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384" w:rsidRPr="00C06C74" w:rsidRDefault="00406384" w:rsidP="00030461">
      <w:pPr>
        <w:pStyle w:val="30"/>
        <w:rPr>
          <w:lang w:eastAsia="en-US"/>
        </w:rPr>
      </w:pPr>
      <w:bookmarkStart w:id="0" w:name="_Toc288410650"/>
      <w:bookmarkStart w:id="1" w:name="_Toc288410714"/>
      <w:bookmarkStart w:id="2" w:name="_Toc288394055"/>
      <w:bookmarkStart w:id="3" w:name="_GoBack"/>
      <w:bookmarkEnd w:id="3"/>
      <w:r w:rsidRPr="00C06C74">
        <w:rPr>
          <w:lang w:eastAsia="en-US"/>
        </w:rPr>
        <w:t>муниципальное бюджетное общеобразовательное упреждение</w:t>
      </w:r>
    </w:p>
    <w:p w:rsidR="00406384" w:rsidRPr="00C06C74" w:rsidRDefault="00406384" w:rsidP="00406384">
      <w:pPr>
        <w:ind w:right="-6"/>
        <w:jc w:val="center"/>
        <w:rPr>
          <w:rFonts w:eastAsia="Calibri"/>
          <w:lang w:eastAsia="en-US"/>
        </w:rPr>
      </w:pPr>
      <w:r w:rsidRPr="00C06C74">
        <w:rPr>
          <w:lang w:eastAsia="en-US"/>
        </w:rPr>
        <w:t>города Ростова-на-Дону «Школа № 99 имени Героя Советского Союза Никулиной Е.А.»</w:t>
      </w:r>
    </w:p>
    <w:p w:rsidR="00406384" w:rsidRPr="00C06C74" w:rsidRDefault="00406384" w:rsidP="00AF4567">
      <w:pPr>
        <w:jc w:val="right"/>
      </w:pPr>
    </w:p>
    <w:p w:rsidR="00406384" w:rsidRPr="00C06C74" w:rsidRDefault="00406384" w:rsidP="00AF4567">
      <w:pPr>
        <w:jc w:val="right"/>
      </w:pPr>
    </w:p>
    <w:p w:rsidR="00406384" w:rsidRPr="00C06C74" w:rsidRDefault="00406384" w:rsidP="00AF4567">
      <w:pPr>
        <w:jc w:val="right"/>
      </w:pPr>
    </w:p>
    <w:p w:rsidR="00AF4567" w:rsidRPr="00C06C74" w:rsidRDefault="00AF4567" w:rsidP="00AF4567">
      <w:pPr>
        <w:jc w:val="right"/>
      </w:pPr>
      <w:r w:rsidRPr="00C06C74">
        <w:t>Директор</w:t>
      </w:r>
    </w:p>
    <w:p w:rsidR="00AF4567" w:rsidRPr="00C06C74" w:rsidRDefault="00AF4567" w:rsidP="00AF4567">
      <w:pPr>
        <w:jc w:val="right"/>
      </w:pPr>
      <w:r w:rsidRPr="00C06C74">
        <w:t>________О.М.Коновская</w:t>
      </w:r>
    </w:p>
    <w:p w:rsidR="00AF4567" w:rsidRPr="00C06C74" w:rsidRDefault="00AF4567" w:rsidP="00AF4567">
      <w:pPr>
        <w:jc w:val="right"/>
      </w:pPr>
    </w:p>
    <w:p w:rsidR="00AF4567" w:rsidRPr="00C06C74" w:rsidRDefault="00030461" w:rsidP="00AF4567">
      <w:pPr>
        <w:jc w:val="right"/>
      </w:pPr>
      <w:r>
        <w:t xml:space="preserve"> приказ № 232 </w:t>
      </w:r>
      <w:r w:rsidR="00BC3880">
        <w:t xml:space="preserve">от  </w:t>
      </w:r>
      <w:r>
        <w:t>29</w:t>
      </w:r>
      <w:r w:rsidR="00BC3880">
        <w:t>.</w:t>
      </w:r>
      <w:r>
        <w:t xml:space="preserve">08 </w:t>
      </w:r>
      <w:r w:rsidR="00BC3880">
        <w:t>.2022</w:t>
      </w:r>
      <w:r w:rsidR="00AF4567" w:rsidRPr="00C06C74">
        <w:t xml:space="preserve"> г.</w:t>
      </w:r>
    </w:p>
    <w:p w:rsidR="00AF4567" w:rsidRPr="00C06C74" w:rsidRDefault="00AF4567" w:rsidP="00AF4567">
      <w:pPr>
        <w:rPr>
          <w:b/>
          <w:bCs/>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r w:rsidRPr="00C06C74">
        <w:rPr>
          <w:rFonts w:ascii="Times New Roman" w:hAnsi="Times New Roman" w:cs="Times New Roman"/>
          <w:b/>
          <w:bCs/>
          <w:noProof/>
          <w:sz w:val="24"/>
          <w:szCs w:val="24"/>
        </w:rPr>
        <w:drawing>
          <wp:anchor distT="0" distB="0" distL="114300" distR="114300" simplePos="0" relativeHeight="251659264" behindDoc="1" locked="0" layoutInCell="1" allowOverlap="1" wp14:anchorId="535AE9EF" wp14:editId="61CD664A">
            <wp:simplePos x="0" y="0"/>
            <wp:positionH relativeFrom="column">
              <wp:posOffset>1222650</wp:posOffset>
            </wp:positionH>
            <wp:positionV relativeFrom="paragraph">
              <wp:posOffset>51577</wp:posOffset>
            </wp:positionV>
            <wp:extent cx="3980815" cy="2054225"/>
            <wp:effectExtent l="0" t="0" r="635" b="3175"/>
            <wp:wrapTight wrapText="bothSides">
              <wp:wrapPolygon edited="0">
                <wp:start x="0" y="0"/>
                <wp:lineTo x="0" y="21433"/>
                <wp:lineTo x="21500" y="21433"/>
                <wp:lineTo x="2150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815" cy="2054225"/>
                    </a:xfrm>
                    <a:prstGeom prst="rect">
                      <a:avLst/>
                    </a:prstGeom>
                    <a:noFill/>
                  </pic:spPr>
                </pic:pic>
              </a:graphicData>
            </a:graphic>
            <wp14:sizeRelH relativeFrom="page">
              <wp14:pctWidth>0</wp14:pctWidth>
            </wp14:sizeRelH>
            <wp14:sizeRelV relativeFrom="page">
              <wp14:pctHeight>0</wp14:pctHeight>
            </wp14:sizeRelV>
          </wp:anchor>
        </w:drawing>
      </w: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ind w:left="1080"/>
        <w:rPr>
          <w:rFonts w:ascii="Times New Roman" w:hAnsi="Times New Roman" w:cs="Times New Roman"/>
          <w:b/>
          <w:bCs/>
          <w:sz w:val="24"/>
          <w:szCs w:val="24"/>
        </w:rPr>
      </w:pPr>
    </w:p>
    <w:p w:rsidR="00AF4567" w:rsidRPr="00C06C74" w:rsidRDefault="00AF4567" w:rsidP="00AF4567">
      <w:pPr>
        <w:pStyle w:val="afff2"/>
        <w:jc w:val="center"/>
        <w:rPr>
          <w:rFonts w:ascii="Times New Roman" w:hAnsi="Times New Roman" w:cs="Times New Roman"/>
          <w:b/>
          <w:sz w:val="24"/>
          <w:szCs w:val="24"/>
        </w:rPr>
      </w:pPr>
      <w:r w:rsidRPr="00C06C74">
        <w:rPr>
          <w:rFonts w:ascii="Times New Roman" w:hAnsi="Times New Roman" w:cs="Times New Roman"/>
          <w:b/>
          <w:sz w:val="24"/>
          <w:szCs w:val="24"/>
        </w:rPr>
        <w:t>ОБРАЗОВАТЕЛЬНАЯ ПРОГРАММА</w:t>
      </w:r>
    </w:p>
    <w:p w:rsidR="00AF4567" w:rsidRPr="00C06C74" w:rsidRDefault="00AF4567" w:rsidP="00AF4567">
      <w:pPr>
        <w:pStyle w:val="afff2"/>
        <w:jc w:val="center"/>
        <w:rPr>
          <w:rFonts w:ascii="Times New Roman" w:hAnsi="Times New Roman" w:cs="Times New Roman"/>
          <w:b/>
          <w:sz w:val="24"/>
          <w:szCs w:val="24"/>
        </w:rPr>
      </w:pPr>
      <w:r w:rsidRPr="00C06C74">
        <w:rPr>
          <w:rFonts w:ascii="Times New Roman" w:hAnsi="Times New Roman" w:cs="Times New Roman"/>
          <w:b/>
          <w:sz w:val="24"/>
          <w:szCs w:val="24"/>
        </w:rPr>
        <w:t>НАЧАЛЬНОГО ОБЩЕГО ОБРАЗОВАНИЯ</w:t>
      </w:r>
    </w:p>
    <w:p w:rsidR="00AF4567" w:rsidRPr="00C06C74" w:rsidRDefault="00AF4567" w:rsidP="00AF4567">
      <w:pPr>
        <w:pStyle w:val="afff2"/>
        <w:jc w:val="center"/>
        <w:rPr>
          <w:rFonts w:ascii="Times New Roman" w:hAnsi="Times New Roman" w:cs="Times New Roman"/>
          <w:b/>
          <w:sz w:val="24"/>
          <w:szCs w:val="24"/>
        </w:rPr>
      </w:pPr>
      <w:r w:rsidRPr="00C06C74">
        <w:rPr>
          <w:rFonts w:ascii="Times New Roman" w:hAnsi="Times New Roman" w:cs="Times New Roman"/>
          <w:b/>
          <w:sz w:val="24"/>
          <w:szCs w:val="24"/>
        </w:rPr>
        <w:t>МУНИЦИПАЛЬНОГО БЮДЖЕТНОГО</w:t>
      </w:r>
    </w:p>
    <w:p w:rsidR="00AF4567" w:rsidRPr="00C06C74" w:rsidRDefault="00AF4567" w:rsidP="00AF4567">
      <w:pPr>
        <w:pStyle w:val="afff2"/>
        <w:jc w:val="center"/>
        <w:rPr>
          <w:rFonts w:ascii="Times New Roman" w:hAnsi="Times New Roman" w:cs="Times New Roman"/>
          <w:b/>
          <w:sz w:val="24"/>
          <w:szCs w:val="24"/>
        </w:rPr>
      </w:pPr>
      <w:r w:rsidRPr="00C06C74">
        <w:rPr>
          <w:rFonts w:ascii="Times New Roman" w:hAnsi="Times New Roman" w:cs="Times New Roman"/>
          <w:b/>
          <w:sz w:val="24"/>
          <w:szCs w:val="24"/>
        </w:rPr>
        <w:t>ОБЩЕОБРАЗОВАТЕЛЬНОГО УЧРЕЖДЕНИЯ</w:t>
      </w:r>
    </w:p>
    <w:p w:rsidR="00AF4567" w:rsidRPr="00C06C74" w:rsidRDefault="00AF4567" w:rsidP="00AF4567">
      <w:pPr>
        <w:pStyle w:val="afff2"/>
        <w:jc w:val="center"/>
        <w:rPr>
          <w:rFonts w:ascii="Times New Roman" w:hAnsi="Times New Roman" w:cs="Times New Roman"/>
          <w:b/>
          <w:sz w:val="24"/>
          <w:szCs w:val="24"/>
        </w:rPr>
      </w:pPr>
      <w:r w:rsidRPr="00C06C74">
        <w:rPr>
          <w:rFonts w:ascii="Times New Roman" w:hAnsi="Times New Roman" w:cs="Times New Roman"/>
          <w:b/>
          <w:sz w:val="24"/>
          <w:szCs w:val="24"/>
        </w:rPr>
        <w:t>ГОРОДА РОСТОВА-НА-ДОНУ «ШКОЛА№ 99»</w:t>
      </w:r>
    </w:p>
    <w:p w:rsidR="00AF4567" w:rsidRPr="00C06C74" w:rsidRDefault="00BC3880" w:rsidP="00AF4567">
      <w:pPr>
        <w:pStyle w:val="afff2"/>
        <w:jc w:val="center"/>
        <w:rPr>
          <w:rFonts w:ascii="Times New Roman" w:hAnsi="Times New Roman" w:cs="Times New Roman"/>
          <w:b/>
          <w:sz w:val="24"/>
          <w:szCs w:val="24"/>
        </w:rPr>
      </w:pPr>
      <w:r>
        <w:rPr>
          <w:rFonts w:ascii="Times New Roman" w:hAnsi="Times New Roman" w:cs="Times New Roman"/>
          <w:b/>
          <w:sz w:val="24"/>
          <w:szCs w:val="24"/>
        </w:rPr>
        <w:t>на 2022-2023</w:t>
      </w:r>
      <w:r w:rsidR="00AF4567" w:rsidRPr="00C06C74">
        <w:rPr>
          <w:rFonts w:ascii="Times New Roman" w:hAnsi="Times New Roman" w:cs="Times New Roman"/>
          <w:b/>
          <w:sz w:val="24"/>
          <w:szCs w:val="24"/>
        </w:rPr>
        <w:t xml:space="preserve"> учебный год</w:t>
      </w:r>
    </w:p>
    <w:p w:rsidR="00AF4567" w:rsidRPr="00C06C74" w:rsidRDefault="00AF4567" w:rsidP="00AF4567">
      <w:pPr>
        <w:pStyle w:val="afff2"/>
        <w:ind w:left="1080"/>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2943"/>
      </w:tblGrid>
      <w:tr w:rsidR="00AF4567" w:rsidRPr="00C06C74" w:rsidTr="000B050A">
        <w:trPr>
          <w:trHeight w:val="1262"/>
        </w:trPr>
        <w:tc>
          <w:tcPr>
            <w:tcW w:w="2943" w:type="dxa"/>
            <w:tcMar>
              <w:top w:w="0" w:type="dxa"/>
              <w:left w:w="108" w:type="dxa"/>
              <w:bottom w:w="0" w:type="dxa"/>
              <w:right w:w="108" w:type="dxa"/>
            </w:tcMar>
            <w:hideMark/>
          </w:tcPr>
          <w:p w:rsidR="00AF4567" w:rsidRPr="00C06C74" w:rsidRDefault="00AF4567" w:rsidP="000B050A"/>
          <w:p w:rsidR="00AF4567" w:rsidRPr="00C06C74" w:rsidRDefault="00AF4567" w:rsidP="000B050A"/>
          <w:p w:rsidR="00AF4567" w:rsidRPr="00C06C74" w:rsidRDefault="00AF4567" w:rsidP="000B050A"/>
          <w:p w:rsidR="00AF4567" w:rsidRPr="00C06C74" w:rsidRDefault="00AF4567" w:rsidP="000B050A">
            <w:r w:rsidRPr="00C06C74">
              <w:t>Рассмотрена  и принята</w:t>
            </w:r>
            <w:r w:rsidRPr="00C06C74">
              <w:br/>
              <w:t>на педагогическом совете</w:t>
            </w:r>
          </w:p>
          <w:p w:rsidR="00AF4567" w:rsidRPr="00C06C74" w:rsidRDefault="000B050A" w:rsidP="000B050A">
            <w:r w:rsidRPr="00C06C74">
              <w:t>Протокол № 1</w:t>
            </w:r>
          </w:p>
          <w:p w:rsidR="00AF4567" w:rsidRPr="00C06C74" w:rsidRDefault="00AF4567" w:rsidP="000B050A">
            <w:r w:rsidRPr="00C06C74">
              <w:t xml:space="preserve">от </w:t>
            </w:r>
            <w:r w:rsidR="00BC3880">
              <w:t>29</w:t>
            </w:r>
            <w:r w:rsidR="000B050A" w:rsidRPr="00C06C74">
              <w:t xml:space="preserve"> августа</w:t>
            </w:r>
            <w:r w:rsidR="00BC3880">
              <w:t> 2022</w:t>
            </w:r>
            <w:r w:rsidRPr="00C06C74">
              <w:t>г.</w:t>
            </w:r>
          </w:p>
        </w:tc>
      </w:tr>
    </w:tbl>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AF4567">
      <w:pPr>
        <w:pStyle w:val="afff2"/>
        <w:rPr>
          <w:rFonts w:ascii="Times New Roman" w:hAnsi="Times New Roman" w:cs="Times New Roman"/>
          <w:b/>
          <w:bCs/>
          <w:sz w:val="24"/>
          <w:szCs w:val="24"/>
        </w:rPr>
      </w:pPr>
    </w:p>
    <w:p w:rsidR="00AF4567" w:rsidRPr="00C06C74" w:rsidRDefault="00AF4567" w:rsidP="00406384">
      <w:pPr>
        <w:pStyle w:val="16"/>
        <w:rPr>
          <w:sz w:val="24"/>
          <w:szCs w:val="24"/>
        </w:rPr>
      </w:pPr>
    </w:p>
    <w:p w:rsidR="00AF4567" w:rsidRPr="00C06C74" w:rsidRDefault="00AF4567" w:rsidP="00AF4567"/>
    <w:p w:rsidR="00AF4567" w:rsidRPr="00C06C74" w:rsidRDefault="00AF4567" w:rsidP="00AF4567"/>
    <w:p w:rsidR="00AF4567" w:rsidRPr="00C06C74" w:rsidRDefault="00AF4567" w:rsidP="00AF4567"/>
    <w:p w:rsidR="00E35BF7" w:rsidRDefault="004F096D" w:rsidP="00400DCE">
      <w:pPr>
        <w:pStyle w:val="16"/>
        <w:ind w:left="0"/>
        <w:jc w:val="left"/>
        <w:rPr>
          <w:sz w:val="24"/>
          <w:szCs w:val="24"/>
        </w:rPr>
      </w:pPr>
      <w:r w:rsidRPr="00C06C74">
        <w:rPr>
          <w:sz w:val="24"/>
          <w:szCs w:val="24"/>
        </w:rPr>
        <w:t>Содержание</w:t>
      </w:r>
      <w:bookmarkEnd w:id="0"/>
      <w:bookmarkEnd w:id="1"/>
    </w:p>
    <w:p w:rsidR="00400DCE" w:rsidRPr="00400DCE" w:rsidRDefault="00400DCE" w:rsidP="00400DCE"/>
    <w:p w:rsidR="005E16B7" w:rsidRPr="00C06C74" w:rsidRDefault="00A906F3" w:rsidP="00400DCE">
      <w:pPr>
        <w:pStyle w:val="16"/>
        <w:ind w:left="0"/>
        <w:jc w:val="left"/>
        <w:rPr>
          <w:rFonts w:eastAsiaTheme="minorEastAsia"/>
          <w:sz w:val="24"/>
          <w:szCs w:val="24"/>
        </w:rPr>
      </w:pPr>
      <w:r w:rsidRPr="00C06C74">
        <w:rPr>
          <w:sz w:val="24"/>
          <w:szCs w:val="24"/>
        </w:rPr>
        <w:fldChar w:fldCharType="begin"/>
      </w:r>
      <w:r w:rsidR="0009208D" w:rsidRPr="00C06C74">
        <w:rPr>
          <w:sz w:val="24"/>
          <w:szCs w:val="24"/>
        </w:rPr>
        <w:instrText xml:space="preserve"> TOC \o "1-1" \t "Заголовок 2;2;Подзаголовок;2" </w:instrText>
      </w:r>
      <w:r w:rsidRPr="00C06C74">
        <w:rPr>
          <w:sz w:val="24"/>
          <w:szCs w:val="24"/>
        </w:rPr>
        <w:fldChar w:fldCharType="separate"/>
      </w:r>
      <w:r w:rsidR="005E16B7" w:rsidRPr="00C06C74">
        <w:rPr>
          <w:sz w:val="24"/>
          <w:szCs w:val="24"/>
        </w:rPr>
        <w:t>1.</w:t>
      </w:r>
      <w:r w:rsidR="005E16B7" w:rsidRPr="00C06C74">
        <w:rPr>
          <w:rFonts w:eastAsiaTheme="minorEastAsia"/>
          <w:sz w:val="24"/>
          <w:szCs w:val="24"/>
        </w:rPr>
        <w:tab/>
      </w:r>
      <w:r w:rsidR="005E16B7" w:rsidRPr="00C06C74">
        <w:rPr>
          <w:sz w:val="24"/>
          <w:szCs w:val="24"/>
        </w:rPr>
        <w:t>Целевой раздел</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1.1.</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Пояснительная записка</w:t>
      </w:r>
    </w:p>
    <w:p w:rsidR="006900E4" w:rsidRPr="00C06C74" w:rsidRDefault="005E16B7" w:rsidP="00400DCE">
      <w:pPr>
        <w:pStyle w:val="24"/>
        <w:spacing w:line="240" w:lineRule="auto"/>
        <w:ind w:left="0"/>
        <w:jc w:val="left"/>
        <w:rPr>
          <w:rFonts w:ascii="Times New Roman" w:eastAsiaTheme="minorEastAsia" w:hAnsi="Times New Roman"/>
          <w:sz w:val="24"/>
          <w:szCs w:val="24"/>
        </w:rPr>
      </w:pPr>
      <w:r w:rsidRPr="00C06C74">
        <w:rPr>
          <w:rFonts w:ascii="Times New Roman" w:hAnsi="Times New Roman"/>
          <w:b w:val="0"/>
          <w:noProof/>
          <w:sz w:val="24"/>
          <w:szCs w:val="24"/>
        </w:rPr>
        <w:t>1.2.Планируемые результаты освоения обучающимися основной  образовательной программы</w:t>
      </w:r>
      <w:r w:rsidR="00C82AAB" w:rsidRPr="00C06C74">
        <w:rPr>
          <w:rFonts w:ascii="Times New Roman" w:hAnsi="Times New Roman"/>
          <w:b w:val="0"/>
          <w:noProof/>
          <w:sz w:val="24"/>
          <w:szCs w:val="24"/>
        </w:rPr>
        <w:t>.</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1.2.1.</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Формирование универсальных учебных действий</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1.2.1.1.</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Чтение. Работа с текстом (метапредметные результаты)</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1.2.1.2.</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Формирование ИКТ­компетентности обучающихся (метапредметные результаты)</w:t>
      </w:r>
    </w:p>
    <w:p w:rsidR="00B67B7B" w:rsidRPr="00C06C74" w:rsidRDefault="005E16B7" w:rsidP="00400DCE">
      <w:pPr>
        <w:pStyle w:val="24"/>
        <w:spacing w:line="240" w:lineRule="auto"/>
        <w:ind w:left="0"/>
        <w:jc w:val="left"/>
        <w:rPr>
          <w:rFonts w:ascii="Times New Roman" w:hAnsi="Times New Roman"/>
          <w:b w:val="0"/>
          <w:noProof/>
          <w:sz w:val="24"/>
          <w:szCs w:val="24"/>
        </w:rPr>
      </w:pPr>
      <w:r w:rsidRPr="00C06C74">
        <w:rPr>
          <w:rFonts w:ascii="Times New Roman" w:hAnsi="Times New Roman"/>
          <w:b w:val="0"/>
          <w:bCs/>
          <w:noProof/>
          <w:sz w:val="24"/>
          <w:szCs w:val="24"/>
        </w:rPr>
        <w:t>1.2.2.</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Русский язык</w:t>
      </w:r>
    </w:p>
    <w:p w:rsidR="005E16B7" w:rsidRPr="00C06C74" w:rsidRDefault="005E16B7" w:rsidP="00400DCE">
      <w:pPr>
        <w:pStyle w:val="24"/>
        <w:spacing w:line="240" w:lineRule="auto"/>
        <w:ind w:left="0"/>
        <w:jc w:val="left"/>
        <w:rPr>
          <w:rFonts w:ascii="Times New Roman" w:hAnsi="Times New Roman"/>
          <w:b w:val="0"/>
          <w:noProof/>
          <w:sz w:val="24"/>
          <w:szCs w:val="24"/>
        </w:rPr>
      </w:pPr>
      <w:r w:rsidRPr="00C06C74">
        <w:rPr>
          <w:rFonts w:ascii="Times New Roman" w:hAnsi="Times New Roman"/>
          <w:b w:val="0"/>
          <w:bCs/>
          <w:noProof/>
          <w:sz w:val="24"/>
          <w:szCs w:val="24"/>
        </w:rPr>
        <w:t>1.2.3.</w:t>
      </w:r>
      <w:r w:rsidRPr="00C06C74">
        <w:rPr>
          <w:rFonts w:ascii="Times New Roman" w:eastAsiaTheme="minorEastAsia" w:hAnsi="Times New Roman"/>
          <w:b w:val="0"/>
          <w:noProof/>
          <w:sz w:val="24"/>
          <w:szCs w:val="24"/>
        </w:rPr>
        <w:tab/>
      </w:r>
      <w:r w:rsidR="003D42DD" w:rsidRPr="00C06C74">
        <w:rPr>
          <w:rFonts w:ascii="Times New Roman" w:eastAsiaTheme="minorEastAsia" w:hAnsi="Times New Roman"/>
          <w:b w:val="0"/>
          <w:noProof/>
          <w:sz w:val="24"/>
          <w:szCs w:val="24"/>
        </w:rPr>
        <w:t>Русский язык и л</w:t>
      </w:r>
      <w:r w:rsidRPr="00C06C74">
        <w:rPr>
          <w:rFonts w:ascii="Times New Roman" w:hAnsi="Times New Roman"/>
          <w:b w:val="0"/>
          <w:noProof/>
          <w:sz w:val="24"/>
          <w:szCs w:val="24"/>
        </w:rPr>
        <w:t>итературное чтение</w:t>
      </w:r>
      <w:r w:rsidR="003D42DD" w:rsidRPr="00C06C74">
        <w:rPr>
          <w:rFonts w:ascii="Times New Roman" w:hAnsi="Times New Roman"/>
          <w:b w:val="0"/>
          <w:noProof/>
          <w:sz w:val="24"/>
          <w:szCs w:val="24"/>
        </w:rPr>
        <w:t xml:space="preserve"> на родном языке</w:t>
      </w:r>
    </w:p>
    <w:p w:rsidR="005367FA" w:rsidRPr="00C06C74" w:rsidRDefault="005367FA" w:rsidP="00400DCE">
      <w:pPr>
        <w:ind w:hanging="567"/>
        <w:rPr>
          <w:rFonts w:eastAsiaTheme="minorEastAsia"/>
        </w:rPr>
      </w:pPr>
      <w:r w:rsidRPr="00C06C74">
        <w:rPr>
          <w:rFonts w:eastAsiaTheme="minorEastAsia"/>
        </w:rPr>
        <w:t xml:space="preserve">                 1.2.4.        </w:t>
      </w:r>
      <w:r w:rsidR="003D42DD" w:rsidRPr="00C06C74">
        <w:rPr>
          <w:rFonts w:eastAsiaTheme="minorEastAsia"/>
        </w:rPr>
        <w:t>Литературное чтение</w:t>
      </w:r>
    </w:p>
    <w:p w:rsidR="005E16B7" w:rsidRPr="00C06C74" w:rsidRDefault="005367FA" w:rsidP="00400DCE">
      <w:pPr>
        <w:rPr>
          <w:rFonts w:eastAsiaTheme="minorEastAsia"/>
          <w:noProof/>
        </w:rPr>
      </w:pPr>
      <w:r w:rsidRPr="00C06C74">
        <w:rPr>
          <w:rFonts w:eastAsiaTheme="minorEastAsia"/>
        </w:rPr>
        <w:t xml:space="preserve">               </w:t>
      </w:r>
      <w:r w:rsidR="003D42DD" w:rsidRPr="00C06C74">
        <w:rPr>
          <w:bCs/>
          <w:noProof/>
        </w:rPr>
        <w:t>1.2.5</w:t>
      </w:r>
      <w:r w:rsidR="005E16B7" w:rsidRPr="00C06C74">
        <w:rPr>
          <w:bCs/>
          <w:noProof/>
        </w:rPr>
        <w:t>.</w:t>
      </w:r>
      <w:r w:rsidR="005E16B7" w:rsidRPr="00C06C74">
        <w:rPr>
          <w:rFonts w:eastAsiaTheme="minorEastAsia"/>
          <w:noProof/>
        </w:rPr>
        <w:tab/>
      </w:r>
      <w:r w:rsidR="005E16B7" w:rsidRPr="00C06C74">
        <w:rPr>
          <w:noProof/>
        </w:rPr>
        <w:t>Иностранный язык (английский)</w:t>
      </w:r>
      <w:r w:rsidR="005E16B7" w:rsidRPr="00C06C74">
        <w:rPr>
          <w:noProof/>
        </w:rPr>
        <w:tab/>
      </w:r>
    </w:p>
    <w:p w:rsidR="005E16B7" w:rsidRPr="00C06C74" w:rsidRDefault="003D42DD"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1.2.6</w:t>
      </w:r>
      <w:r w:rsidR="005E16B7" w:rsidRPr="00C06C74">
        <w:rPr>
          <w:rFonts w:ascii="Times New Roman" w:hAnsi="Times New Roman"/>
          <w:b w:val="0"/>
          <w:bCs/>
          <w:noProof/>
          <w:sz w:val="24"/>
          <w:szCs w:val="24"/>
        </w:rPr>
        <w:t>.</w:t>
      </w:r>
      <w:r w:rsidR="005E16B7" w:rsidRPr="00C06C74">
        <w:rPr>
          <w:rFonts w:ascii="Times New Roman" w:eastAsiaTheme="minorEastAsia" w:hAnsi="Times New Roman"/>
          <w:b w:val="0"/>
          <w:noProof/>
          <w:sz w:val="24"/>
          <w:szCs w:val="24"/>
        </w:rPr>
        <w:tab/>
      </w:r>
      <w:r w:rsidR="005367FA" w:rsidRPr="00C06C74">
        <w:rPr>
          <w:rFonts w:ascii="Times New Roman" w:hAnsi="Times New Roman"/>
          <w:b w:val="0"/>
          <w:noProof/>
          <w:sz w:val="24"/>
          <w:szCs w:val="24"/>
        </w:rPr>
        <w:t xml:space="preserve">Математика </w:t>
      </w:r>
    </w:p>
    <w:p w:rsidR="005E16B7" w:rsidRPr="00C06C74" w:rsidRDefault="005367FA"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1.2.</w:t>
      </w:r>
      <w:r w:rsidR="003D42DD" w:rsidRPr="00C06C74">
        <w:rPr>
          <w:rFonts w:ascii="Times New Roman" w:hAnsi="Times New Roman"/>
          <w:b w:val="0"/>
          <w:bCs/>
          <w:noProof/>
          <w:sz w:val="24"/>
          <w:szCs w:val="24"/>
        </w:rPr>
        <w:t>7</w:t>
      </w:r>
      <w:r w:rsidR="005E16B7" w:rsidRPr="00C06C74">
        <w:rPr>
          <w:rFonts w:ascii="Times New Roman" w:hAnsi="Times New Roman"/>
          <w:b w:val="0"/>
          <w:bCs/>
          <w:noProof/>
          <w:sz w:val="24"/>
          <w:szCs w:val="24"/>
        </w:rPr>
        <w:t>.</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Основы религиозных культур и светской этики</w:t>
      </w:r>
    </w:p>
    <w:p w:rsidR="005E16B7" w:rsidRPr="00C06C74" w:rsidRDefault="003D42DD"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1.2.8</w:t>
      </w:r>
      <w:r w:rsidR="005E16B7" w:rsidRPr="00C06C74">
        <w:rPr>
          <w:rFonts w:ascii="Times New Roman" w:hAnsi="Times New Roman"/>
          <w:b w:val="0"/>
          <w:bCs/>
          <w:noProof/>
          <w:sz w:val="24"/>
          <w:szCs w:val="24"/>
        </w:rPr>
        <w:t>.</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Окружающий мир</w:t>
      </w:r>
    </w:p>
    <w:p w:rsidR="00B67B7B" w:rsidRPr="00C06C74" w:rsidRDefault="003D42DD" w:rsidP="00400DCE">
      <w:pPr>
        <w:pStyle w:val="24"/>
        <w:spacing w:line="240" w:lineRule="auto"/>
        <w:ind w:left="0"/>
        <w:jc w:val="left"/>
        <w:rPr>
          <w:rFonts w:ascii="Times New Roman" w:hAnsi="Times New Roman"/>
          <w:b w:val="0"/>
          <w:noProof/>
          <w:sz w:val="24"/>
          <w:szCs w:val="24"/>
        </w:rPr>
      </w:pPr>
      <w:r w:rsidRPr="00C06C74">
        <w:rPr>
          <w:rFonts w:ascii="Times New Roman" w:hAnsi="Times New Roman"/>
          <w:b w:val="0"/>
          <w:bCs/>
          <w:noProof/>
          <w:sz w:val="24"/>
          <w:szCs w:val="24"/>
        </w:rPr>
        <w:t>1.2.9</w:t>
      </w:r>
      <w:r w:rsidR="005E16B7" w:rsidRPr="00C06C74">
        <w:rPr>
          <w:rFonts w:ascii="Times New Roman" w:hAnsi="Times New Roman"/>
          <w:b w:val="0"/>
          <w:bCs/>
          <w:noProof/>
          <w:sz w:val="24"/>
          <w:szCs w:val="24"/>
        </w:rPr>
        <w:t>.</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Изобразительное искусство</w:t>
      </w:r>
    </w:p>
    <w:p w:rsidR="005E16B7" w:rsidRPr="00C06C74" w:rsidRDefault="005367FA"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1.2.1</w:t>
      </w:r>
      <w:r w:rsidR="003D42DD" w:rsidRPr="00C06C74">
        <w:rPr>
          <w:rFonts w:ascii="Times New Roman" w:hAnsi="Times New Roman"/>
          <w:b w:val="0"/>
          <w:bCs/>
          <w:noProof/>
          <w:sz w:val="24"/>
          <w:szCs w:val="24"/>
        </w:rPr>
        <w:t>0</w:t>
      </w:r>
      <w:r w:rsidRPr="00C06C74">
        <w:rPr>
          <w:rFonts w:ascii="Times New Roman" w:hAnsi="Times New Roman"/>
          <w:b w:val="0"/>
          <w:bCs/>
          <w:noProof/>
          <w:sz w:val="24"/>
          <w:szCs w:val="24"/>
        </w:rPr>
        <w:t>.</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Музыка</w:t>
      </w:r>
    </w:p>
    <w:p w:rsidR="00B67B7B" w:rsidRPr="00C06C74" w:rsidRDefault="005367FA" w:rsidP="00400DCE">
      <w:pPr>
        <w:pStyle w:val="24"/>
        <w:spacing w:line="240" w:lineRule="auto"/>
        <w:ind w:left="0"/>
        <w:jc w:val="left"/>
        <w:rPr>
          <w:rFonts w:ascii="Times New Roman" w:hAnsi="Times New Roman"/>
          <w:b w:val="0"/>
          <w:noProof/>
          <w:sz w:val="24"/>
          <w:szCs w:val="24"/>
        </w:rPr>
      </w:pPr>
      <w:r w:rsidRPr="00C06C74">
        <w:rPr>
          <w:rFonts w:ascii="Times New Roman" w:hAnsi="Times New Roman"/>
          <w:b w:val="0"/>
          <w:bCs/>
          <w:noProof/>
          <w:sz w:val="24"/>
          <w:szCs w:val="24"/>
        </w:rPr>
        <w:t>1.2.1</w:t>
      </w:r>
      <w:r w:rsidR="003D42DD" w:rsidRPr="00C06C74">
        <w:rPr>
          <w:rFonts w:ascii="Times New Roman" w:hAnsi="Times New Roman"/>
          <w:b w:val="0"/>
          <w:bCs/>
          <w:noProof/>
          <w:sz w:val="24"/>
          <w:szCs w:val="24"/>
        </w:rPr>
        <w:t>1</w:t>
      </w:r>
      <w:r w:rsidRPr="00C06C74">
        <w:rPr>
          <w:rFonts w:ascii="Times New Roman" w:hAnsi="Times New Roman"/>
          <w:b w:val="0"/>
          <w:bCs/>
          <w:noProof/>
          <w:sz w:val="24"/>
          <w:szCs w:val="24"/>
        </w:rPr>
        <w:t>.</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Технология</w:t>
      </w:r>
    </w:p>
    <w:p w:rsidR="005E16B7" w:rsidRPr="00C06C74" w:rsidRDefault="003D42DD" w:rsidP="00400DCE">
      <w:pPr>
        <w:pStyle w:val="24"/>
        <w:spacing w:line="240" w:lineRule="auto"/>
        <w:ind w:left="0"/>
        <w:jc w:val="left"/>
        <w:rPr>
          <w:rFonts w:ascii="Times New Roman" w:hAnsi="Times New Roman"/>
          <w:b w:val="0"/>
          <w:noProof/>
          <w:sz w:val="24"/>
          <w:szCs w:val="24"/>
        </w:rPr>
      </w:pPr>
      <w:r w:rsidRPr="00C06C74">
        <w:rPr>
          <w:rFonts w:ascii="Times New Roman" w:hAnsi="Times New Roman"/>
          <w:b w:val="0"/>
          <w:bCs/>
          <w:noProof/>
          <w:sz w:val="24"/>
          <w:szCs w:val="24"/>
        </w:rPr>
        <w:t>1.2.12.</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Физическая культура</w:t>
      </w:r>
    </w:p>
    <w:p w:rsidR="006900E4" w:rsidRPr="00C06C74" w:rsidRDefault="00BC3880" w:rsidP="00400DCE">
      <w:r>
        <w:t xml:space="preserve">      </w:t>
      </w:r>
      <w:r w:rsidR="006900E4" w:rsidRPr="00C06C74">
        <w:t>1.3. Общие подходы к организации внеурочной деятельности</w:t>
      </w:r>
    </w:p>
    <w:p w:rsidR="002A0048" w:rsidRPr="00C06C74" w:rsidRDefault="00BC3880" w:rsidP="00400DCE">
      <w:pPr>
        <w:rPr>
          <w:rFonts w:eastAsiaTheme="minorEastAsia"/>
        </w:rPr>
      </w:pPr>
      <w:r>
        <w:rPr>
          <w:rFonts w:eastAsiaTheme="minorEastAsia"/>
        </w:rPr>
        <w:t xml:space="preserve">      </w:t>
      </w:r>
      <w:r w:rsidR="006900E4" w:rsidRPr="00C06C74">
        <w:rPr>
          <w:rFonts w:eastAsiaTheme="minorEastAsia"/>
        </w:rPr>
        <w:t>1.4</w:t>
      </w:r>
      <w:r w:rsidR="005367FA" w:rsidRPr="00C06C74">
        <w:rPr>
          <w:rFonts w:eastAsiaTheme="minorEastAsia"/>
        </w:rPr>
        <w:t>.</w:t>
      </w:r>
      <w:r w:rsidR="002A0048" w:rsidRPr="00C06C74">
        <w:rPr>
          <w:rFonts w:eastAsiaTheme="minorEastAsia"/>
        </w:rPr>
        <w:t xml:space="preserve"> Планируемые результаты освоения обучающимися программ внеурочной деятельности</w:t>
      </w:r>
    </w:p>
    <w:p w:rsidR="005E16B7" w:rsidRPr="00C06C74" w:rsidRDefault="006900E4"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1.5</w:t>
      </w:r>
      <w:r w:rsidR="005E16B7" w:rsidRPr="00C06C74">
        <w:rPr>
          <w:rFonts w:ascii="Times New Roman" w:hAnsi="Times New Roman"/>
          <w:b w:val="0"/>
          <w:noProof/>
          <w:sz w:val="24"/>
          <w:szCs w:val="24"/>
        </w:rPr>
        <w:t>.</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Система оценки достижения планируемых результатов освоения основной образовательной программы</w:t>
      </w:r>
    </w:p>
    <w:p w:rsidR="005E16B7" w:rsidRPr="00C06C74" w:rsidRDefault="006900E4"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1.5</w:t>
      </w:r>
      <w:r w:rsidR="005E16B7" w:rsidRPr="00C06C74">
        <w:rPr>
          <w:rFonts w:ascii="Times New Roman" w:hAnsi="Times New Roman"/>
          <w:b w:val="0"/>
          <w:bCs/>
          <w:noProof/>
          <w:sz w:val="24"/>
          <w:szCs w:val="24"/>
        </w:rPr>
        <w:t>.1.</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Общие положения</w:t>
      </w:r>
    </w:p>
    <w:p w:rsidR="005E16B7" w:rsidRPr="00C06C74" w:rsidRDefault="006900E4"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1.5</w:t>
      </w:r>
      <w:r w:rsidR="005E16B7" w:rsidRPr="00C06C74">
        <w:rPr>
          <w:rFonts w:ascii="Times New Roman" w:hAnsi="Times New Roman"/>
          <w:b w:val="0"/>
          <w:bCs/>
          <w:noProof/>
          <w:sz w:val="24"/>
          <w:szCs w:val="24"/>
        </w:rPr>
        <w:t>.2.</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Особенности оценки личностных, метапред</w:t>
      </w:r>
      <w:r w:rsidR="00B67B7B" w:rsidRPr="00C06C74">
        <w:rPr>
          <w:rFonts w:ascii="Times New Roman" w:hAnsi="Times New Roman"/>
          <w:b w:val="0"/>
          <w:noProof/>
          <w:sz w:val="24"/>
          <w:szCs w:val="24"/>
        </w:rPr>
        <w:t>метных и предметных результатов</w:t>
      </w:r>
    </w:p>
    <w:p w:rsidR="005E16B7" w:rsidRPr="00C06C74" w:rsidRDefault="006900E4"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1.5</w:t>
      </w:r>
      <w:r w:rsidR="005E16B7" w:rsidRPr="00C06C74">
        <w:rPr>
          <w:rFonts w:ascii="Times New Roman" w:hAnsi="Times New Roman"/>
          <w:b w:val="0"/>
          <w:bCs/>
          <w:noProof/>
          <w:sz w:val="24"/>
          <w:szCs w:val="24"/>
        </w:rPr>
        <w:t>.3.</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Портфель достижений как инструмент оценки динамики индивидуальных образовательных достижений</w:t>
      </w:r>
    </w:p>
    <w:p w:rsidR="005E16B7" w:rsidRPr="00C06C74" w:rsidRDefault="006900E4"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1.5</w:t>
      </w:r>
      <w:r w:rsidR="005E16B7" w:rsidRPr="00C06C74">
        <w:rPr>
          <w:rFonts w:ascii="Times New Roman" w:hAnsi="Times New Roman"/>
          <w:b w:val="0"/>
          <w:bCs/>
          <w:noProof/>
          <w:sz w:val="24"/>
          <w:szCs w:val="24"/>
        </w:rPr>
        <w:t>.4.</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Итоговая оценка выпускника</w:t>
      </w:r>
    </w:p>
    <w:p w:rsidR="005E16B7" w:rsidRPr="00C06C74" w:rsidRDefault="005E16B7" w:rsidP="00400DCE">
      <w:pPr>
        <w:pStyle w:val="16"/>
        <w:ind w:left="0"/>
        <w:jc w:val="left"/>
        <w:rPr>
          <w:rFonts w:eastAsiaTheme="minorEastAsia"/>
          <w:sz w:val="24"/>
          <w:szCs w:val="24"/>
        </w:rPr>
      </w:pPr>
      <w:r w:rsidRPr="00C06C74">
        <w:rPr>
          <w:sz w:val="24"/>
          <w:szCs w:val="24"/>
        </w:rPr>
        <w:t>2.</w:t>
      </w:r>
      <w:r w:rsidRPr="00C06C74">
        <w:rPr>
          <w:rFonts w:eastAsiaTheme="minorEastAsia"/>
          <w:sz w:val="24"/>
          <w:szCs w:val="24"/>
        </w:rPr>
        <w:tab/>
      </w:r>
      <w:r w:rsidRPr="00C06C74">
        <w:rPr>
          <w:sz w:val="24"/>
          <w:szCs w:val="24"/>
        </w:rPr>
        <w:t>Содержательный раздел</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2.1.</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Программа формирования у обучающихся универсальных учебных действий</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2.1.1.</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Ценностные ориентиры начального общего образования</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2.1.2.</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Характеристика универсальных учебных действий при получении начального общего образования</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2.1.3.</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Связь универсальных учебных действий с содержанием учебных предметов</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2.1.4.</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2.1.5.</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Условия, обеспечивающие развитие универсальных учебных действий у обучающихся</w:t>
      </w:r>
    </w:p>
    <w:p w:rsidR="00B67B7B" w:rsidRPr="00C06C74" w:rsidRDefault="005E16B7" w:rsidP="00400DCE">
      <w:pPr>
        <w:pStyle w:val="24"/>
        <w:spacing w:line="240" w:lineRule="auto"/>
        <w:ind w:left="0"/>
        <w:jc w:val="left"/>
        <w:rPr>
          <w:rFonts w:ascii="Times New Roman" w:hAnsi="Times New Roman"/>
          <w:b w:val="0"/>
          <w:noProof/>
          <w:sz w:val="24"/>
          <w:szCs w:val="24"/>
        </w:rPr>
      </w:pPr>
      <w:r w:rsidRPr="00C06C74">
        <w:rPr>
          <w:rFonts w:ascii="Times New Roman" w:hAnsi="Times New Roman"/>
          <w:b w:val="0"/>
          <w:bCs/>
          <w:noProof/>
          <w:sz w:val="24"/>
          <w:szCs w:val="24"/>
        </w:rPr>
        <w:t>2.1.6.</w:t>
      </w:r>
      <w:r w:rsidRPr="00C06C74">
        <w:rPr>
          <w:rFonts w:ascii="Times New Roman" w:eastAsiaTheme="minorEastAsia" w:hAnsi="Times New Roman"/>
          <w:b w:val="0"/>
          <w:noProof/>
          <w:sz w:val="24"/>
          <w:szCs w:val="24"/>
        </w:rPr>
        <w:tab/>
      </w:r>
      <w:r w:rsidRPr="00C06C74">
        <w:rPr>
          <w:rFonts w:ascii="Times New Roman" w:hAnsi="Times New Roman"/>
          <w:b w:val="0"/>
          <w:noProof/>
          <w:spacing w:val="-4"/>
          <w:sz w:val="24"/>
          <w:szCs w:val="24"/>
        </w:rPr>
        <w:t>Условия, обеспечивающие преемственность про</w:t>
      </w:r>
      <w:r w:rsidRPr="00C06C74">
        <w:rPr>
          <w:rFonts w:ascii="Times New Roman" w:hAnsi="Times New Roman"/>
          <w:b w:val="0"/>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2A0048" w:rsidRPr="00C06C74" w:rsidRDefault="002A0048" w:rsidP="00400DCE">
      <w:pPr>
        <w:pStyle w:val="24"/>
        <w:spacing w:line="240" w:lineRule="auto"/>
        <w:ind w:left="0"/>
        <w:jc w:val="left"/>
        <w:rPr>
          <w:rFonts w:ascii="Times New Roman" w:hAnsi="Times New Roman"/>
          <w:b w:val="0"/>
          <w:noProof/>
          <w:sz w:val="24"/>
          <w:szCs w:val="24"/>
        </w:rPr>
      </w:pPr>
      <w:r w:rsidRPr="00C06C74">
        <w:rPr>
          <w:rFonts w:ascii="Times New Roman" w:eastAsiaTheme="minorEastAsia" w:hAnsi="Times New Roman"/>
          <w:b w:val="0"/>
          <w:sz w:val="24"/>
          <w:szCs w:val="24"/>
        </w:rPr>
        <w:t>2.1.7. Методика и инструментарий оценки успешности освоения и применения обучающимися УУД</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2.2.</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Программы отдельных учебных предметов, курсов</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2.2.1.</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Общие положения</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bCs/>
          <w:noProof/>
          <w:sz w:val="24"/>
          <w:szCs w:val="24"/>
        </w:rPr>
        <w:t>2.2.2.</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Основное содержание учебных предметов</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2.2.2.1.</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Русский язык</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2.2.2.2.</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Литературное чтение</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lastRenderedPageBreak/>
        <w:t>2.2.2.3.</w:t>
      </w:r>
      <w:r w:rsidRPr="00C06C74">
        <w:rPr>
          <w:rFonts w:ascii="Times New Roman" w:eastAsiaTheme="minorEastAsia" w:hAnsi="Times New Roman"/>
          <w:b w:val="0"/>
          <w:noProof/>
          <w:sz w:val="24"/>
          <w:szCs w:val="24"/>
        </w:rPr>
        <w:tab/>
      </w:r>
      <w:r w:rsidR="001675EB" w:rsidRPr="00C06C74">
        <w:rPr>
          <w:rFonts w:ascii="Times New Roman" w:hAnsi="Times New Roman"/>
          <w:b w:val="0"/>
          <w:noProof/>
          <w:sz w:val="24"/>
          <w:szCs w:val="24"/>
        </w:rPr>
        <w:t>Английский</w:t>
      </w:r>
      <w:r w:rsidRPr="00C06C74">
        <w:rPr>
          <w:rFonts w:ascii="Times New Roman" w:hAnsi="Times New Roman"/>
          <w:b w:val="0"/>
          <w:noProof/>
          <w:sz w:val="24"/>
          <w:szCs w:val="24"/>
        </w:rPr>
        <w:t xml:space="preserve"> язык</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2.2.2.4.</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Математика</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2.2.2.5.</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Окружающий мир</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2.2.2.6.</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Основы религиозных культур и светской этики</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2.2.2.7.</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Изобразительное искусство</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2.2.2.8.</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Музыка</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2.2.2.9.</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Технология</w:t>
      </w:r>
    </w:p>
    <w:p w:rsidR="005E16B7" w:rsidRPr="00C06C74" w:rsidRDefault="005E16B7" w:rsidP="00400DCE">
      <w:pPr>
        <w:pStyle w:val="24"/>
        <w:spacing w:line="240" w:lineRule="auto"/>
        <w:ind w:left="0"/>
        <w:jc w:val="left"/>
        <w:rPr>
          <w:rFonts w:ascii="Times New Roman" w:hAnsi="Times New Roman"/>
          <w:b w:val="0"/>
          <w:noProof/>
          <w:sz w:val="24"/>
          <w:szCs w:val="24"/>
        </w:rPr>
      </w:pPr>
      <w:r w:rsidRPr="00C06C74">
        <w:rPr>
          <w:rFonts w:ascii="Times New Roman" w:hAnsi="Times New Roman"/>
          <w:b w:val="0"/>
          <w:noProof/>
          <w:sz w:val="24"/>
          <w:szCs w:val="24"/>
        </w:rPr>
        <w:t>2.2.2.10</w:t>
      </w:r>
      <w:r w:rsidR="008F277A" w:rsidRPr="00C06C74">
        <w:rPr>
          <w:rFonts w:ascii="Times New Roman" w:hAnsi="Times New Roman"/>
          <w:b w:val="0"/>
          <w:noProof/>
          <w:sz w:val="24"/>
          <w:szCs w:val="24"/>
        </w:rPr>
        <w:t xml:space="preserve">. </w:t>
      </w:r>
      <w:r w:rsidRPr="00C06C74">
        <w:rPr>
          <w:rFonts w:ascii="Times New Roman" w:hAnsi="Times New Roman"/>
          <w:b w:val="0"/>
          <w:noProof/>
          <w:sz w:val="24"/>
          <w:szCs w:val="24"/>
        </w:rPr>
        <w:t>Физическая культура</w:t>
      </w:r>
    </w:p>
    <w:p w:rsidR="001675EB" w:rsidRPr="00C06C74" w:rsidRDefault="001675EB" w:rsidP="00400DCE">
      <w:pPr>
        <w:ind w:firstLine="993"/>
        <w:rPr>
          <w:rFonts w:eastAsiaTheme="minorEastAsia"/>
        </w:rPr>
      </w:pPr>
      <w:r w:rsidRPr="00C06C74">
        <w:rPr>
          <w:rFonts w:eastAsiaTheme="minorEastAsia"/>
        </w:rPr>
        <w:t>2.2.2.11. Основное содержание внеурочной деятельности</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2.3.</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Программа духовно-нравственного воспитания, развития обучающихся при получении начального общего образования</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2.4.</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Программа формирования экологической культуры, здорового и безопасного образа жизни</w:t>
      </w:r>
    </w:p>
    <w:p w:rsidR="005E16B7" w:rsidRPr="00C06C74" w:rsidRDefault="005E16B7" w:rsidP="00400DCE">
      <w:pPr>
        <w:pStyle w:val="24"/>
        <w:spacing w:line="240" w:lineRule="auto"/>
        <w:ind w:left="0"/>
        <w:jc w:val="left"/>
        <w:rPr>
          <w:rFonts w:ascii="Times New Roman" w:eastAsiaTheme="minorEastAsia" w:hAnsi="Times New Roman"/>
          <w:b w:val="0"/>
          <w:noProof/>
          <w:sz w:val="24"/>
          <w:szCs w:val="24"/>
        </w:rPr>
      </w:pPr>
      <w:r w:rsidRPr="00C06C74">
        <w:rPr>
          <w:rFonts w:ascii="Times New Roman" w:hAnsi="Times New Roman"/>
          <w:b w:val="0"/>
          <w:noProof/>
          <w:sz w:val="24"/>
          <w:szCs w:val="24"/>
        </w:rPr>
        <w:t>2.5.</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Программа коррекционной работы</w:t>
      </w:r>
    </w:p>
    <w:p w:rsidR="005E16B7" w:rsidRPr="00C06C74" w:rsidRDefault="005E16B7" w:rsidP="00400DCE">
      <w:pPr>
        <w:pStyle w:val="16"/>
        <w:ind w:left="0"/>
        <w:jc w:val="left"/>
        <w:rPr>
          <w:sz w:val="24"/>
          <w:szCs w:val="24"/>
        </w:rPr>
      </w:pPr>
      <w:r w:rsidRPr="00C06C74">
        <w:rPr>
          <w:sz w:val="24"/>
          <w:szCs w:val="24"/>
        </w:rPr>
        <w:t>3.Организационный раздел</w:t>
      </w:r>
    </w:p>
    <w:p w:rsidR="0028136B" w:rsidRPr="00C06C74" w:rsidRDefault="00BC3880" w:rsidP="00400DCE">
      <w:pPr>
        <w:ind w:hanging="992"/>
        <w:rPr>
          <w:rFonts w:eastAsiaTheme="minorEastAsia"/>
        </w:rPr>
      </w:pPr>
      <w:r>
        <w:rPr>
          <w:rFonts w:eastAsia="MS Gothic"/>
        </w:rPr>
        <w:t xml:space="preserve">                     </w:t>
      </w:r>
      <w:r w:rsidR="0028136B" w:rsidRPr="00C06C74">
        <w:rPr>
          <w:rFonts w:eastAsia="MS Gothic"/>
        </w:rPr>
        <w:t>3.1.Учебный план начального общего образования</w:t>
      </w:r>
      <w:r w:rsidR="001675EB" w:rsidRPr="00C06C74">
        <w:rPr>
          <w:rFonts w:eastAsia="MS Gothic"/>
        </w:rPr>
        <w:t>. Календарный учебный график</w:t>
      </w:r>
    </w:p>
    <w:p w:rsidR="005E16B7" w:rsidRPr="00C06C74" w:rsidRDefault="00BC3880" w:rsidP="00BC3880">
      <w:pPr>
        <w:pStyle w:val="24"/>
        <w:spacing w:line="240" w:lineRule="auto"/>
        <w:ind w:left="0" w:firstLine="0"/>
        <w:jc w:val="left"/>
        <w:rPr>
          <w:rFonts w:ascii="Times New Roman" w:hAnsi="Times New Roman"/>
          <w:b w:val="0"/>
          <w:noProof/>
          <w:sz w:val="24"/>
          <w:szCs w:val="24"/>
        </w:rPr>
      </w:pPr>
      <w:r>
        <w:rPr>
          <w:rFonts w:ascii="Times New Roman" w:hAnsi="Times New Roman"/>
          <w:b w:val="0"/>
          <w:noProof/>
          <w:sz w:val="24"/>
          <w:szCs w:val="24"/>
        </w:rPr>
        <w:t xml:space="preserve">    </w:t>
      </w:r>
      <w:r w:rsidR="005E16B7" w:rsidRPr="00C06C74">
        <w:rPr>
          <w:rFonts w:ascii="Times New Roman" w:hAnsi="Times New Roman"/>
          <w:b w:val="0"/>
          <w:noProof/>
          <w:sz w:val="24"/>
          <w:szCs w:val="24"/>
        </w:rPr>
        <w:t>3.2.План внеурочной деятельности</w:t>
      </w:r>
    </w:p>
    <w:p w:rsidR="005E16B7" w:rsidRPr="00C06C74" w:rsidRDefault="00BC3880" w:rsidP="00400DCE">
      <w:pPr>
        <w:outlineLvl w:val="1"/>
        <w:rPr>
          <w:rFonts w:eastAsia="MS Gothic"/>
        </w:rPr>
      </w:pPr>
      <w:r>
        <w:rPr>
          <w:noProof/>
        </w:rPr>
        <w:t xml:space="preserve">    </w:t>
      </w:r>
      <w:r w:rsidR="005E16B7" w:rsidRPr="00C06C74">
        <w:rPr>
          <w:noProof/>
        </w:rPr>
        <w:t>3.3.</w:t>
      </w:r>
      <w:r w:rsidR="005E16B7" w:rsidRPr="00C06C74">
        <w:rPr>
          <w:rFonts w:eastAsiaTheme="minorEastAsia"/>
          <w:noProof/>
        </w:rPr>
        <w:tab/>
      </w:r>
      <w:r w:rsidR="005E16B7" w:rsidRPr="00C06C74">
        <w:rPr>
          <w:noProof/>
        </w:rPr>
        <w:t>Система условий реал</w:t>
      </w:r>
      <w:r w:rsidR="0028136B" w:rsidRPr="00C06C74">
        <w:rPr>
          <w:noProof/>
        </w:rPr>
        <w:t>изации основной образовательной</w:t>
      </w:r>
      <w:r w:rsidR="005E16B7" w:rsidRPr="00C06C74">
        <w:rPr>
          <w:noProof/>
        </w:rPr>
        <w:t>программы</w:t>
      </w:r>
      <w:r w:rsidR="001675EB" w:rsidRPr="00C06C74">
        <w:rPr>
          <w:noProof/>
        </w:rPr>
        <w:t xml:space="preserve"> </w:t>
      </w:r>
      <w:r w:rsidR="00B67B7B" w:rsidRPr="00C06C74">
        <w:rPr>
          <w:noProof/>
        </w:rPr>
        <w:t xml:space="preserve"> </w:t>
      </w:r>
      <w:r w:rsidR="001675EB" w:rsidRPr="00C06C74">
        <w:rPr>
          <w:noProof/>
        </w:rPr>
        <w:t>НОО</w:t>
      </w:r>
    </w:p>
    <w:p w:rsidR="005E16B7" w:rsidRPr="00C06C74" w:rsidRDefault="00BC3880" w:rsidP="00BC3880">
      <w:pPr>
        <w:pStyle w:val="24"/>
        <w:spacing w:line="240" w:lineRule="auto"/>
        <w:ind w:left="0" w:firstLine="0"/>
        <w:jc w:val="left"/>
        <w:rPr>
          <w:rFonts w:ascii="Times New Roman" w:hAnsi="Times New Roman"/>
          <w:b w:val="0"/>
          <w:noProof/>
          <w:sz w:val="24"/>
          <w:szCs w:val="24"/>
        </w:rPr>
      </w:pPr>
      <w:r>
        <w:rPr>
          <w:rFonts w:ascii="Times New Roman" w:hAnsi="Times New Roman"/>
          <w:b w:val="0"/>
          <w:bCs/>
          <w:noProof/>
          <w:sz w:val="24"/>
          <w:szCs w:val="24"/>
        </w:rPr>
        <w:t xml:space="preserve">    </w:t>
      </w:r>
      <w:r w:rsidR="005E16B7" w:rsidRPr="00C06C74">
        <w:rPr>
          <w:rFonts w:ascii="Times New Roman" w:hAnsi="Times New Roman"/>
          <w:b w:val="0"/>
          <w:bCs/>
          <w:noProof/>
          <w:sz w:val="24"/>
          <w:szCs w:val="24"/>
        </w:rPr>
        <w:t>3.3.1.</w:t>
      </w:r>
      <w:r w:rsidR="005E16B7" w:rsidRPr="00C06C74">
        <w:rPr>
          <w:rFonts w:ascii="Times New Roman" w:hAnsi="Times New Roman"/>
          <w:b w:val="0"/>
          <w:noProof/>
          <w:sz w:val="24"/>
          <w:szCs w:val="24"/>
        </w:rPr>
        <w:t>Кадровые условия реализации основной образовательной программы</w:t>
      </w:r>
    </w:p>
    <w:p w:rsidR="005E16B7" w:rsidRPr="00C06C74" w:rsidRDefault="00BC3880" w:rsidP="00BC3880">
      <w:pPr>
        <w:pStyle w:val="24"/>
        <w:spacing w:line="240" w:lineRule="auto"/>
        <w:ind w:left="0" w:firstLine="0"/>
        <w:jc w:val="left"/>
        <w:rPr>
          <w:rFonts w:ascii="Times New Roman" w:eastAsiaTheme="minorEastAsia" w:hAnsi="Times New Roman"/>
          <w:b w:val="0"/>
          <w:noProof/>
          <w:sz w:val="24"/>
          <w:szCs w:val="24"/>
        </w:rPr>
      </w:pPr>
      <w:r>
        <w:rPr>
          <w:rFonts w:ascii="Times New Roman" w:hAnsi="Times New Roman"/>
          <w:b w:val="0"/>
          <w:bCs/>
          <w:noProof/>
          <w:sz w:val="24"/>
          <w:szCs w:val="24"/>
        </w:rPr>
        <w:t xml:space="preserve">    </w:t>
      </w:r>
      <w:r w:rsidR="005E16B7" w:rsidRPr="00C06C74">
        <w:rPr>
          <w:rFonts w:ascii="Times New Roman" w:hAnsi="Times New Roman"/>
          <w:b w:val="0"/>
          <w:bCs/>
          <w:noProof/>
          <w:sz w:val="24"/>
          <w:szCs w:val="24"/>
        </w:rPr>
        <w:t>3.3.2.</w:t>
      </w:r>
      <w:r w:rsidR="005E16B7" w:rsidRPr="00C06C74">
        <w:rPr>
          <w:rFonts w:ascii="Times New Roman" w:eastAsiaTheme="minorEastAsia" w:hAnsi="Times New Roman"/>
          <w:b w:val="0"/>
          <w:noProof/>
          <w:sz w:val="24"/>
          <w:szCs w:val="24"/>
        </w:rPr>
        <w:tab/>
      </w:r>
      <w:r w:rsidR="005E16B7" w:rsidRPr="00C06C74">
        <w:rPr>
          <w:rFonts w:ascii="Times New Roman" w:hAnsi="Times New Roman"/>
          <w:b w:val="0"/>
          <w:noProof/>
          <w:sz w:val="24"/>
          <w:szCs w:val="24"/>
        </w:rPr>
        <w:t>Психолого­педагогические условия реализации основной образовательной программы</w:t>
      </w:r>
      <w:r w:rsidR="004F0DB0" w:rsidRPr="00C06C74">
        <w:rPr>
          <w:rFonts w:ascii="Times New Roman" w:hAnsi="Times New Roman"/>
          <w:b w:val="0"/>
          <w:noProof/>
          <w:sz w:val="24"/>
          <w:szCs w:val="24"/>
        </w:rPr>
        <w:t xml:space="preserve"> НОО</w:t>
      </w:r>
    </w:p>
    <w:p w:rsidR="005E16B7" w:rsidRPr="00C06C74" w:rsidRDefault="005E16B7" w:rsidP="00400DCE">
      <w:pPr>
        <w:pStyle w:val="24"/>
        <w:spacing w:line="240" w:lineRule="auto"/>
        <w:ind w:left="0"/>
        <w:jc w:val="left"/>
        <w:rPr>
          <w:rFonts w:ascii="Times New Roman" w:hAnsi="Times New Roman"/>
          <w:b w:val="0"/>
          <w:noProof/>
          <w:sz w:val="24"/>
          <w:szCs w:val="24"/>
        </w:rPr>
      </w:pPr>
      <w:r w:rsidRPr="00C06C74">
        <w:rPr>
          <w:rFonts w:ascii="Times New Roman" w:hAnsi="Times New Roman"/>
          <w:b w:val="0"/>
          <w:bCs/>
          <w:noProof/>
          <w:sz w:val="24"/>
          <w:szCs w:val="24"/>
        </w:rPr>
        <w:t>3.3.3.</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Финансовое обеспечение реализации основной образовательной программы</w:t>
      </w:r>
      <w:r w:rsidR="004F0DB0" w:rsidRPr="00C06C74">
        <w:rPr>
          <w:rFonts w:ascii="Times New Roman" w:hAnsi="Times New Roman"/>
          <w:b w:val="0"/>
          <w:noProof/>
          <w:sz w:val="24"/>
          <w:szCs w:val="24"/>
        </w:rPr>
        <w:t xml:space="preserve"> НОО</w:t>
      </w:r>
      <w:r w:rsidR="00B67B7B" w:rsidRPr="00C06C74">
        <w:rPr>
          <w:rFonts w:ascii="Times New Roman" w:hAnsi="Times New Roman"/>
          <w:b w:val="0"/>
          <w:noProof/>
          <w:sz w:val="24"/>
          <w:szCs w:val="24"/>
        </w:rPr>
        <w:t>.</w:t>
      </w:r>
    </w:p>
    <w:p w:rsidR="004F0DB0" w:rsidRPr="00C06C74" w:rsidRDefault="004F0DB0" w:rsidP="00400DCE">
      <w:pPr>
        <w:ind w:firstLine="993"/>
        <w:rPr>
          <w:rFonts w:eastAsiaTheme="minorEastAsia"/>
        </w:rPr>
      </w:pPr>
      <w:r w:rsidRPr="00C06C74">
        <w:rPr>
          <w:rFonts w:eastAsiaTheme="minorEastAsia"/>
        </w:rPr>
        <w:t>3.3.4. Материально-технические условия реализации ООП НОО</w:t>
      </w:r>
    </w:p>
    <w:p w:rsidR="005E16B7" w:rsidRPr="00C06C74" w:rsidRDefault="005E16B7" w:rsidP="00400DCE">
      <w:pPr>
        <w:pStyle w:val="24"/>
        <w:spacing w:line="240" w:lineRule="auto"/>
        <w:ind w:left="0"/>
        <w:jc w:val="left"/>
        <w:rPr>
          <w:rFonts w:ascii="Times New Roman" w:hAnsi="Times New Roman"/>
          <w:b w:val="0"/>
          <w:noProof/>
          <w:sz w:val="24"/>
          <w:szCs w:val="24"/>
        </w:rPr>
      </w:pPr>
      <w:r w:rsidRPr="00C06C74">
        <w:rPr>
          <w:rFonts w:ascii="Times New Roman" w:hAnsi="Times New Roman"/>
          <w:b w:val="0"/>
          <w:bCs/>
          <w:noProof/>
          <w:sz w:val="24"/>
          <w:szCs w:val="24"/>
        </w:rPr>
        <w:t>3.3.5.</w:t>
      </w:r>
      <w:r w:rsidRPr="00C06C74">
        <w:rPr>
          <w:rFonts w:ascii="Times New Roman" w:eastAsiaTheme="minorEastAsia" w:hAnsi="Times New Roman"/>
          <w:b w:val="0"/>
          <w:noProof/>
          <w:sz w:val="24"/>
          <w:szCs w:val="24"/>
        </w:rPr>
        <w:tab/>
      </w:r>
      <w:r w:rsidRPr="00C06C74">
        <w:rPr>
          <w:rFonts w:ascii="Times New Roman" w:hAnsi="Times New Roman"/>
          <w:b w:val="0"/>
          <w:noProof/>
          <w:sz w:val="24"/>
          <w:szCs w:val="24"/>
        </w:rPr>
        <w:t>Информационно­методические условия реализации осн</w:t>
      </w:r>
      <w:r w:rsidR="004F0DB0" w:rsidRPr="00C06C74">
        <w:rPr>
          <w:rFonts w:ascii="Times New Roman" w:hAnsi="Times New Roman"/>
          <w:b w:val="0"/>
          <w:noProof/>
          <w:sz w:val="24"/>
          <w:szCs w:val="24"/>
        </w:rPr>
        <w:t>овной образовательной п</w:t>
      </w:r>
      <w:r w:rsidR="007F1878" w:rsidRPr="00C06C74">
        <w:rPr>
          <w:rFonts w:ascii="Times New Roman" w:hAnsi="Times New Roman"/>
          <w:b w:val="0"/>
          <w:noProof/>
          <w:sz w:val="24"/>
          <w:szCs w:val="24"/>
        </w:rPr>
        <w:t>рограммы</w:t>
      </w:r>
    </w:p>
    <w:p w:rsidR="005B273C" w:rsidRPr="00C06C74" w:rsidRDefault="00BC3880" w:rsidP="00BC3880">
      <w:r>
        <w:t xml:space="preserve">     </w:t>
      </w:r>
      <w:r w:rsidR="004F0DB0" w:rsidRPr="00C06C74">
        <w:t>3.3.6. Контроль качества условий реализации ООП НОО</w:t>
      </w:r>
    </w:p>
    <w:p w:rsidR="004F0DB0" w:rsidRPr="00C06C74" w:rsidRDefault="00BC3880" w:rsidP="00400DCE">
      <w:pPr>
        <w:ind w:hanging="708"/>
      </w:pPr>
      <w:r>
        <w:t xml:space="preserve">                 </w:t>
      </w:r>
      <w:r w:rsidR="005B273C" w:rsidRPr="00C06C74">
        <w:t>3.3.7. Дорожная карта по формированию необходимой системы условий реализации ООП НОО</w:t>
      </w:r>
    </w:p>
    <w:p w:rsidR="000D30E8" w:rsidRPr="00C06C74" w:rsidRDefault="000D30E8" w:rsidP="00400DCE">
      <w:pPr>
        <w:rPr>
          <w:rFonts w:eastAsiaTheme="minorEastAsia"/>
        </w:rPr>
      </w:pPr>
    </w:p>
    <w:p w:rsidR="00DB2154" w:rsidRPr="00C06C74" w:rsidRDefault="00DB2154" w:rsidP="00400DCE">
      <w:pPr>
        <w:rPr>
          <w:rFonts w:eastAsiaTheme="minorEastAsia"/>
        </w:rPr>
      </w:pPr>
    </w:p>
    <w:p w:rsidR="00DB2154" w:rsidRPr="00C06C74" w:rsidRDefault="00DB2154" w:rsidP="00400DCE">
      <w:pPr>
        <w:rPr>
          <w:rFonts w:eastAsiaTheme="minorEastAsia"/>
        </w:rPr>
      </w:pPr>
    </w:p>
    <w:p w:rsidR="00DB2154" w:rsidRPr="00C06C74" w:rsidRDefault="00DB2154" w:rsidP="00400DCE">
      <w:pPr>
        <w:rPr>
          <w:rFonts w:eastAsiaTheme="minorEastAsia"/>
        </w:rPr>
      </w:pPr>
    </w:p>
    <w:p w:rsidR="00406384" w:rsidRPr="00C06C74" w:rsidRDefault="00406384" w:rsidP="00400DCE">
      <w:pPr>
        <w:rPr>
          <w:rFonts w:eastAsiaTheme="minorEastAsia"/>
        </w:rPr>
      </w:pPr>
    </w:p>
    <w:p w:rsidR="00406384" w:rsidRPr="00C06C74" w:rsidRDefault="00406384" w:rsidP="00400DCE">
      <w:pPr>
        <w:rPr>
          <w:rFonts w:eastAsiaTheme="minorEastAsia"/>
        </w:rPr>
      </w:pPr>
    </w:p>
    <w:p w:rsidR="00406384" w:rsidRPr="00C06C74" w:rsidRDefault="00406384" w:rsidP="00400DCE">
      <w:pPr>
        <w:rPr>
          <w:rFonts w:eastAsiaTheme="minorEastAsia"/>
        </w:rPr>
      </w:pPr>
    </w:p>
    <w:p w:rsidR="00DB2154" w:rsidRPr="00C06C74" w:rsidRDefault="00DB2154" w:rsidP="00400DCE">
      <w:pPr>
        <w:rPr>
          <w:rFonts w:eastAsiaTheme="minorEastAsia"/>
        </w:rPr>
      </w:pPr>
    </w:p>
    <w:p w:rsidR="00DB2154" w:rsidRPr="00C06C74" w:rsidRDefault="00DB2154" w:rsidP="00400DCE">
      <w:pPr>
        <w:rPr>
          <w:rFonts w:eastAsiaTheme="minorEastAsia"/>
        </w:rPr>
      </w:pPr>
    </w:p>
    <w:p w:rsidR="00DB2154" w:rsidRPr="00C06C74" w:rsidRDefault="00DB2154" w:rsidP="00400DCE">
      <w:pPr>
        <w:rPr>
          <w:rFonts w:eastAsiaTheme="minorEastAsia"/>
        </w:rPr>
      </w:pPr>
    </w:p>
    <w:p w:rsidR="00DB2154" w:rsidRPr="00C06C74" w:rsidRDefault="00DB2154" w:rsidP="00400DCE">
      <w:pPr>
        <w:rPr>
          <w:rFonts w:eastAsiaTheme="minorEastAsia"/>
        </w:rPr>
      </w:pPr>
    </w:p>
    <w:p w:rsidR="00DB2154" w:rsidRPr="00C06C74" w:rsidRDefault="00DB2154" w:rsidP="00400DCE">
      <w:pPr>
        <w:rPr>
          <w:rFonts w:eastAsiaTheme="minorEastAsia"/>
        </w:rPr>
      </w:pPr>
    </w:p>
    <w:p w:rsidR="00DB2154" w:rsidRDefault="00DB2154" w:rsidP="00400DCE">
      <w:pPr>
        <w:rPr>
          <w:rFonts w:eastAsiaTheme="minorEastAsia"/>
        </w:rPr>
      </w:pPr>
    </w:p>
    <w:p w:rsidR="00400DCE" w:rsidRDefault="00400DCE" w:rsidP="00400DCE">
      <w:pPr>
        <w:rPr>
          <w:rFonts w:eastAsiaTheme="minorEastAsia"/>
        </w:rPr>
      </w:pPr>
    </w:p>
    <w:p w:rsidR="00400DCE" w:rsidRDefault="00400DCE" w:rsidP="00400DCE">
      <w:pPr>
        <w:rPr>
          <w:rFonts w:eastAsiaTheme="minorEastAsia"/>
        </w:rPr>
      </w:pPr>
    </w:p>
    <w:p w:rsidR="00400DCE" w:rsidRDefault="00400DCE" w:rsidP="00400DCE">
      <w:pPr>
        <w:rPr>
          <w:rFonts w:eastAsiaTheme="minorEastAsia"/>
        </w:rPr>
      </w:pPr>
    </w:p>
    <w:p w:rsidR="00400DCE" w:rsidRDefault="00400DCE" w:rsidP="00400DCE">
      <w:pPr>
        <w:rPr>
          <w:rFonts w:eastAsiaTheme="minorEastAsia"/>
        </w:rPr>
      </w:pPr>
    </w:p>
    <w:p w:rsidR="00400DCE" w:rsidRDefault="00400DCE" w:rsidP="00400DCE">
      <w:pPr>
        <w:rPr>
          <w:rFonts w:eastAsiaTheme="minorEastAsia"/>
        </w:rPr>
      </w:pPr>
    </w:p>
    <w:p w:rsidR="00400DCE" w:rsidRDefault="00400DCE" w:rsidP="00400DCE">
      <w:pPr>
        <w:rPr>
          <w:rFonts w:eastAsiaTheme="minorEastAsia"/>
        </w:rPr>
      </w:pPr>
    </w:p>
    <w:p w:rsidR="00400DCE" w:rsidRDefault="00400DCE" w:rsidP="00400DCE">
      <w:pPr>
        <w:rPr>
          <w:rFonts w:eastAsiaTheme="minorEastAsia"/>
        </w:rPr>
      </w:pPr>
    </w:p>
    <w:p w:rsidR="00400DCE" w:rsidRDefault="00400DCE" w:rsidP="00400DCE">
      <w:pPr>
        <w:rPr>
          <w:rFonts w:eastAsiaTheme="minorEastAsia"/>
        </w:rPr>
      </w:pPr>
    </w:p>
    <w:p w:rsidR="00400DCE" w:rsidRDefault="00400DCE" w:rsidP="00400DCE">
      <w:pPr>
        <w:rPr>
          <w:rFonts w:eastAsiaTheme="minorEastAsia"/>
        </w:rPr>
      </w:pPr>
    </w:p>
    <w:p w:rsidR="00400DCE" w:rsidRPr="00C06C74" w:rsidRDefault="00400DCE" w:rsidP="00400DCE">
      <w:pPr>
        <w:rPr>
          <w:rFonts w:eastAsiaTheme="minorEastAsia"/>
        </w:rPr>
      </w:pPr>
    </w:p>
    <w:p w:rsidR="00DB2154" w:rsidRPr="00C06C74" w:rsidRDefault="00DB2154" w:rsidP="00400DCE">
      <w:pPr>
        <w:rPr>
          <w:rFonts w:eastAsiaTheme="minorEastAsia"/>
        </w:rPr>
      </w:pPr>
    </w:p>
    <w:p w:rsidR="00B67B7B" w:rsidRPr="00C06C74" w:rsidRDefault="00B67B7B" w:rsidP="00400DCE">
      <w:pPr>
        <w:rPr>
          <w:rFonts w:eastAsiaTheme="minorEastAsia"/>
        </w:rPr>
      </w:pPr>
    </w:p>
    <w:p w:rsidR="00653A76" w:rsidRPr="00C06C74" w:rsidRDefault="00A906F3" w:rsidP="00400DCE">
      <w:pPr>
        <w:pStyle w:val="11"/>
        <w:tabs>
          <w:tab w:val="right" w:leader="dot" w:pos="10065"/>
        </w:tabs>
        <w:spacing w:line="240" w:lineRule="auto"/>
        <w:rPr>
          <w:rFonts w:eastAsia="Times New Roman"/>
          <w:b w:val="0"/>
          <w:bCs w:val="0"/>
          <w:caps w:val="0"/>
          <w:kern w:val="0"/>
          <w:sz w:val="24"/>
          <w:szCs w:val="24"/>
        </w:rPr>
      </w:pPr>
      <w:r w:rsidRPr="00C06C74">
        <w:rPr>
          <w:b w:val="0"/>
          <w:sz w:val="24"/>
          <w:szCs w:val="24"/>
        </w:rPr>
        <w:fldChar w:fldCharType="end"/>
      </w:r>
      <w:bookmarkStart w:id="4" w:name="_Toc288410522"/>
      <w:bookmarkStart w:id="5" w:name="_Toc288410651"/>
      <w:bookmarkStart w:id="6" w:name="_Toc424564296"/>
      <w:r w:rsidR="00653A76" w:rsidRPr="00C06C74">
        <w:rPr>
          <w:sz w:val="24"/>
          <w:szCs w:val="24"/>
        </w:rPr>
        <w:t>Общие положения</w:t>
      </w:r>
      <w:bookmarkEnd w:id="2"/>
      <w:bookmarkEnd w:id="4"/>
      <w:bookmarkEnd w:id="5"/>
      <w:bookmarkEnd w:id="6"/>
    </w:p>
    <w:p w:rsidR="009E5E78" w:rsidRPr="00C06C74" w:rsidRDefault="009E5E78" w:rsidP="00DB2154"/>
    <w:p w:rsidR="00653A76" w:rsidRPr="00C06C74" w:rsidRDefault="0020599D"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z w:val="24"/>
          <w:szCs w:val="24"/>
        </w:rPr>
        <w:t>О</w:t>
      </w:r>
      <w:r w:rsidR="00653A76" w:rsidRPr="00C06C74">
        <w:rPr>
          <w:rFonts w:ascii="Times New Roman" w:hAnsi="Times New Roman"/>
          <w:color w:val="auto"/>
          <w:sz w:val="24"/>
          <w:szCs w:val="24"/>
        </w:rPr>
        <w:t xml:space="preserve">сновная образовательная программа начального общего образования </w:t>
      </w:r>
      <w:r w:rsidR="00D170ED" w:rsidRPr="00C06C74">
        <w:rPr>
          <w:rFonts w:ascii="Times New Roman" w:hAnsi="Times New Roman"/>
          <w:color w:val="auto"/>
          <w:sz w:val="24"/>
          <w:szCs w:val="24"/>
        </w:rPr>
        <w:t xml:space="preserve">(далее – ООП НОО) </w:t>
      </w:r>
      <w:r w:rsidR="00653A76" w:rsidRPr="00C06C74">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C06C74">
        <w:rPr>
          <w:rFonts w:ascii="Times New Roman" w:hAnsi="Times New Roman"/>
          <w:color w:val="auto"/>
          <w:spacing w:val="-2"/>
          <w:sz w:val="24"/>
          <w:szCs w:val="24"/>
        </w:rPr>
        <w:t>стандарта начального общего образования (далее </w:t>
      </w:r>
      <w:r w:rsidR="006B0B19" w:rsidRPr="00C06C74">
        <w:rPr>
          <w:rFonts w:ascii="Times New Roman" w:hAnsi="Times New Roman"/>
          <w:color w:val="auto"/>
          <w:sz w:val="24"/>
          <w:szCs w:val="24"/>
        </w:rPr>
        <w:t>–</w:t>
      </w:r>
      <w:r w:rsidR="00C11324" w:rsidRPr="00C06C74">
        <w:rPr>
          <w:rFonts w:ascii="Times New Roman" w:hAnsi="Times New Roman"/>
          <w:color w:val="auto"/>
          <w:spacing w:val="-2"/>
          <w:sz w:val="24"/>
          <w:szCs w:val="24"/>
        </w:rPr>
        <w:t>ФГОС НОО</w:t>
      </w:r>
      <w:r w:rsidR="00653A76" w:rsidRPr="00C06C74">
        <w:rPr>
          <w:rFonts w:ascii="Times New Roman" w:hAnsi="Times New Roman"/>
          <w:color w:val="auto"/>
          <w:spacing w:val="-2"/>
          <w:sz w:val="24"/>
          <w:szCs w:val="24"/>
        </w:rPr>
        <w:t xml:space="preserve">) </w:t>
      </w:r>
      <w:r w:rsidR="00653A76" w:rsidRPr="00C06C74">
        <w:rPr>
          <w:rFonts w:ascii="Times New Roman" w:hAnsi="Times New Roman"/>
          <w:color w:val="auto"/>
          <w:sz w:val="24"/>
          <w:szCs w:val="24"/>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C06C74">
        <w:rPr>
          <w:rFonts w:ascii="Times New Roman" w:hAnsi="Times New Roman"/>
          <w:color w:val="auto"/>
          <w:sz w:val="24"/>
          <w:szCs w:val="24"/>
        </w:rPr>
        <w:t xml:space="preserve">образовательной деятельности </w:t>
      </w:r>
      <w:r w:rsidR="00C27132" w:rsidRPr="00C06C74">
        <w:rPr>
          <w:rFonts w:ascii="Times New Roman" w:hAnsi="Times New Roman"/>
          <w:color w:val="auto"/>
          <w:sz w:val="24"/>
          <w:szCs w:val="24"/>
        </w:rPr>
        <w:t>при получении</w:t>
      </w:r>
      <w:r w:rsidR="00653A76" w:rsidRPr="00C06C74">
        <w:rPr>
          <w:rFonts w:ascii="Times New Roman" w:hAnsi="Times New Roman"/>
          <w:color w:val="auto"/>
          <w:sz w:val="24"/>
          <w:szCs w:val="24"/>
        </w:rPr>
        <w:t>начального общего образования.</w:t>
      </w:r>
      <w:r w:rsidRPr="00C06C74">
        <w:rPr>
          <w:rFonts w:ascii="Times New Roman" w:hAnsi="Times New Roman"/>
          <w:sz w:val="24"/>
          <w:szCs w:val="24"/>
        </w:rPr>
        <w:t xml:space="preserve">При разработке </w:t>
      </w:r>
      <w:r w:rsidR="00D170ED" w:rsidRPr="00C06C74">
        <w:rPr>
          <w:rFonts w:ascii="Times New Roman" w:hAnsi="Times New Roman"/>
          <w:sz w:val="24"/>
          <w:szCs w:val="24"/>
        </w:rPr>
        <w:t xml:space="preserve">ООП НОО учтены материалы, полученные в ходе реализации </w:t>
      </w:r>
      <w:r w:rsidR="00D30361" w:rsidRPr="00C06C74">
        <w:rPr>
          <w:rFonts w:ascii="Times New Roman" w:hAnsi="Times New Roman"/>
          <w:sz w:val="24"/>
          <w:szCs w:val="24"/>
        </w:rPr>
        <w:t>ф</w:t>
      </w:r>
      <w:r w:rsidR="00D170ED" w:rsidRPr="00C06C74">
        <w:rPr>
          <w:rFonts w:ascii="Times New Roman" w:hAnsi="Times New Roman"/>
          <w:sz w:val="24"/>
          <w:szCs w:val="24"/>
        </w:rPr>
        <w:t>едеральных целевых программ развития образования последних лет.</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Содержание основной образовательной программы </w:t>
      </w:r>
      <w:r w:rsidR="00CD70A1" w:rsidRPr="00C06C74">
        <w:rPr>
          <w:rFonts w:ascii="Times New Roman" w:hAnsi="Times New Roman"/>
          <w:sz w:val="24"/>
          <w:szCs w:val="24"/>
        </w:rPr>
        <w:t xml:space="preserve">МБОУ </w:t>
      </w:r>
      <w:r w:rsidR="00EB7D7A" w:rsidRPr="00C06C74">
        <w:rPr>
          <w:rFonts w:ascii="Times New Roman" w:hAnsi="Times New Roman"/>
          <w:sz w:val="24"/>
          <w:szCs w:val="24"/>
        </w:rPr>
        <w:t>«Школа №</w:t>
      </w:r>
      <w:r w:rsidR="00A21D78" w:rsidRPr="00C06C74">
        <w:rPr>
          <w:rFonts w:ascii="Times New Roman" w:hAnsi="Times New Roman"/>
          <w:sz w:val="24"/>
          <w:szCs w:val="24"/>
        </w:rPr>
        <w:t xml:space="preserve"> </w:t>
      </w:r>
      <w:r w:rsidR="00EB7D7A" w:rsidRPr="00C06C74">
        <w:rPr>
          <w:rFonts w:ascii="Times New Roman" w:hAnsi="Times New Roman"/>
          <w:sz w:val="24"/>
          <w:szCs w:val="24"/>
        </w:rPr>
        <w:t>99</w:t>
      </w:r>
      <w:r w:rsidR="00CD70A1" w:rsidRPr="00C06C74">
        <w:rPr>
          <w:rFonts w:ascii="Times New Roman" w:hAnsi="Times New Roman"/>
          <w:sz w:val="24"/>
          <w:szCs w:val="24"/>
        </w:rPr>
        <w:t>»</w:t>
      </w:r>
      <w:r w:rsidR="00516560" w:rsidRPr="00C06C74">
        <w:rPr>
          <w:rFonts w:ascii="Times New Roman" w:hAnsi="Times New Roman"/>
          <w:sz w:val="24"/>
          <w:szCs w:val="24"/>
        </w:rPr>
        <w:t xml:space="preserve"> </w:t>
      </w:r>
      <w:r w:rsidRPr="00C06C74">
        <w:rPr>
          <w:rFonts w:ascii="Times New Roman" w:hAnsi="Times New Roman"/>
          <w:color w:val="auto"/>
          <w:spacing w:val="-3"/>
          <w:sz w:val="24"/>
          <w:szCs w:val="24"/>
        </w:rPr>
        <w:t xml:space="preserve">отражает требования </w:t>
      </w:r>
      <w:r w:rsidR="00C11324" w:rsidRPr="00C06C74">
        <w:rPr>
          <w:rFonts w:ascii="Times New Roman" w:hAnsi="Times New Roman"/>
          <w:color w:val="auto"/>
          <w:spacing w:val="-3"/>
          <w:sz w:val="24"/>
          <w:szCs w:val="24"/>
        </w:rPr>
        <w:t>ФГОС НОО</w:t>
      </w:r>
      <w:r w:rsidRPr="00C06C74">
        <w:rPr>
          <w:rFonts w:ascii="Times New Roman" w:hAnsi="Times New Roman"/>
          <w:color w:val="auto"/>
          <w:spacing w:val="-3"/>
          <w:sz w:val="24"/>
          <w:szCs w:val="24"/>
        </w:rPr>
        <w:t xml:space="preserve"> и</w:t>
      </w:r>
      <w:r w:rsidR="007141CA" w:rsidRPr="00C06C74">
        <w:rPr>
          <w:rFonts w:ascii="Times New Roman" w:hAnsi="Times New Roman"/>
          <w:color w:val="auto"/>
          <w:spacing w:val="-3"/>
          <w:sz w:val="24"/>
          <w:szCs w:val="24"/>
        </w:rPr>
        <w:t>содержит</w:t>
      </w:r>
      <w:r w:rsidRPr="00C06C74">
        <w:rPr>
          <w:rFonts w:ascii="Times New Roman" w:hAnsi="Times New Roman"/>
          <w:color w:val="auto"/>
          <w:sz w:val="24"/>
          <w:szCs w:val="24"/>
        </w:rPr>
        <w:t xml:space="preserve"> три основных раздела: целевой, содержательный и организационный.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 xml:space="preserve">Целевой </w:t>
      </w:r>
      <w:r w:rsidRPr="00C06C74">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C06C74">
        <w:rPr>
          <w:rFonts w:ascii="Times New Roman" w:hAnsi="Times New Roman"/>
          <w:color w:val="auto"/>
          <w:spacing w:val="2"/>
          <w:sz w:val="24"/>
          <w:szCs w:val="24"/>
        </w:rPr>
        <w:t>вательной программы, конкретизированные в соответствии</w:t>
      </w:r>
      <w:r w:rsidRPr="00C06C74">
        <w:rPr>
          <w:rFonts w:ascii="Times New Roman" w:hAnsi="Times New Roman"/>
          <w:color w:val="auto"/>
          <w:spacing w:val="-2"/>
          <w:sz w:val="24"/>
          <w:szCs w:val="24"/>
        </w:rPr>
        <w:t xml:space="preserve">с требованиями </w:t>
      </w:r>
      <w:r w:rsidR="00C11324" w:rsidRPr="00C06C74">
        <w:rPr>
          <w:rFonts w:ascii="Times New Roman" w:hAnsi="Times New Roman"/>
          <w:color w:val="auto"/>
          <w:spacing w:val="-2"/>
          <w:sz w:val="24"/>
          <w:szCs w:val="24"/>
        </w:rPr>
        <w:t>ФГОС НОО</w:t>
      </w:r>
      <w:r w:rsidRPr="00C06C74">
        <w:rPr>
          <w:rFonts w:ascii="Times New Roman" w:hAnsi="Times New Roman"/>
          <w:color w:val="auto"/>
          <w:spacing w:val="-2"/>
          <w:sz w:val="24"/>
          <w:szCs w:val="24"/>
        </w:rPr>
        <w:t xml:space="preserve"> и учитывающие региональные, на</w:t>
      </w:r>
      <w:r w:rsidRPr="00C06C74">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Целевой раздел включает: </w:t>
      </w:r>
    </w:p>
    <w:p w:rsidR="00653A76" w:rsidRPr="00C06C74" w:rsidRDefault="00653A76" w:rsidP="00DB2154">
      <w:pPr>
        <w:pStyle w:val="ab"/>
        <w:numPr>
          <w:ilvl w:val="0"/>
          <w:numId w:val="3"/>
        </w:numPr>
        <w:spacing w:line="240" w:lineRule="auto"/>
        <w:rPr>
          <w:rFonts w:ascii="Times New Roman" w:hAnsi="Times New Roman"/>
          <w:color w:val="auto"/>
          <w:sz w:val="24"/>
          <w:szCs w:val="24"/>
        </w:rPr>
      </w:pPr>
      <w:r w:rsidRPr="00C06C74">
        <w:rPr>
          <w:rFonts w:ascii="Times New Roman" w:hAnsi="Times New Roman"/>
          <w:color w:val="auto"/>
          <w:sz w:val="24"/>
          <w:szCs w:val="24"/>
        </w:rPr>
        <w:t>пояснительную записку;</w:t>
      </w:r>
    </w:p>
    <w:p w:rsidR="00653A76" w:rsidRPr="00C06C74" w:rsidRDefault="00653A76" w:rsidP="00DB2154">
      <w:pPr>
        <w:pStyle w:val="ab"/>
        <w:numPr>
          <w:ilvl w:val="0"/>
          <w:numId w:val="3"/>
        </w:numPr>
        <w:spacing w:line="240" w:lineRule="auto"/>
        <w:rPr>
          <w:rFonts w:ascii="Times New Roman" w:hAnsi="Times New Roman"/>
          <w:color w:val="auto"/>
          <w:sz w:val="24"/>
          <w:szCs w:val="24"/>
        </w:rPr>
      </w:pPr>
      <w:r w:rsidRPr="00C06C74">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C06C74" w:rsidRDefault="00653A76" w:rsidP="00DB2154">
      <w:pPr>
        <w:pStyle w:val="ab"/>
        <w:numPr>
          <w:ilvl w:val="0"/>
          <w:numId w:val="3"/>
        </w:numPr>
        <w:spacing w:line="240" w:lineRule="auto"/>
        <w:rPr>
          <w:rFonts w:ascii="Times New Roman" w:hAnsi="Times New Roman"/>
          <w:color w:val="auto"/>
          <w:sz w:val="24"/>
          <w:szCs w:val="24"/>
        </w:rPr>
      </w:pPr>
      <w:r w:rsidRPr="00C06C74">
        <w:rPr>
          <w:rFonts w:ascii="Times New Roman" w:hAnsi="Times New Roman"/>
          <w:color w:val="auto"/>
          <w:spacing w:val="4"/>
          <w:sz w:val="24"/>
          <w:szCs w:val="24"/>
        </w:rPr>
        <w:t xml:space="preserve">систему оценки достижения планируемых результатов </w:t>
      </w:r>
      <w:r w:rsidRPr="00C06C74">
        <w:rPr>
          <w:rFonts w:ascii="Times New Roman" w:hAnsi="Times New Roman"/>
          <w:color w:val="auto"/>
          <w:sz w:val="24"/>
          <w:szCs w:val="24"/>
        </w:rPr>
        <w:t>освоения основной образовательной программы.</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pacing w:val="2"/>
          <w:sz w:val="24"/>
          <w:szCs w:val="24"/>
        </w:rPr>
        <w:t xml:space="preserve">Содержательный </w:t>
      </w:r>
      <w:r w:rsidRPr="00C06C74">
        <w:rPr>
          <w:rFonts w:ascii="Times New Roman" w:hAnsi="Times New Roman"/>
          <w:color w:val="auto"/>
          <w:spacing w:val="2"/>
          <w:sz w:val="24"/>
          <w:szCs w:val="24"/>
        </w:rPr>
        <w:t xml:space="preserve">раздел определяет общее содержание </w:t>
      </w:r>
      <w:r w:rsidRPr="00C06C74">
        <w:rPr>
          <w:rFonts w:ascii="Times New Roman" w:hAnsi="Times New Roman"/>
          <w:color w:val="auto"/>
          <w:sz w:val="24"/>
          <w:szCs w:val="24"/>
        </w:rPr>
        <w:t xml:space="preserve">начального общего образования и включает образовательные </w:t>
      </w:r>
      <w:r w:rsidRPr="00C06C74">
        <w:rPr>
          <w:rFonts w:ascii="Times New Roman" w:hAnsi="Times New Roman"/>
          <w:color w:val="auto"/>
          <w:spacing w:val="2"/>
          <w:sz w:val="24"/>
          <w:szCs w:val="24"/>
        </w:rPr>
        <w:t xml:space="preserve">программы, ориентированные на достижение личностных, </w:t>
      </w:r>
      <w:r w:rsidRPr="00C06C74">
        <w:rPr>
          <w:rFonts w:ascii="Times New Roman" w:hAnsi="Times New Roman"/>
          <w:color w:val="auto"/>
          <w:sz w:val="24"/>
          <w:szCs w:val="24"/>
        </w:rPr>
        <w:t>предметных и метапредметных результатов, в том числе:</w:t>
      </w:r>
    </w:p>
    <w:p w:rsidR="00653A76" w:rsidRPr="00C06C74" w:rsidRDefault="00653A76" w:rsidP="00DB2154">
      <w:pPr>
        <w:pStyle w:val="ab"/>
        <w:numPr>
          <w:ilvl w:val="0"/>
          <w:numId w:val="4"/>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2"/>
          <w:sz w:val="24"/>
          <w:szCs w:val="24"/>
        </w:rPr>
        <w:t>программу формирования универсальных учебных дей</w:t>
      </w:r>
      <w:r w:rsidRPr="00C06C74">
        <w:rPr>
          <w:rFonts w:ascii="Times New Roman" w:hAnsi="Times New Roman"/>
          <w:color w:val="auto"/>
          <w:spacing w:val="-2"/>
          <w:sz w:val="24"/>
          <w:szCs w:val="24"/>
        </w:rPr>
        <w:t xml:space="preserve">ствий у обучающихся; </w:t>
      </w:r>
    </w:p>
    <w:p w:rsidR="00653A76" w:rsidRPr="00C06C74" w:rsidRDefault="00653A76" w:rsidP="00DB2154">
      <w:pPr>
        <w:pStyle w:val="ab"/>
        <w:numPr>
          <w:ilvl w:val="0"/>
          <w:numId w:val="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программы отдельных учебных предметов, курсов;</w:t>
      </w:r>
    </w:p>
    <w:p w:rsidR="00653A76" w:rsidRPr="00C06C74" w:rsidRDefault="00653A76" w:rsidP="00DB2154">
      <w:pPr>
        <w:pStyle w:val="ab"/>
        <w:numPr>
          <w:ilvl w:val="0"/>
          <w:numId w:val="4"/>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программу духовно­нравственного развития</w:t>
      </w:r>
      <w:r w:rsidR="00BD7394" w:rsidRPr="00C06C74">
        <w:rPr>
          <w:rFonts w:ascii="Times New Roman" w:hAnsi="Times New Roman"/>
          <w:color w:val="auto"/>
          <w:spacing w:val="2"/>
          <w:sz w:val="24"/>
          <w:szCs w:val="24"/>
        </w:rPr>
        <w:t>,</w:t>
      </w:r>
      <w:r w:rsidRPr="00C06C74">
        <w:rPr>
          <w:rFonts w:ascii="Times New Roman" w:hAnsi="Times New Roman"/>
          <w:color w:val="auto"/>
          <w:spacing w:val="2"/>
          <w:sz w:val="24"/>
          <w:szCs w:val="24"/>
        </w:rPr>
        <w:t xml:space="preserve"> воспита</w:t>
      </w:r>
      <w:r w:rsidRPr="00C06C74">
        <w:rPr>
          <w:rFonts w:ascii="Times New Roman" w:hAnsi="Times New Roman"/>
          <w:color w:val="auto"/>
          <w:sz w:val="24"/>
          <w:szCs w:val="24"/>
        </w:rPr>
        <w:t>ния обучающихся;</w:t>
      </w:r>
    </w:p>
    <w:p w:rsidR="00653A76" w:rsidRPr="00C06C74" w:rsidRDefault="00653A76" w:rsidP="00DB2154">
      <w:pPr>
        <w:pStyle w:val="ab"/>
        <w:numPr>
          <w:ilvl w:val="0"/>
          <w:numId w:val="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C06C74" w:rsidRDefault="00653A76" w:rsidP="00DB2154">
      <w:pPr>
        <w:pStyle w:val="ab"/>
        <w:numPr>
          <w:ilvl w:val="0"/>
          <w:numId w:val="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программу коррекционной работы.</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Организационный</w:t>
      </w:r>
      <w:r w:rsidRPr="00C06C74">
        <w:rPr>
          <w:rFonts w:ascii="Times New Roman" w:hAnsi="Times New Roman"/>
          <w:color w:val="auto"/>
          <w:sz w:val="24"/>
          <w:szCs w:val="24"/>
        </w:rPr>
        <w:t xml:space="preserve"> раздел устанавливает общие рамки организации образовательно</w:t>
      </w:r>
      <w:r w:rsidR="007E3D6D" w:rsidRPr="00C06C74">
        <w:rPr>
          <w:rFonts w:ascii="Times New Roman" w:hAnsi="Times New Roman"/>
          <w:color w:val="auto"/>
          <w:sz w:val="24"/>
          <w:szCs w:val="24"/>
        </w:rPr>
        <w:t>й деятельности</w:t>
      </w:r>
      <w:r w:rsidRPr="00C06C74">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Организационный раздел включает:</w:t>
      </w:r>
    </w:p>
    <w:p w:rsidR="00653A76" w:rsidRPr="00C06C74" w:rsidRDefault="00653A76" w:rsidP="00DB2154">
      <w:pPr>
        <w:pStyle w:val="ab"/>
        <w:numPr>
          <w:ilvl w:val="0"/>
          <w:numId w:val="5"/>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2"/>
          <w:sz w:val="24"/>
          <w:szCs w:val="24"/>
        </w:rPr>
        <w:t>учебный план начального общего образования;</w:t>
      </w:r>
    </w:p>
    <w:p w:rsidR="00653A76" w:rsidRPr="00C06C74" w:rsidRDefault="00653A76" w:rsidP="00DB2154">
      <w:pPr>
        <w:pStyle w:val="ab"/>
        <w:numPr>
          <w:ilvl w:val="0"/>
          <w:numId w:val="5"/>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план внеурочной деятельности;</w:t>
      </w:r>
    </w:p>
    <w:p w:rsidR="00905811" w:rsidRPr="00C06C74" w:rsidRDefault="00905811" w:rsidP="00DB2154">
      <w:pPr>
        <w:pStyle w:val="ab"/>
        <w:numPr>
          <w:ilvl w:val="0"/>
          <w:numId w:val="5"/>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календарный учебный график;</w:t>
      </w:r>
    </w:p>
    <w:p w:rsidR="00653A76" w:rsidRPr="00C06C74" w:rsidRDefault="00653A76" w:rsidP="00DB2154">
      <w:pPr>
        <w:pStyle w:val="ab"/>
        <w:numPr>
          <w:ilvl w:val="0"/>
          <w:numId w:val="5"/>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 xml:space="preserve">систему условий реализации основной образовательной </w:t>
      </w:r>
      <w:r w:rsidRPr="00C06C74">
        <w:rPr>
          <w:rFonts w:ascii="Times New Roman" w:hAnsi="Times New Roman"/>
          <w:color w:val="auto"/>
          <w:sz w:val="24"/>
          <w:szCs w:val="24"/>
        </w:rPr>
        <w:t xml:space="preserve">программы в соответствии с требованиями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w:t>
      </w:r>
    </w:p>
    <w:p w:rsidR="00653A76" w:rsidRPr="00C06C74" w:rsidRDefault="005C5F90"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О</w:t>
      </w:r>
      <w:r w:rsidR="00E21ECB" w:rsidRPr="00C06C74">
        <w:rPr>
          <w:rFonts w:ascii="Times New Roman" w:hAnsi="Times New Roman"/>
          <w:color w:val="auto"/>
          <w:sz w:val="24"/>
          <w:szCs w:val="24"/>
        </w:rPr>
        <w:t>бразовательная о</w:t>
      </w:r>
      <w:r w:rsidRPr="00C06C74">
        <w:rPr>
          <w:rFonts w:ascii="Times New Roman" w:hAnsi="Times New Roman"/>
          <w:color w:val="auto"/>
          <w:sz w:val="24"/>
          <w:szCs w:val="24"/>
        </w:rPr>
        <w:t>рганизация</w:t>
      </w:r>
      <w:r w:rsidR="00E21ECB" w:rsidRPr="00C06C74">
        <w:rPr>
          <w:rFonts w:ascii="Times New Roman" w:hAnsi="Times New Roman"/>
          <w:color w:val="auto"/>
          <w:sz w:val="24"/>
          <w:szCs w:val="24"/>
        </w:rPr>
        <w:t>,</w:t>
      </w:r>
      <w:r w:rsidR="00905811" w:rsidRPr="00C06C74">
        <w:rPr>
          <w:rFonts w:ascii="Times New Roman" w:hAnsi="Times New Roman"/>
          <w:color w:val="auto"/>
          <w:sz w:val="24"/>
          <w:szCs w:val="24"/>
        </w:rPr>
        <w:t xml:space="preserve">реализующая </w:t>
      </w:r>
      <w:r w:rsidR="00653A76" w:rsidRPr="00C06C74">
        <w:rPr>
          <w:rFonts w:ascii="Times New Roman" w:hAnsi="Times New Roman"/>
          <w:color w:val="auto"/>
          <w:sz w:val="24"/>
          <w:szCs w:val="24"/>
        </w:rPr>
        <w:t>основную об</w:t>
      </w:r>
      <w:r w:rsidR="00653A76" w:rsidRPr="00C06C74">
        <w:rPr>
          <w:rFonts w:ascii="Times New Roman" w:hAnsi="Times New Roman"/>
          <w:color w:val="auto"/>
          <w:spacing w:val="2"/>
          <w:sz w:val="24"/>
          <w:szCs w:val="24"/>
        </w:rPr>
        <w:t xml:space="preserve">разовательную программу начального общего образования, </w:t>
      </w:r>
      <w:r w:rsidR="00E21ECB" w:rsidRPr="00C06C74">
        <w:rPr>
          <w:rFonts w:ascii="Times New Roman" w:hAnsi="Times New Roman"/>
          <w:color w:val="auto"/>
          <w:sz w:val="24"/>
          <w:szCs w:val="24"/>
        </w:rPr>
        <w:t xml:space="preserve">обязана </w:t>
      </w:r>
      <w:r w:rsidR="00653A76" w:rsidRPr="00C06C74">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C06C74">
        <w:rPr>
          <w:rFonts w:ascii="Times New Roman" w:hAnsi="Times New Roman"/>
          <w:color w:val="auto"/>
          <w:sz w:val="24"/>
          <w:szCs w:val="24"/>
        </w:rPr>
        <w:t>образовательных отношений</w:t>
      </w:r>
      <w:r w:rsidR="00653A76" w:rsidRPr="00C06C74">
        <w:rPr>
          <w:rFonts w:ascii="Times New Roman" w:hAnsi="Times New Roman"/>
          <w:color w:val="auto"/>
          <w:sz w:val="24"/>
          <w:szCs w:val="24"/>
        </w:rPr>
        <w:t>:</w:t>
      </w:r>
    </w:p>
    <w:p w:rsidR="00653A76" w:rsidRPr="00C06C74" w:rsidRDefault="00653A76" w:rsidP="00DB2154">
      <w:pPr>
        <w:pStyle w:val="ab"/>
        <w:numPr>
          <w:ilvl w:val="0"/>
          <w:numId w:val="6"/>
        </w:numPr>
        <w:spacing w:line="240" w:lineRule="auto"/>
        <w:ind w:left="0"/>
        <w:rPr>
          <w:rFonts w:ascii="Times New Roman" w:hAnsi="Times New Roman"/>
          <w:color w:val="auto"/>
          <w:spacing w:val="-3"/>
          <w:sz w:val="24"/>
          <w:szCs w:val="24"/>
        </w:rPr>
      </w:pPr>
      <w:r w:rsidRPr="00C06C74">
        <w:rPr>
          <w:rFonts w:ascii="Times New Roman" w:hAnsi="Times New Roman"/>
          <w:color w:val="auto"/>
          <w:spacing w:val="2"/>
          <w:sz w:val="24"/>
          <w:szCs w:val="24"/>
        </w:rPr>
        <w:t xml:space="preserve">с уставом и другими документами, регламентирующими </w:t>
      </w:r>
      <w:r w:rsidRPr="00C06C74">
        <w:rPr>
          <w:rFonts w:ascii="Times New Roman" w:hAnsi="Times New Roman"/>
          <w:color w:val="auto"/>
          <w:spacing w:val="-3"/>
          <w:sz w:val="24"/>
          <w:szCs w:val="24"/>
        </w:rPr>
        <w:t>осуществление образовательно</w:t>
      </w:r>
      <w:r w:rsidR="007E3D6D" w:rsidRPr="00C06C74">
        <w:rPr>
          <w:rFonts w:ascii="Times New Roman" w:hAnsi="Times New Roman"/>
          <w:color w:val="auto"/>
          <w:spacing w:val="-3"/>
          <w:sz w:val="24"/>
          <w:szCs w:val="24"/>
        </w:rPr>
        <w:t xml:space="preserve">йдеятельности </w:t>
      </w:r>
      <w:r w:rsidRPr="00C06C74">
        <w:rPr>
          <w:rFonts w:ascii="Times New Roman" w:hAnsi="Times New Roman"/>
          <w:color w:val="auto"/>
          <w:spacing w:val="-3"/>
          <w:sz w:val="24"/>
          <w:szCs w:val="24"/>
        </w:rPr>
        <w:t>в это</w:t>
      </w:r>
      <w:r w:rsidR="00B77B27" w:rsidRPr="00C06C74">
        <w:rPr>
          <w:rFonts w:ascii="Times New Roman" w:hAnsi="Times New Roman"/>
          <w:color w:val="auto"/>
          <w:spacing w:val="-3"/>
          <w:sz w:val="24"/>
          <w:szCs w:val="24"/>
        </w:rPr>
        <w:t>й</w:t>
      </w:r>
      <w:r w:rsidR="00216C94" w:rsidRPr="00C06C74">
        <w:rPr>
          <w:rFonts w:ascii="Times New Roman" w:hAnsi="Times New Roman"/>
          <w:color w:val="auto"/>
          <w:spacing w:val="-3"/>
          <w:sz w:val="24"/>
          <w:szCs w:val="24"/>
        </w:rPr>
        <w:t xml:space="preserve">образовательной </w:t>
      </w:r>
      <w:r w:rsidR="00B77B27" w:rsidRPr="00C06C74">
        <w:rPr>
          <w:rFonts w:ascii="Times New Roman" w:hAnsi="Times New Roman"/>
          <w:color w:val="auto"/>
          <w:spacing w:val="-3"/>
          <w:sz w:val="24"/>
          <w:szCs w:val="24"/>
        </w:rPr>
        <w:t>организации</w:t>
      </w:r>
      <w:r w:rsidRPr="00C06C74">
        <w:rPr>
          <w:rFonts w:ascii="Times New Roman" w:hAnsi="Times New Roman"/>
          <w:color w:val="auto"/>
          <w:spacing w:val="-3"/>
          <w:sz w:val="24"/>
          <w:szCs w:val="24"/>
        </w:rPr>
        <w:t>;</w:t>
      </w:r>
    </w:p>
    <w:p w:rsidR="00653A76" w:rsidRPr="00C06C74" w:rsidRDefault="00653A76" w:rsidP="00DB2154">
      <w:pPr>
        <w:pStyle w:val="ab"/>
        <w:numPr>
          <w:ilvl w:val="0"/>
          <w:numId w:val="6"/>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с их правами и обязанностями в части формирования</w:t>
      </w:r>
      <w:r w:rsidRPr="00C06C74">
        <w:rPr>
          <w:rFonts w:ascii="Times New Roman" w:hAnsi="Times New Roman"/>
          <w:color w:val="auto"/>
          <w:sz w:val="24"/>
          <w:szCs w:val="24"/>
        </w:rPr>
        <w:t>и реализации основной образовательной программы началь</w:t>
      </w:r>
      <w:r w:rsidRPr="00C06C74">
        <w:rPr>
          <w:rFonts w:ascii="Times New Roman" w:hAnsi="Times New Roman"/>
          <w:color w:val="auto"/>
          <w:spacing w:val="2"/>
          <w:sz w:val="24"/>
          <w:szCs w:val="24"/>
        </w:rPr>
        <w:t>ного общего образования, установленными законодательст</w:t>
      </w:r>
      <w:r w:rsidRPr="00C06C74">
        <w:rPr>
          <w:rFonts w:ascii="Times New Roman" w:hAnsi="Times New Roman"/>
          <w:color w:val="auto"/>
          <w:spacing w:val="-4"/>
          <w:sz w:val="24"/>
          <w:szCs w:val="24"/>
        </w:rPr>
        <w:t>вом Российской Федерации и уставом образовательно</w:t>
      </w:r>
      <w:r w:rsidR="00B77B27" w:rsidRPr="00C06C74">
        <w:rPr>
          <w:rFonts w:ascii="Times New Roman" w:hAnsi="Times New Roman"/>
          <w:color w:val="auto"/>
          <w:spacing w:val="-4"/>
          <w:sz w:val="24"/>
          <w:szCs w:val="24"/>
        </w:rPr>
        <w:t>йорганизации</w:t>
      </w:r>
      <w:r w:rsidRPr="00C06C74">
        <w:rPr>
          <w:rFonts w:ascii="Times New Roman" w:hAnsi="Times New Roman"/>
          <w:color w:val="auto"/>
          <w:sz w:val="24"/>
          <w:szCs w:val="24"/>
        </w:rPr>
        <w:t>.</w:t>
      </w:r>
    </w:p>
    <w:p w:rsidR="00400DCE" w:rsidRDefault="00653A76" w:rsidP="00400DCE">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Права и обязанности родителей (законных представителей) </w:t>
      </w:r>
      <w:r w:rsidRPr="00C06C74">
        <w:rPr>
          <w:rFonts w:ascii="Times New Roman" w:hAnsi="Times New Roman"/>
          <w:color w:val="auto"/>
          <w:sz w:val="24"/>
          <w:szCs w:val="24"/>
        </w:rPr>
        <w:t>обучающихся в части, касающейся участия в формировании</w:t>
      </w:r>
      <w:r w:rsidRPr="00C06C74">
        <w:rPr>
          <w:rFonts w:ascii="Times New Roman" w:hAnsi="Times New Roman"/>
          <w:color w:val="auto"/>
          <w:spacing w:val="2"/>
          <w:sz w:val="24"/>
          <w:szCs w:val="24"/>
        </w:rPr>
        <w:t>и обеспечении освоения всеми детьми основной образовательной программы, могут закрепляться в заключ</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нном </w:t>
      </w:r>
      <w:r w:rsidRPr="00C06C74">
        <w:rPr>
          <w:rFonts w:ascii="Times New Roman" w:hAnsi="Times New Roman"/>
          <w:color w:val="auto"/>
          <w:sz w:val="24"/>
          <w:szCs w:val="24"/>
        </w:rPr>
        <w:t>между ними и образовательн</w:t>
      </w:r>
      <w:r w:rsidR="00B77B27" w:rsidRPr="00C06C74">
        <w:rPr>
          <w:rFonts w:ascii="Times New Roman" w:hAnsi="Times New Roman"/>
          <w:color w:val="auto"/>
          <w:sz w:val="24"/>
          <w:szCs w:val="24"/>
        </w:rPr>
        <w:t>ой</w:t>
      </w:r>
      <w:r w:rsidR="00D170ED" w:rsidRPr="00C06C74">
        <w:rPr>
          <w:rFonts w:ascii="Times New Roman" w:hAnsi="Times New Roman"/>
          <w:color w:val="auto"/>
          <w:sz w:val="24"/>
          <w:szCs w:val="24"/>
        </w:rPr>
        <w:t>организацией</w:t>
      </w:r>
      <w:r w:rsidRPr="00C06C74">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bookmarkStart w:id="7" w:name="_Toc288394056"/>
      <w:bookmarkStart w:id="8" w:name="_Toc288410523"/>
      <w:bookmarkStart w:id="9" w:name="_Toc288410652"/>
      <w:bookmarkStart w:id="10" w:name="_Toc424564297"/>
    </w:p>
    <w:p w:rsidR="00653A76" w:rsidRPr="00400DCE" w:rsidRDefault="00400DCE" w:rsidP="00400DCE">
      <w:pPr>
        <w:pStyle w:val="a3"/>
        <w:spacing w:line="240" w:lineRule="auto"/>
        <w:ind w:firstLine="454"/>
        <w:jc w:val="center"/>
        <w:rPr>
          <w:rFonts w:ascii="Times New Roman" w:hAnsi="Times New Roman"/>
          <w:b/>
          <w:sz w:val="32"/>
          <w:szCs w:val="32"/>
        </w:rPr>
      </w:pPr>
      <w:r w:rsidRPr="00400DCE">
        <w:rPr>
          <w:rFonts w:ascii="Times New Roman" w:hAnsi="Times New Roman"/>
          <w:b/>
          <w:sz w:val="32"/>
          <w:szCs w:val="32"/>
        </w:rPr>
        <w:t>1.</w:t>
      </w:r>
      <w:r w:rsidR="00653A76" w:rsidRPr="00400DCE">
        <w:rPr>
          <w:rFonts w:ascii="Times New Roman" w:hAnsi="Times New Roman"/>
          <w:b/>
          <w:sz w:val="32"/>
          <w:szCs w:val="32"/>
        </w:rPr>
        <w:t>Целевой раздел</w:t>
      </w:r>
      <w:bookmarkEnd w:id="7"/>
      <w:bookmarkEnd w:id="8"/>
      <w:bookmarkEnd w:id="9"/>
      <w:bookmarkEnd w:id="10"/>
    </w:p>
    <w:p w:rsidR="00653A76" w:rsidRPr="00C06C74" w:rsidRDefault="00653A76" w:rsidP="00DB2154">
      <w:pPr>
        <w:pStyle w:val="afd"/>
        <w:numPr>
          <w:ilvl w:val="1"/>
          <w:numId w:val="2"/>
        </w:numPr>
        <w:spacing w:line="240" w:lineRule="auto"/>
        <w:ind w:left="0" w:firstLine="0"/>
        <w:rPr>
          <w:sz w:val="24"/>
        </w:rPr>
      </w:pPr>
      <w:bookmarkStart w:id="11" w:name="_Toc288394057"/>
      <w:bookmarkStart w:id="12" w:name="_Toc288410524"/>
      <w:bookmarkStart w:id="13" w:name="_Toc288410653"/>
      <w:bookmarkStart w:id="14" w:name="_Toc424564298"/>
      <w:r w:rsidRPr="00C06C74">
        <w:rPr>
          <w:sz w:val="24"/>
        </w:rPr>
        <w:t>Пояснительная записка</w:t>
      </w:r>
      <w:bookmarkEnd w:id="11"/>
      <w:bookmarkEnd w:id="12"/>
      <w:bookmarkEnd w:id="13"/>
      <w:bookmarkEnd w:id="14"/>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Цель</w:t>
      </w:r>
      <w:r w:rsidR="000B050A" w:rsidRPr="00C06C74">
        <w:rPr>
          <w:rFonts w:ascii="Times New Roman" w:hAnsi="Times New Roman"/>
          <w:b/>
          <w:bCs/>
          <w:color w:val="auto"/>
          <w:sz w:val="24"/>
          <w:szCs w:val="24"/>
        </w:rPr>
        <w:t xml:space="preserve"> </w:t>
      </w:r>
      <w:r w:rsidRPr="00C06C74">
        <w:rPr>
          <w:rFonts w:ascii="Times New Roman" w:hAnsi="Times New Roman"/>
          <w:b/>
          <w:bCs/>
          <w:color w:val="auto"/>
          <w:sz w:val="24"/>
          <w:szCs w:val="24"/>
        </w:rPr>
        <w:t>реализации</w:t>
      </w:r>
      <w:r w:rsidRPr="00C06C74">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 xml:space="preserve">Достижение поставленной цели </w:t>
      </w:r>
      <w:r w:rsidRPr="00C06C74">
        <w:rPr>
          <w:rFonts w:ascii="Times New Roman" w:hAnsi="Times New Roman"/>
          <w:color w:val="auto"/>
          <w:sz w:val="24"/>
          <w:szCs w:val="24"/>
        </w:rPr>
        <w:t>приразработке и реализации образовательн</w:t>
      </w:r>
      <w:r w:rsidR="00B77B27" w:rsidRPr="00C06C74">
        <w:rPr>
          <w:rFonts w:ascii="Times New Roman" w:hAnsi="Times New Roman"/>
          <w:color w:val="auto"/>
          <w:sz w:val="24"/>
          <w:szCs w:val="24"/>
        </w:rPr>
        <w:t>ой организацией</w:t>
      </w:r>
      <w:r w:rsidRPr="00C06C74">
        <w:rPr>
          <w:rFonts w:ascii="Times New Roman" w:hAnsi="Times New Roman"/>
          <w:color w:val="auto"/>
          <w:sz w:val="24"/>
          <w:szCs w:val="24"/>
        </w:rPr>
        <w:t>основной образовательной программы начального общего образования</w:t>
      </w:r>
      <w:r w:rsidRPr="00C06C74">
        <w:rPr>
          <w:rFonts w:ascii="Times New Roman" w:hAnsi="Times New Roman"/>
          <w:b/>
          <w:bCs/>
          <w:color w:val="auto"/>
          <w:sz w:val="24"/>
          <w:szCs w:val="24"/>
        </w:rPr>
        <w:t xml:space="preserve"> предусматривает решение следующих основных задач</w:t>
      </w:r>
      <w:r w:rsidRPr="00C06C74">
        <w:rPr>
          <w:rFonts w:ascii="Times New Roman" w:hAnsi="Times New Roman"/>
          <w:color w:val="auto"/>
          <w:sz w:val="24"/>
          <w:szCs w:val="24"/>
        </w:rPr>
        <w:t>:</w:t>
      </w:r>
    </w:p>
    <w:p w:rsidR="00653A76" w:rsidRPr="00C06C74" w:rsidRDefault="00653A76" w:rsidP="00DB2154">
      <w:pPr>
        <w:pStyle w:val="ab"/>
        <w:numPr>
          <w:ilvl w:val="0"/>
          <w:numId w:val="7"/>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формирование общей культуры, духовно­нравственное,</w:t>
      </w:r>
      <w:r w:rsidRPr="00C06C74">
        <w:rPr>
          <w:rFonts w:ascii="Times New Roman" w:hAnsi="Times New Roman"/>
          <w:color w:val="auto"/>
          <w:spacing w:val="2"/>
          <w:sz w:val="24"/>
          <w:szCs w:val="24"/>
        </w:rPr>
        <w:br/>
      </w:r>
      <w:r w:rsidRPr="00C06C74">
        <w:rPr>
          <w:rFonts w:ascii="Times New Roman" w:hAnsi="Times New Roman"/>
          <w:color w:val="auto"/>
          <w:spacing w:val="-2"/>
          <w:sz w:val="24"/>
          <w:szCs w:val="24"/>
        </w:rPr>
        <w:t>гражданское, социальное, личностное и интеллектуальное раз</w:t>
      </w:r>
      <w:r w:rsidRPr="00C06C74">
        <w:rPr>
          <w:rFonts w:ascii="Times New Roman" w:hAnsi="Times New Roman"/>
          <w:color w:val="auto"/>
          <w:spacing w:val="-4"/>
          <w:sz w:val="24"/>
          <w:szCs w:val="24"/>
        </w:rPr>
        <w:t>витие, развитие творческих способностей, сохранение и укреп</w:t>
      </w:r>
      <w:r w:rsidRPr="00C06C74">
        <w:rPr>
          <w:rFonts w:ascii="Times New Roman" w:hAnsi="Times New Roman"/>
          <w:color w:val="auto"/>
          <w:sz w:val="24"/>
          <w:szCs w:val="24"/>
        </w:rPr>
        <w:t>ление здоровья;</w:t>
      </w:r>
    </w:p>
    <w:p w:rsidR="00653A76" w:rsidRPr="00C06C74" w:rsidRDefault="00653A76" w:rsidP="00DB2154">
      <w:pPr>
        <w:pStyle w:val="ab"/>
        <w:numPr>
          <w:ilvl w:val="0"/>
          <w:numId w:val="7"/>
        </w:numPr>
        <w:spacing w:line="240" w:lineRule="auto"/>
        <w:ind w:left="0"/>
        <w:rPr>
          <w:rFonts w:ascii="Times New Roman" w:hAnsi="Times New Roman"/>
          <w:color w:val="auto"/>
          <w:spacing w:val="-2"/>
          <w:sz w:val="24"/>
          <w:szCs w:val="24"/>
        </w:rPr>
      </w:pPr>
      <w:r w:rsidRPr="00C06C74">
        <w:rPr>
          <w:rFonts w:ascii="Times New Roman" w:hAnsi="Times New Roman"/>
          <w:color w:val="auto"/>
          <w:sz w:val="24"/>
          <w:szCs w:val="24"/>
        </w:rPr>
        <w:t>обеспечение планируемых результатов по освоению вы</w:t>
      </w:r>
      <w:r w:rsidRPr="00C06C74">
        <w:rPr>
          <w:rFonts w:ascii="Times New Roman" w:hAnsi="Times New Roman"/>
          <w:color w:val="auto"/>
          <w:spacing w:val="2"/>
          <w:sz w:val="24"/>
          <w:szCs w:val="24"/>
        </w:rPr>
        <w:t>пускником целевых установок, приобретению знаний, уме</w:t>
      </w:r>
      <w:r w:rsidRPr="00C06C74">
        <w:rPr>
          <w:rFonts w:ascii="Times New Roman" w:hAnsi="Times New Roman"/>
          <w:color w:val="auto"/>
          <w:spacing w:val="-2"/>
          <w:sz w:val="24"/>
          <w:szCs w:val="24"/>
        </w:rPr>
        <w:t xml:space="preserve">ний, навыков, компетенций и компетентностей, определяемых </w:t>
      </w:r>
      <w:r w:rsidRPr="00C06C74">
        <w:rPr>
          <w:rFonts w:ascii="Times New Roman" w:hAnsi="Times New Roman"/>
          <w:color w:val="auto"/>
          <w:sz w:val="24"/>
          <w:szCs w:val="24"/>
        </w:rPr>
        <w:t>личностными, семейными, общественными, государственны</w:t>
      </w:r>
      <w:r w:rsidRPr="00C06C74">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C06C74" w:rsidRDefault="00653A76" w:rsidP="00DB2154">
      <w:pPr>
        <w:pStyle w:val="ab"/>
        <w:numPr>
          <w:ilvl w:val="0"/>
          <w:numId w:val="7"/>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становление и развитие личности в 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индивидуальности, самобытности, уникальности и неповторимости;</w:t>
      </w:r>
    </w:p>
    <w:p w:rsidR="00653A76" w:rsidRPr="00C06C74" w:rsidRDefault="00653A76" w:rsidP="00DB2154">
      <w:pPr>
        <w:pStyle w:val="ab"/>
        <w:numPr>
          <w:ilvl w:val="0"/>
          <w:numId w:val="7"/>
        </w:numPr>
        <w:spacing w:line="240" w:lineRule="auto"/>
        <w:ind w:left="0"/>
        <w:rPr>
          <w:rFonts w:ascii="Times New Roman" w:hAnsi="Times New Roman"/>
          <w:color w:val="auto"/>
          <w:sz w:val="24"/>
          <w:szCs w:val="24"/>
        </w:rPr>
      </w:pPr>
      <w:r w:rsidRPr="00C06C74">
        <w:rPr>
          <w:rFonts w:ascii="Times New Roman" w:hAnsi="Times New Roman"/>
          <w:color w:val="auto"/>
          <w:spacing w:val="-4"/>
          <w:sz w:val="24"/>
          <w:szCs w:val="24"/>
        </w:rPr>
        <w:t>обеспечение преемственности начального общего и основ</w:t>
      </w:r>
      <w:r w:rsidRPr="00C06C74">
        <w:rPr>
          <w:rFonts w:ascii="Times New Roman" w:hAnsi="Times New Roman"/>
          <w:color w:val="auto"/>
          <w:sz w:val="24"/>
          <w:szCs w:val="24"/>
        </w:rPr>
        <w:t>ного общего образования;</w:t>
      </w:r>
    </w:p>
    <w:p w:rsidR="00653A76" w:rsidRPr="00C06C74" w:rsidRDefault="00653A76" w:rsidP="00DB2154">
      <w:pPr>
        <w:pStyle w:val="ab"/>
        <w:numPr>
          <w:ilvl w:val="0"/>
          <w:numId w:val="7"/>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достижение планируемых ре</w:t>
      </w:r>
      <w:r w:rsidRPr="00C06C74">
        <w:rPr>
          <w:rFonts w:ascii="Times New Roman" w:hAnsi="Times New Roman"/>
          <w:color w:val="auto"/>
          <w:spacing w:val="-2"/>
          <w:sz w:val="24"/>
          <w:szCs w:val="24"/>
        </w:rPr>
        <w:t>зультатов освоения основной образовательной программы на</w:t>
      </w:r>
      <w:r w:rsidRPr="00C06C74">
        <w:rPr>
          <w:rFonts w:ascii="Times New Roman" w:hAnsi="Times New Roman"/>
          <w:color w:val="auto"/>
          <w:spacing w:val="2"/>
          <w:sz w:val="24"/>
          <w:szCs w:val="24"/>
        </w:rPr>
        <w:t xml:space="preserve">чального общего образования всеми обучающимися, в том </w:t>
      </w:r>
      <w:r w:rsidRPr="00C06C74">
        <w:rPr>
          <w:rFonts w:ascii="Times New Roman" w:hAnsi="Times New Roman"/>
          <w:color w:val="auto"/>
          <w:sz w:val="24"/>
          <w:szCs w:val="24"/>
        </w:rPr>
        <w:t>числе детьми с ограниченными возможностями здоровья</w:t>
      </w:r>
      <w:r w:rsidR="00E21ECB" w:rsidRPr="00C06C74">
        <w:rPr>
          <w:rFonts w:ascii="Times New Roman" w:hAnsi="Times New Roman"/>
          <w:color w:val="auto"/>
          <w:sz w:val="24"/>
          <w:szCs w:val="24"/>
        </w:rPr>
        <w:t xml:space="preserve"> (далее-дети с ОВЗ);</w:t>
      </w:r>
    </w:p>
    <w:p w:rsidR="00653A76" w:rsidRPr="00C06C74" w:rsidRDefault="00653A76" w:rsidP="00DB2154">
      <w:pPr>
        <w:pStyle w:val="ab"/>
        <w:numPr>
          <w:ilvl w:val="0"/>
          <w:numId w:val="7"/>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обеспечение доступности получения качественного на</w:t>
      </w:r>
      <w:r w:rsidRPr="00C06C74">
        <w:rPr>
          <w:rFonts w:ascii="Times New Roman" w:hAnsi="Times New Roman"/>
          <w:color w:val="auto"/>
          <w:sz w:val="24"/>
          <w:szCs w:val="24"/>
        </w:rPr>
        <w:t>чального общего образования;</w:t>
      </w:r>
    </w:p>
    <w:p w:rsidR="00653A76" w:rsidRPr="00C06C74" w:rsidRDefault="00653A76" w:rsidP="00DB2154">
      <w:pPr>
        <w:pStyle w:val="ab"/>
        <w:numPr>
          <w:ilvl w:val="0"/>
          <w:numId w:val="7"/>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2"/>
          <w:sz w:val="24"/>
          <w:szCs w:val="24"/>
        </w:rPr>
        <w:t xml:space="preserve">выявление и развитие способностей обучающихся, в том числе </w:t>
      </w:r>
      <w:r w:rsidR="00E21ECB" w:rsidRPr="00C06C74">
        <w:rPr>
          <w:rFonts w:ascii="Times New Roman" w:hAnsi="Times New Roman"/>
          <w:color w:val="auto"/>
          <w:spacing w:val="-2"/>
          <w:sz w:val="24"/>
          <w:szCs w:val="24"/>
        </w:rPr>
        <w:t>лиц, проявивших выдающиеся способности</w:t>
      </w:r>
      <w:r w:rsidR="00D170ED" w:rsidRPr="00C06C74">
        <w:rPr>
          <w:rFonts w:ascii="Times New Roman" w:hAnsi="Times New Roman"/>
          <w:color w:val="auto"/>
          <w:spacing w:val="-2"/>
          <w:sz w:val="24"/>
          <w:szCs w:val="24"/>
        </w:rPr>
        <w:t xml:space="preserve">, </w:t>
      </w:r>
      <w:r w:rsidRPr="00C06C74">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C06C74" w:rsidRDefault="00653A76" w:rsidP="00DB2154">
      <w:pPr>
        <w:pStyle w:val="ab"/>
        <w:numPr>
          <w:ilvl w:val="0"/>
          <w:numId w:val="7"/>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C06C74" w:rsidRDefault="00653A76" w:rsidP="00DB2154">
      <w:pPr>
        <w:pStyle w:val="ab"/>
        <w:numPr>
          <w:ilvl w:val="0"/>
          <w:numId w:val="7"/>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C06C74" w:rsidRDefault="00653A76" w:rsidP="00DB2154">
      <w:pPr>
        <w:pStyle w:val="ab"/>
        <w:numPr>
          <w:ilvl w:val="0"/>
          <w:numId w:val="7"/>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 xml:space="preserve">использование в </w:t>
      </w:r>
      <w:r w:rsidR="007E3D6D" w:rsidRPr="00C06C74">
        <w:rPr>
          <w:rFonts w:ascii="Times New Roman" w:hAnsi="Times New Roman"/>
          <w:color w:val="auto"/>
          <w:sz w:val="24"/>
          <w:szCs w:val="24"/>
        </w:rPr>
        <w:t xml:space="preserve">образовательной деятельности </w:t>
      </w:r>
      <w:r w:rsidRPr="00C06C74">
        <w:rPr>
          <w:rFonts w:ascii="Times New Roman" w:hAnsi="Times New Roman"/>
          <w:color w:val="auto"/>
          <w:sz w:val="24"/>
          <w:szCs w:val="24"/>
        </w:rPr>
        <w:t>современных образовательных технологий деятельностного типа;</w:t>
      </w:r>
    </w:p>
    <w:p w:rsidR="00653A76" w:rsidRPr="00C06C74" w:rsidRDefault="00653A76" w:rsidP="00DB2154">
      <w:pPr>
        <w:pStyle w:val="ab"/>
        <w:numPr>
          <w:ilvl w:val="0"/>
          <w:numId w:val="7"/>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предоставление обучающимся возможности для эффек</w:t>
      </w:r>
      <w:r w:rsidRPr="00C06C74">
        <w:rPr>
          <w:rFonts w:ascii="Times New Roman" w:hAnsi="Times New Roman"/>
          <w:color w:val="auto"/>
          <w:sz w:val="24"/>
          <w:szCs w:val="24"/>
        </w:rPr>
        <w:t>тивной самостоятельной работы;</w:t>
      </w:r>
    </w:p>
    <w:p w:rsidR="00653A76" w:rsidRPr="00C06C74" w:rsidRDefault="00653A76" w:rsidP="00DB2154">
      <w:pPr>
        <w:pStyle w:val="ab"/>
        <w:numPr>
          <w:ilvl w:val="0"/>
          <w:numId w:val="7"/>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включение обучающихся в процессы познания и преобразования вне</w:t>
      </w:r>
      <w:r w:rsidR="0020599D" w:rsidRPr="00C06C74">
        <w:rPr>
          <w:rFonts w:ascii="Times New Roman" w:hAnsi="Times New Roman"/>
          <w:color w:val="auto"/>
          <w:spacing w:val="2"/>
          <w:sz w:val="24"/>
          <w:szCs w:val="24"/>
        </w:rPr>
        <w:t>школьной социальной среды</w:t>
      </w:r>
      <w:r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C06C74">
        <w:rPr>
          <w:rFonts w:ascii="Times New Roman" w:hAnsi="Times New Roman"/>
          <w:color w:val="auto"/>
          <w:sz w:val="24"/>
          <w:szCs w:val="24"/>
        </w:rPr>
        <w:t>, который предполагает:</w:t>
      </w:r>
    </w:p>
    <w:p w:rsidR="00653A76" w:rsidRPr="00C06C74" w:rsidRDefault="00653A76" w:rsidP="00DB2154">
      <w:pPr>
        <w:pStyle w:val="ab"/>
        <w:numPr>
          <w:ilvl w:val="0"/>
          <w:numId w:val="8"/>
        </w:numPr>
        <w:spacing w:line="240" w:lineRule="auto"/>
        <w:ind w:left="0"/>
        <w:rPr>
          <w:rFonts w:ascii="Times New Roman" w:hAnsi="Times New Roman"/>
          <w:color w:val="auto"/>
          <w:sz w:val="24"/>
          <w:szCs w:val="24"/>
        </w:rPr>
      </w:pPr>
      <w:r w:rsidRPr="00C06C74">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C06C74">
        <w:rPr>
          <w:rFonts w:ascii="Times New Roman" w:hAnsi="Times New Roman"/>
          <w:color w:val="auto"/>
          <w:spacing w:val="2"/>
          <w:sz w:val="24"/>
          <w:szCs w:val="24"/>
        </w:rPr>
        <w:t xml:space="preserve">экономики, задачам построения российского гражданского </w:t>
      </w:r>
      <w:r w:rsidRPr="00C06C74">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C06C74" w:rsidRDefault="00653A76" w:rsidP="00DB2154">
      <w:pPr>
        <w:pStyle w:val="ab"/>
        <w:numPr>
          <w:ilvl w:val="0"/>
          <w:numId w:val="8"/>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C06C74">
        <w:rPr>
          <w:rFonts w:ascii="Times New Roman" w:hAnsi="Times New Roman"/>
          <w:color w:val="auto"/>
          <w:sz w:val="24"/>
          <w:szCs w:val="24"/>
        </w:rPr>
        <w:t>бразования, определяющих пути и способы достижения </w:t>
      </w:r>
      <w:r w:rsidRPr="00C06C74">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C06C74" w:rsidRDefault="00653A76" w:rsidP="00DB2154">
      <w:pPr>
        <w:pStyle w:val="ab"/>
        <w:numPr>
          <w:ilvl w:val="0"/>
          <w:numId w:val="8"/>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 xml:space="preserve">ориентацию на достижение цели и основного результата </w:t>
      </w:r>
      <w:r w:rsidRPr="00C06C74">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C06C74">
        <w:rPr>
          <w:rFonts w:ascii="Times New Roman" w:hAnsi="Times New Roman"/>
          <w:color w:val="auto"/>
          <w:spacing w:val="1"/>
          <w:sz w:val="24"/>
          <w:szCs w:val="24"/>
        </w:rPr>
        <w:t>универсальных учебных действий, познания </w:t>
      </w:r>
      <w:r w:rsidRPr="00C06C74">
        <w:rPr>
          <w:rFonts w:ascii="Times New Roman" w:hAnsi="Times New Roman"/>
          <w:color w:val="auto"/>
          <w:spacing w:val="1"/>
          <w:sz w:val="24"/>
          <w:szCs w:val="24"/>
        </w:rPr>
        <w:t xml:space="preserve">и </w:t>
      </w:r>
      <w:r w:rsidRPr="00C06C74">
        <w:rPr>
          <w:rFonts w:ascii="Times New Roman" w:hAnsi="Times New Roman"/>
          <w:color w:val="auto"/>
          <w:sz w:val="24"/>
          <w:szCs w:val="24"/>
        </w:rPr>
        <w:t>освоения мира;</w:t>
      </w:r>
    </w:p>
    <w:p w:rsidR="00653A76" w:rsidRPr="00C06C74" w:rsidRDefault="00653A76" w:rsidP="00DB2154">
      <w:pPr>
        <w:pStyle w:val="ab"/>
        <w:numPr>
          <w:ilvl w:val="0"/>
          <w:numId w:val="8"/>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признание решающей роли содержания образования, спо</w:t>
      </w:r>
      <w:r w:rsidRPr="00C06C74">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C06C74" w:rsidRDefault="00653A76" w:rsidP="00DB2154">
      <w:pPr>
        <w:pStyle w:val="ab"/>
        <w:numPr>
          <w:ilvl w:val="0"/>
          <w:numId w:val="8"/>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уч</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т индивидуальных возрастных, психологических и фи</w:t>
      </w:r>
      <w:r w:rsidRPr="00C06C74">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C06C74" w:rsidRDefault="00653A76" w:rsidP="00DB2154">
      <w:pPr>
        <w:pStyle w:val="ab"/>
        <w:numPr>
          <w:ilvl w:val="0"/>
          <w:numId w:val="8"/>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 xml:space="preserve">обеспечение преемственности дошкольного, начального </w:t>
      </w:r>
      <w:r w:rsidRPr="00C06C74">
        <w:rPr>
          <w:rFonts w:ascii="Times New Roman" w:hAnsi="Times New Roman"/>
          <w:color w:val="auto"/>
          <w:sz w:val="24"/>
          <w:szCs w:val="24"/>
        </w:rPr>
        <w:t>общего, основного общего, среднего общего и профессионального образования;</w:t>
      </w:r>
    </w:p>
    <w:p w:rsidR="00653A76" w:rsidRPr="00C06C74" w:rsidRDefault="00653A76" w:rsidP="00DB2154">
      <w:pPr>
        <w:pStyle w:val="ab"/>
        <w:numPr>
          <w:ilvl w:val="0"/>
          <w:numId w:val="8"/>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C06C74">
        <w:rPr>
          <w:rFonts w:ascii="Times New Roman" w:hAnsi="Times New Roman"/>
          <w:color w:val="auto"/>
          <w:spacing w:val="-2"/>
          <w:sz w:val="24"/>
          <w:szCs w:val="24"/>
        </w:rPr>
        <w:t xml:space="preserve">(в том числе </w:t>
      </w:r>
      <w:r w:rsidR="00E21ECB" w:rsidRPr="00C06C74">
        <w:rPr>
          <w:rFonts w:ascii="Times New Roman" w:hAnsi="Times New Roman"/>
          <w:color w:val="auto"/>
          <w:spacing w:val="-2"/>
          <w:sz w:val="24"/>
          <w:szCs w:val="24"/>
        </w:rPr>
        <w:t>лиц, проявивших выдающиеся способности, и детей с ОВЗ</w:t>
      </w:r>
      <w:r w:rsidRPr="00C06C74">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pacing w:val="4"/>
          <w:sz w:val="24"/>
          <w:szCs w:val="24"/>
        </w:rPr>
        <w:t>Основная образовательная программа формируется</w:t>
      </w:r>
      <w:r w:rsidRPr="00C06C74">
        <w:rPr>
          <w:rFonts w:ascii="Times New Roman" w:hAnsi="Times New Roman"/>
          <w:b/>
          <w:bCs/>
          <w:color w:val="auto"/>
          <w:spacing w:val="2"/>
          <w:sz w:val="24"/>
          <w:szCs w:val="24"/>
        </w:rPr>
        <w:t xml:space="preserve">с </w:t>
      </w:r>
      <w:r w:rsidRPr="00C06C74">
        <w:rPr>
          <w:rFonts w:ascii="Times New Roman" w:hAnsi="Times New Roman"/>
          <w:b/>
          <w:bCs/>
          <w:color w:val="auto"/>
          <w:sz w:val="24"/>
          <w:szCs w:val="24"/>
        </w:rPr>
        <w:t>уч</w:t>
      </w:r>
      <w:r w:rsidR="00D30361" w:rsidRPr="00C06C74">
        <w:rPr>
          <w:rFonts w:ascii="Times New Roman" w:hAnsi="Times New Roman"/>
          <w:b/>
          <w:bCs/>
          <w:color w:val="auto"/>
          <w:sz w:val="24"/>
          <w:szCs w:val="24"/>
        </w:rPr>
        <w:t>е</w:t>
      </w:r>
      <w:r w:rsidRPr="00C06C74">
        <w:rPr>
          <w:rFonts w:ascii="Times New Roman" w:hAnsi="Times New Roman"/>
          <w:b/>
          <w:bCs/>
          <w:color w:val="auto"/>
          <w:sz w:val="24"/>
          <w:szCs w:val="24"/>
        </w:rPr>
        <w:t xml:space="preserve">том особенностей </w:t>
      </w:r>
      <w:r w:rsidR="008A76CC" w:rsidRPr="00C06C74">
        <w:rPr>
          <w:rFonts w:ascii="Times New Roman" w:hAnsi="Times New Roman"/>
          <w:b/>
          <w:bCs/>
          <w:color w:val="auto"/>
          <w:sz w:val="24"/>
          <w:szCs w:val="24"/>
        </w:rPr>
        <w:t>уровня</w:t>
      </w:r>
      <w:r w:rsidR="00E21ECB" w:rsidRPr="00C06C74">
        <w:rPr>
          <w:rFonts w:ascii="Times New Roman" w:hAnsi="Times New Roman"/>
          <w:b/>
          <w:bCs/>
          <w:color w:val="auto"/>
          <w:sz w:val="24"/>
          <w:szCs w:val="24"/>
        </w:rPr>
        <w:t xml:space="preserve">начального </w:t>
      </w:r>
      <w:r w:rsidRPr="00C06C74">
        <w:rPr>
          <w:rFonts w:ascii="Times New Roman" w:hAnsi="Times New Roman"/>
          <w:b/>
          <w:bCs/>
          <w:color w:val="auto"/>
          <w:sz w:val="24"/>
          <w:szCs w:val="24"/>
        </w:rPr>
        <w:t>общего образования как фундамента всего последующего обучения.</w:t>
      </w:r>
      <w:r w:rsidRPr="00C06C74">
        <w:rPr>
          <w:rFonts w:ascii="Times New Roman" w:hAnsi="Times New Roman"/>
          <w:color w:val="auto"/>
          <w:sz w:val="24"/>
          <w:szCs w:val="24"/>
        </w:rPr>
        <w:t xml:space="preserve"> Начальная школа — особый этап в жизни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связанный:</w:t>
      </w:r>
    </w:p>
    <w:p w:rsidR="00653A76" w:rsidRPr="00C06C74" w:rsidRDefault="00653A76" w:rsidP="00DB2154">
      <w:pPr>
        <w:pStyle w:val="ab"/>
        <w:numPr>
          <w:ilvl w:val="0"/>
          <w:numId w:val="9"/>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с изменением при поступлении в школу ведущей деятельности реб</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нка — с переходом к учебной деятельности </w:t>
      </w:r>
      <w:r w:rsidRPr="00C06C74">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C06C74" w:rsidRDefault="00653A76" w:rsidP="00DB2154">
      <w:pPr>
        <w:pStyle w:val="ab"/>
        <w:numPr>
          <w:ilvl w:val="0"/>
          <w:numId w:val="9"/>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 xml:space="preserve">с освоением новой социальной позиции, расширением </w:t>
      </w:r>
      <w:r w:rsidRPr="00C06C74">
        <w:rPr>
          <w:rFonts w:ascii="Times New Roman" w:hAnsi="Times New Roman"/>
          <w:color w:val="auto"/>
          <w:sz w:val="24"/>
          <w:szCs w:val="24"/>
        </w:rPr>
        <w:t>сферы взаимодействия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C06C74" w:rsidRDefault="00653A76" w:rsidP="00DB2154">
      <w:pPr>
        <w:pStyle w:val="ab"/>
        <w:numPr>
          <w:ilvl w:val="0"/>
          <w:numId w:val="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с принятием и освоением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нком новой социальной </w:t>
      </w:r>
      <w:r w:rsidRPr="00C06C74">
        <w:rPr>
          <w:rFonts w:ascii="Times New Roman" w:hAnsi="Times New Roman"/>
          <w:color w:val="auto"/>
          <w:spacing w:val="2"/>
          <w:sz w:val="24"/>
          <w:szCs w:val="24"/>
        </w:rPr>
        <w:t xml:space="preserve">роли ученика, выражающейся в формировании внутренней </w:t>
      </w:r>
      <w:r w:rsidRPr="00C06C74">
        <w:rPr>
          <w:rFonts w:ascii="Times New Roman" w:hAnsi="Times New Roman"/>
          <w:color w:val="auto"/>
          <w:sz w:val="24"/>
          <w:szCs w:val="24"/>
        </w:rPr>
        <w:t xml:space="preserve">позиции школьника, определяющей новый образ школьной </w:t>
      </w:r>
      <w:r w:rsidRPr="00C06C74">
        <w:rPr>
          <w:rFonts w:ascii="Times New Roman" w:hAnsi="Times New Roman"/>
          <w:color w:val="auto"/>
          <w:spacing w:val="2"/>
          <w:sz w:val="24"/>
          <w:szCs w:val="24"/>
        </w:rPr>
        <w:t>жизни и перспективы личностного и познавательного раз</w:t>
      </w:r>
      <w:r w:rsidRPr="00C06C74">
        <w:rPr>
          <w:rFonts w:ascii="Times New Roman" w:hAnsi="Times New Roman"/>
          <w:color w:val="auto"/>
          <w:sz w:val="24"/>
          <w:szCs w:val="24"/>
        </w:rPr>
        <w:t>вития;</w:t>
      </w:r>
    </w:p>
    <w:p w:rsidR="00653A76" w:rsidRPr="00C06C74" w:rsidRDefault="00653A76" w:rsidP="00DB2154">
      <w:pPr>
        <w:pStyle w:val="ab"/>
        <w:numPr>
          <w:ilvl w:val="0"/>
          <w:numId w:val="9"/>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2"/>
          <w:sz w:val="24"/>
          <w:szCs w:val="24"/>
        </w:rPr>
        <w:t>с формированием у школьника основ умения учиться</w:t>
      </w:r>
      <w:r w:rsidRPr="00C06C74">
        <w:rPr>
          <w:rFonts w:ascii="Times New Roman" w:hAnsi="Times New Roman"/>
          <w:color w:val="auto"/>
          <w:spacing w:val="2"/>
          <w:sz w:val="24"/>
          <w:szCs w:val="24"/>
        </w:rPr>
        <w:br/>
      </w:r>
      <w:r w:rsidRPr="00C06C74">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C06C74">
        <w:rPr>
          <w:rFonts w:ascii="Times New Roman" w:hAnsi="Times New Roman"/>
          <w:color w:val="auto"/>
          <w:spacing w:val="-2"/>
          <w:sz w:val="24"/>
          <w:szCs w:val="24"/>
        </w:rPr>
        <w:t>ойдеятельности</w:t>
      </w:r>
      <w:r w:rsidRPr="00C06C74">
        <w:rPr>
          <w:rFonts w:ascii="Times New Roman" w:hAnsi="Times New Roman"/>
          <w:color w:val="auto"/>
          <w:spacing w:val="-2"/>
          <w:sz w:val="24"/>
          <w:szCs w:val="24"/>
        </w:rPr>
        <w:t>;</w:t>
      </w:r>
    </w:p>
    <w:p w:rsidR="00653A76" w:rsidRPr="00C06C74" w:rsidRDefault="00653A76" w:rsidP="00DB2154">
      <w:pPr>
        <w:pStyle w:val="ab"/>
        <w:numPr>
          <w:ilvl w:val="0"/>
          <w:numId w:val="9"/>
        </w:numPr>
        <w:spacing w:line="240" w:lineRule="auto"/>
        <w:ind w:left="0"/>
        <w:rPr>
          <w:rFonts w:ascii="Times New Roman" w:hAnsi="Times New Roman"/>
          <w:color w:val="auto"/>
          <w:sz w:val="24"/>
          <w:szCs w:val="24"/>
        </w:rPr>
      </w:pPr>
      <w:r w:rsidRPr="00C06C74">
        <w:rPr>
          <w:rFonts w:ascii="Times New Roman" w:hAnsi="Times New Roman"/>
          <w:color w:val="auto"/>
          <w:spacing w:val="4"/>
          <w:sz w:val="24"/>
          <w:szCs w:val="24"/>
        </w:rPr>
        <w:t>с изменением при этом самооценки реб</w:t>
      </w:r>
      <w:r w:rsidR="00D30361" w:rsidRPr="00C06C74">
        <w:rPr>
          <w:rFonts w:ascii="Times New Roman" w:hAnsi="Times New Roman"/>
          <w:color w:val="auto"/>
          <w:spacing w:val="4"/>
          <w:sz w:val="24"/>
          <w:szCs w:val="24"/>
        </w:rPr>
        <w:t>е</w:t>
      </w:r>
      <w:r w:rsidRPr="00C06C74">
        <w:rPr>
          <w:rFonts w:ascii="Times New Roman" w:hAnsi="Times New Roman"/>
          <w:color w:val="auto"/>
          <w:spacing w:val="4"/>
          <w:sz w:val="24"/>
          <w:szCs w:val="24"/>
        </w:rPr>
        <w:t xml:space="preserve">нка, которая </w:t>
      </w:r>
      <w:r w:rsidRPr="00C06C74">
        <w:rPr>
          <w:rFonts w:ascii="Times New Roman" w:hAnsi="Times New Roman"/>
          <w:color w:val="auto"/>
          <w:sz w:val="24"/>
          <w:szCs w:val="24"/>
        </w:rPr>
        <w:t>приобретает черты адекватности и рефлексивности;</w:t>
      </w:r>
    </w:p>
    <w:p w:rsidR="00653A76" w:rsidRPr="00C06C74" w:rsidRDefault="00653A76" w:rsidP="00DB2154">
      <w:pPr>
        <w:pStyle w:val="ab"/>
        <w:numPr>
          <w:ilvl w:val="0"/>
          <w:numId w:val="9"/>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2"/>
          <w:sz w:val="24"/>
          <w:szCs w:val="24"/>
        </w:rPr>
        <w:t xml:space="preserve">с моральным развитием, которое существенным образом </w:t>
      </w:r>
      <w:r w:rsidRPr="00C06C74">
        <w:rPr>
          <w:rFonts w:ascii="Times New Roman" w:hAnsi="Times New Roman"/>
          <w:color w:val="auto"/>
          <w:sz w:val="24"/>
          <w:szCs w:val="24"/>
        </w:rPr>
        <w:t>связано с характером сотрудничества со взрослыми и свер</w:t>
      </w:r>
      <w:r w:rsidRPr="00C06C74">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C06C74" w:rsidRDefault="00653A76" w:rsidP="00DB2154">
      <w:pPr>
        <w:pStyle w:val="ab"/>
        <w:numPr>
          <w:ilvl w:val="0"/>
          <w:numId w:val="10"/>
        </w:numPr>
        <w:spacing w:line="240" w:lineRule="auto"/>
        <w:ind w:left="0"/>
        <w:rPr>
          <w:rFonts w:ascii="Times New Roman" w:hAnsi="Times New Roman"/>
          <w:color w:val="auto"/>
          <w:spacing w:val="-2"/>
          <w:sz w:val="24"/>
          <w:szCs w:val="24"/>
        </w:rPr>
      </w:pPr>
      <w:r w:rsidRPr="00C06C74">
        <w:rPr>
          <w:rFonts w:ascii="Times New Roman" w:hAnsi="Times New Roman"/>
          <w:color w:val="auto"/>
          <w:sz w:val="24"/>
          <w:szCs w:val="24"/>
        </w:rPr>
        <w:t>центральные психологические новообразования, форми</w:t>
      </w:r>
      <w:r w:rsidRPr="00C06C74">
        <w:rPr>
          <w:rFonts w:ascii="Times New Roman" w:hAnsi="Times New Roman"/>
          <w:color w:val="auto"/>
          <w:spacing w:val="-2"/>
          <w:sz w:val="24"/>
          <w:szCs w:val="24"/>
        </w:rPr>
        <w:t>руемые на данно</w:t>
      </w:r>
      <w:r w:rsidR="008A76CC" w:rsidRPr="00C06C74">
        <w:rPr>
          <w:rFonts w:ascii="Times New Roman" w:hAnsi="Times New Roman"/>
          <w:color w:val="auto"/>
          <w:spacing w:val="-2"/>
          <w:sz w:val="24"/>
          <w:szCs w:val="24"/>
        </w:rPr>
        <w:t>муровне</w:t>
      </w:r>
      <w:r w:rsidRPr="00C06C74">
        <w:rPr>
          <w:rFonts w:ascii="Times New Roman" w:hAnsi="Times New Roman"/>
          <w:color w:val="auto"/>
          <w:spacing w:val="-2"/>
          <w:sz w:val="24"/>
          <w:szCs w:val="24"/>
        </w:rPr>
        <w:t xml:space="preserve"> образования: словесно­логическое </w:t>
      </w:r>
      <w:r w:rsidRPr="00C06C74">
        <w:rPr>
          <w:rFonts w:ascii="Times New Roman" w:hAnsi="Times New Roman"/>
          <w:color w:val="auto"/>
          <w:spacing w:val="2"/>
          <w:sz w:val="24"/>
          <w:szCs w:val="24"/>
        </w:rPr>
        <w:t xml:space="preserve">мышление, произвольная смысловая память, произвольное </w:t>
      </w:r>
      <w:r w:rsidRPr="00C06C74">
        <w:rPr>
          <w:rFonts w:ascii="Times New Roman" w:hAnsi="Times New Roman"/>
          <w:color w:val="auto"/>
          <w:sz w:val="24"/>
          <w:szCs w:val="24"/>
        </w:rPr>
        <w:t xml:space="preserve">внимание, письменная речь, анализ, рефлексия содержания, </w:t>
      </w:r>
      <w:r w:rsidRPr="00C06C74">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C06C74" w:rsidRDefault="00653A76" w:rsidP="00DB2154">
      <w:pPr>
        <w:pStyle w:val="ab"/>
        <w:numPr>
          <w:ilvl w:val="0"/>
          <w:numId w:val="10"/>
        </w:numPr>
        <w:spacing w:line="240" w:lineRule="auto"/>
        <w:ind w:left="0"/>
        <w:rPr>
          <w:rFonts w:ascii="Times New Roman" w:hAnsi="Times New Roman"/>
          <w:color w:val="auto"/>
          <w:spacing w:val="-2"/>
          <w:sz w:val="24"/>
          <w:szCs w:val="24"/>
        </w:rPr>
      </w:pPr>
      <w:r w:rsidRPr="00C06C74">
        <w:rPr>
          <w:rFonts w:ascii="Times New Roman" w:hAnsi="Times New Roman"/>
          <w:color w:val="auto"/>
          <w:sz w:val="24"/>
          <w:szCs w:val="24"/>
        </w:rPr>
        <w:t>развитие целенаправленной и мотивированной активно</w:t>
      </w:r>
      <w:r w:rsidRPr="00C06C74">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При определении стратегических характеристик основной </w:t>
      </w:r>
      <w:r w:rsidRPr="00C06C74">
        <w:rPr>
          <w:rFonts w:ascii="Times New Roman" w:hAnsi="Times New Roman"/>
          <w:color w:val="auto"/>
          <w:spacing w:val="-2"/>
          <w:sz w:val="24"/>
          <w:szCs w:val="24"/>
        </w:rPr>
        <w:t xml:space="preserve">образовательной программы учитываются существующий </w:t>
      </w:r>
      <w:r w:rsidRPr="00C06C74">
        <w:rPr>
          <w:rFonts w:ascii="Times New Roman" w:hAnsi="Times New Roman"/>
          <w:color w:val="auto"/>
          <w:sz w:val="24"/>
          <w:szCs w:val="24"/>
        </w:rPr>
        <w:t>разброс в темпах и направлениях развития детей, индивидуаль</w:t>
      </w:r>
      <w:r w:rsidRPr="00C06C74">
        <w:rPr>
          <w:rFonts w:ascii="Times New Roman" w:hAnsi="Times New Roman"/>
          <w:color w:val="auto"/>
          <w:spacing w:val="2"/>
          <w:sz w:val="24"/>
          <w:szCs w:val="24"/>
        </w:rPr>
        <w:t>ные различия в их познавательной деятельности, восприя</w:t>
      </w:r>
      <w:r w:rsidRPr="00C06C74">
        <w:rPr>
          <w:rFonts w:ascii="Times New Roman" w:hAnsi="Times New Roman"/>
          <w:color w:val="auto"/>
          <w:sz w:val="24"/>
          <w:szCs w:val="24"/>
        </w:rPr>
        <w:t>тии, внимании, памяти, мышлении, речи, моторике и</w:t>
      </w:r>
      <w:r w:rsidRPr="00C06C74">
        <w:rPr>
          <w:rFonts w:ascii="Times New Roman" w:hAnsi="Times New Roman"/>
          <w:color w:val="auto"/>
          <w:sz w:val="24"/>
          <w:szCs w:val="24"/>
        </w:rPr>
        <w:t> </w:t>
      </w:r>
      <w:r w:rsidRPr="00C06C74">
        <w:rPr>
          <w:rFonts w:ascii="Times New Roman" w:hAnsi="Times New Roman"/>
          <w:color w:val="auto"/>
          <w:sz w:val="24"/>
          <w:szCs w:val="24"/>
        </w:rPr>
        <w:t>т.</w:t>
      </w:r>
      <w:r w:rsidR="00880217" w:rsidRPr="00C06C74">
        <w:rPr>
          <w:rFonts w:ascii="Times New Roman" w:hAnsi="Times New Roman"/>
          <w:color w:val="auto"/>
          <w:sz w:val="24"/>
          <w:szCs w:val="24"/>
        </w:rPr>
        <w:t> </w:t>
      </w:r>
      <w:r w:rsidRPr="00C06C74">
        <w:rPr>
          <w:rFonts w:ascii="Times New Roman" w:hAnsi="Times New Roman"/>
          <w:color w:val="auto"/>
          <w:sz w:val="24"/>
          <w:szCs w:val="24"/>
        </w:rPr>
        <w:t>д., связанные с возрастными, психологическими и физиологи</w:t>
      </w:r>
      <w:r w:rsidRPr="00C06C74">
        <w:rPr>
          <w:rFonts w:ascii="Times New Roman" w:hAnsi="Times New Roman"/>
          <w:color w:val="auto"/>
          <w:spacing w:val="2"/>
          <w:sz w:val="24"/>
          <w:szCs w:val="24"/>
        </w:rPr>
        <w:t xml:space="preserve">ческими индивидуальными особенностями детей младшего </w:t>
      </w:r>
      <w:r w:rsidRPr="00C06C74">
        <w:rPr>
          <w:rFonts w:ascii="Times New Roman" w:hAnsi="Times New Roman"/>
          <w:color w:val="auto"/>
          <w:sz w:val="24"/>
          <w:szCs w:val="24"/>
        </w:rPr>
        <w:t>школьного возраста.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C06C74">
        <w:rPr>
          <w:rFonts w:ascii="Times New Roman" w:hAnsi="Times New Roman"/>
          <w:color w:val="auto"/>
          <w:sz w:val="24"/>
          <w:szCs w:val="24"/>
        </w:rPr>
        <w:t xml:space="preserve">образовательной деятельности </w:t>
      </w:r>
      <w:r w:rsidRPr="00C06C74">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C06C74">
        <w:rPr>
          <w:rFonts w:ascii="Times New Roman" w:hAnsi="Times New Roman"/>
          <w:color w:val="auto"/>
          <w:sz w:val="24"/>
          <w:szCs w:val="24"/>
        </w:rPr>
        <w:t xml:space="preserve">уровня </w:t>
      </w:r>
      <w:r w:rsidR="00E21ECB" w:rsidRPr="00C06C74">
        <w:rPr>
          <w:rFonts w:ascii="Times New Roman" w:hAnsi="Times New Roman"/>
          <w:color w:val="auto"/>
          <w:sz w:val="24"/>
          <w:szCs w:val="24"/>
        </w:rPr>
        <w:t xml:space="preserve">начального </w:t>
      </w:r>
      <w:r w:rsidRPr="00C06C74">
        <w:rPr>
          <w:rFonts w:ascii="Times New Roman" w:hAnsi="Times New Roman"/>
          <w:color w:val="auto"/>
          <w:sz w:val="24"/>
          <w:szCs w:val="24"/>
        </w:rPr>
        <w:t>общего образования.</w:t>
      </w:r>
    </w:p>
    <w:p w:rsidR="00653A76" w:rsidRPr="00C06C74" w:rsidRDefault="00880217" w:rsidP="00DB2154">
      <w:pPr>
        <w:pStyle w:val="afd"/>
        <w:numPr>
          <w:ilvl w:val="1"/>
          <w:numId w:val="2"/>
        </w:numPr>
        <w:spacing w:line="240" w:lineRule="auto"/>
        <w:ind w:left="0" w:firstLine="426"/>
        <w:rPr>
          <w:sz w:val="24"/>
        </w:rPr>
      </w:pPr>
      <w:bookmarkStart w:id="15" w:name="_Toc288394058"/>
      <w:bookmarkStart w:id="16" w:name="_Toc288410525"/>
      <w:bookmarkStart w:id="17" w:name="_Toc288410654"/>
      <w:bookmarkStart w:id="18" w:name="_Toc424564299"/>
      <w:r w:rsidRPr="00C06C74">
        <w:rPr>
          <w:sz w:val="24"/>
        </w:rPr>
        <w:t xml:space="preserve">Планируемые результаты освоения обучающимися основной  </w:t>
      </w:r>
      <w:r w:rsidR="003E66F1" w:rsidRPr="00C06C74">
        <w:rPr>
          <w:sz w:val="24"/>
        </w:rPr>
        <w:t>образовательной</w:t>
      </w:r>
      <w:r w:rsidR="00653A76" w:rsidRPr="00C06C74">
        <w:rPr>
          <w:sz w:val="24"/>
        </w:rPr>
        <w:t xml:space="preserve"> программы</w:t>
      </w:r>
      <w:bookmarkEnd w:id="15"/>
      <w:bookmarkEnd w:id="16"/>
      <w:bookmarkEnd w:id="17"/>
      <w:bookmarkEnd w:id="18"/>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C06C74">
        <w:rPr>
          <w:rFonts w:ascii="Times New Roman" w:hAnsi="Times New Roman"/>
          <w:color w:val="auto"/>
          <w:spacing w:val="-2"/>
          <w:sz w:val="24"/>
          <w:szCs w:val="24"/>
        </w:rPr>
        <w:t>ФГОС НОО</w:t>
      </w:r>
      <w:r w:rsidRPr="00C06C74">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C06C74">
        <w:rPr>
          <w:rFonts w:ascii="Times New Roman" w:hAnsi="Times New Roman"/>
          <w:b/>
          <w:bCs/>
          <w:iCs/>
          <w:color w:val="auto"/>
          <w:spacing w:val="-2"/>
          <w:sz w:val="24"/>
          <w:szCs w:val="24"/>
        </w:rPr>
        <w:t>обобщ</w:t>
      </w:r>
      <w:r w:rsidR="00D30361" w:rsidRPr="00C06C74">
        <w:rPr>
          <w:rFonts w:ascii="Times New Roman" w:hAnsi="Times New Roman"/>
          <w:b/>
          <w:bCs/>
          <w:iCs/>
          <w:color w:val="auto"/>
          <w:spacing w:val="-2"/>
          <w:sz w:val="24"/>
          <w:szCs w:val="24"/>
        </w:rPr>
        <w:t>е</w:t>
      </w:r>
      <w:r w:rsidRPr="00C06C74">
        <w:rPr>
          <w:rFonts w:ascii="Times New Roman" w:hAnsi="Times New Roman"/>
          <w:b/>
          <w:bCs/>
          <w:iCs/>
          <w:color w:val="auto"/>
          <w:spacing w:val="-2"/>
          <w:sz w:val="24"/>
          <w:szCs w:val="24"/>
        </w:rPr>
        <w:t>нных личностно ориен</w:t>
      </w:r>
      <w:r w:rsidRPr="00C06C74">
        <w:rPr>
          <w:rFonts w:ascii="Times New Roman" w:hAnsi="Times New Roman"/>
          <w:b/>
          <w:bCs/>
          <w:iCs/>
          <w:color w:val="auto"/>
          <w:sz w:val="24"/>
          <w:szCs w:val="24"/>
        </w:rPr>
        <w:t>тированных целей образования</w:t>
      </w:r>
      <w:r w:rsidRPr="00C06C74">
        <w:rPr>
          <w:rFonts w:ascii="Times New Roman" w:hAnsi="Times New Roman"/>
          <w:color w:val="auto"/>
          <w:sz w:val="24"/>
          <w:szCs w:val="24"/>
        </w:rPr>
        <w:t>, допускающих дальнейшее уточнение и конкретизацию, что обеспечивает определение</w:t>
      </w:r>
      <w:r w:rsidRPr="00C06C74">
        <w:rPr>
          <w:rFonts w:ascii="Times New Roman" w:hAnsi="Times New Roman"/>
          <w:color w:val="auto"/>
          <w:spacing w:val="2"/>
          <w:sz w:val="24"/>
          <w:szCs w:val="24"/>
        </w:rPr>
        <w:t xml:space="preserve">и выявление всех составляющих планируемых результатов, </w:t>
      </w:r>
      <w:r w:rsidRPr="00C06C74">
        <w:rPr>
          <w:rFonts w:ascii="Times New Roman" w:hAnsi="Times New Roman"/>
          <w:color w:val="auto"/>
          <w:spacing w:val="-2"/>
          <w:sz w:val="24"/>
          <w:szCs w:val="24"/>
        </w:rPr>
        <w:t>подлежащих формированию и оценке.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Планируемые результаты:</w:t>
      </w:r>
    </w:p>
    <w:p w:rsidR="00653A76" w:rsidRPr="00C06C74" w:rsidRDefault="00653A76" w:rsidP="00DB2154">
      <w:pPr>
        <w:pStyle w:val="ab"/>
        <w:numPr>
          <w:ilvl w:val="0"/>
          <w:numId w:val="11"/>
        </w:numPr>
        <w:spacing w:line="240" w:lineRule="auto"/>
        <w:ind w:left="0"/>
        <w:rPr>
          <w:rFonts w:ascii="Times New Roman" w:hAnsi="Times New Roman"/>
          <w:color w:val="auto"/>
          <w:sz w:val="24"/>
          <w:szCs w:val="24"/>
        </w:rPr>
      </w:pPr>
      <w:r w:rsidRPr="00C06C74">
        <w:rPr>
          <w:rFonts w:ascii="Times New Roman" w:hAnsi="Times New Roman"/>
          <w:color w:val="auto"/>
          <w:spacing w:val="4"/>
          <w:sz w:val="24"/>
          <w:szCs w:val="24"/>
        </w:rPr>
        <w:t xml:space="preserve">обеспечивают связь между требованиями </w:t>
      </w:r>
      <w:r w:rsidR="00C11324" w:rsidRPr="00C06C74">
        <w:rPr>
          <w:rFonts w:ascii="Times New Roman" w:hAnsi="Times New Roman"/>
          <w:color w:val="auto"/>
          <w:spacing w:val="4"/>
          <w:sz w:val="24"/>
          <w:szCs w:val="24"/>
        </w:rPr>
        <w:t>ФГОС НОО</w:t>
      </w:r>
      <w:r w:rsidRPr="00C06C74">
        <w:rPr>
          <w:rFonts w:ascii="Times New Roman" w:hAnsi="Times New Roman"/>
          <w:color w:val="auto"/>
          <w:spacing w:val="4"/>
          <w:sz w:val="24"/>
          <w:szCs w:val="24"/>
        </w:rPr>
        <w:t>,</w:t>
      </w:r>
      <w:r w:rsidRPr="00C06C74">
        <w:rPr>
          <w:rFonts w:ascii="Times New Roman" w:hAnsi="Times New Roman"/>
          <w:color w:val="auto"/>
          <w:spacing w:val="4"/>
          <w:sz w:val="24"/>
          <w:szCs w:val="24"/>
        </w:rPr>
        <w:br/>
      </w:r>
      <w:r w:rsidR="007E3D6D" w:rsidRPr="00C06C74">
        <w:rPr>
          <w:rFonts w:ascii="Times New Roman" w:hAnsi="Times New Roman"/>
          <w:color w:val="auto"/>
          <w:sz w:val="24"/>
          <w:szCs w:val="24"/>
        </w:rPr>
        <w:t xml:space="preserve">образовательной деятельностью </w:t>
      </w:r>
      <w:r w:rsidRPr="00C06C74">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C06C74" w:rsidRDefault="00653A76" w:rsidP="00DB2154">
      <w:pPr>
        <w:pStyle w:val="ab"/>
        <w:numPr>
          <w:ilvl w:val="0"/>
          <w:numId w:val="11"/>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 xml:space="preserve">являются содержательной и критериальной основой для </w:t>
      </w:r>
      <w:r w:rsidRPr="00C06C74">
        <w:rPr>
          <w:rFonts w:ascii="Times New Roman" w:hAnsi="Times New Roman"/>
          <w:color w:val="auto"/>
          <w:spacing w:val="4"/>
          <w:sz w:val="24"/>
          <w:szCs w:val="24"/>
        </w:rPr>
        <w:t>разработки программ учебных предметов, курсов, учебно­</w:t>
      </w:r>
      <w:r w:rsidRPr="00C06C74">
        <w:rPr>
          <w:rFonts w:ascii="Times New Roman" w:hAnsi="Times New Roman"/>
          <w:color w:val="auto"/>
          <w:sz w:val="24"/>
          <w:szCs w:val="24"/>
        </w:rPr>
        <w:t>методической литературы, а также для системы оценки ка</w:t>
      </w:r>
      <w:r w:rsidRPr="00C06C74">
        <w:rPr>
          <w:rFonts w:ascii="Times New Roman" w:hAnsi="Times New Roman"/>
          <w:color w:val="auto"/>
          <w:spacing w:val="2"/>
          <w:sz w:val="24"/>
          <w:szCs w:val="24"/>
        </w:rPr>
        <w:t xml:space="preserve">чества освоения обучающимися основной образовательной </w:t>
      </w:r>
      <w:r w:rsidRPr="00C06C74">
        <w:rPr>
          <w:rFonts w:ascii="Times New Roman" w:hAnsi="Times New Roman"/>
          <w:color w:val="auto"/>
          <w:sz w:val="24"/>
          <w:szCs w:val="24"/>
        </w:rPr>
        <w:t>программы начального общего образования.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нные способы действий с учебным материалом</w:t>
      </w:r>
      <w:r w:rsidRPr="00C06C74">
        <w:rPr>
          <w:rFonts w:ascii="Times New Roman" w:hAnsi="Times New Roman"/>
          <w:iCs/>
          <w:color w:val="auto"/>
          <w:sz w:val="24"/>
          <w:szCs w:val="24"/>
        </w:rPr>
        <w:t xml:space="preserve">, </w:t>
      </w:r>
      <w:r w:rsidRPr="00C06C74">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C06C74" w:rsidRDefault="00653A76" w:rsidP="00DB2154">
      <w:pPr>
        <w:pStyle w:val="a3"/>
        <w:spacing w:line="240" w:lineRule="auto"/>
        <w:ind w:firstLine="454"/>
        <w:rPr>
          <w:rFonts w:ascii="Times New Roman" w:hAnsi="Times New Roman"/>
          <w:b/>
          <w:bCs/>
          <w:color w:val="auto"/>
          <w:spacing w:val="2"/>
          <w:sz w:val="24"/>
          <w:szCs w:val="24"/>
        </w:rPr>
      </w:pPr>
      <w:r w:rsidRPr="00C06C74">
        <w:rPr>
          <w:rFonts w:ascii="Times New Roman" w:hAnsi="Times New Roman"/>
          <w:color w:val="auto"/>
          <w:spacing w:val="2"/>
          <w:sz w:val="24"/>
          <w:szCs w:val="24"/>
        </w:rPr>
        <w:t>Иными словами, система планируемых результатов да</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т представление о том, какими именно действиями </w:t>
      </w:r>
      <w:r w:rsidR="00196657" w:rsidRPr="00C06C74">
        <w:rPr>
          <w:rFonts w:ascii="Times New Roman" w:hAnsi="Times New Roman"/>
          <w:color w:val="auto"/>
          <w:spacing w:val="2"/>
          <w:sz w:val="24"/>
          <w:szCs w:val="24"/>
        </w:rPr>
        <w:t xml:space="preserve"> –</w:t>
      </w:r>
      <w:r w:rsidRPr="00C06C74">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нными через специфику содержания того или иного предмета </w:t>
      </w:r>
      <w:r w:rsidR="00196657" w:rsidRPr="00C06C74">
        <w:rPr>
          <w:rFonts w:ascii="Times New Roman" w:hAnsi="Times New Roman"/>
          <w:color w:val="auto"/>
          <w:spacing w:val="2"/>
          <w:sz w:val="24"/>
          <w:szCs w:val="24"/>
        </w:rPr>
        <w:t xml:space="preserve">– </w:t>
      </w:r>
      <w:r w:rsidRPr="00C06C74">
        <w:rPr>
          <w:rFonts w:ascii="Times New Roman" w:hAnsi="Times New Roman"/>
          <w:color w:val="auto"/>
          <w:spacing w:val="2"/>
          <w:sz w:val="24"/>
          <w:szCs w:val="24"/>
        </w:rPr>
        <w:t xml:space="preserve">овладеют обучающиеся в ходе </w:t>
      </w:r>
      <w:r w:rsidR="007E3D6D" w:rsidRPr="00C06C74">
        <w:rPr>
          <w:rFonts w:ascii="Times New Roman" w:hAnsi="Times New Roman"/>
          <w:color w:val="auto"/>
          <w:spacing w:val="2"/>
          <w:sz w:val="24"/>
          <w:szCs w:val="24"/>
        </w:rPr>
        <w:t>образовательной деятельности</w:t>
      </w:r>
      <w:r w:rsidRPr="00C06C74">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C06C74">
        <w:rPr>
          <w:rFonts w:ascii="Times New Roman" w:hAnsi="Times New Roman"/>
          <w:iCs/>
          <w:color w:val="auto"/>
          <w:spacing w:val="2"/>
          <w:sz w:val="24"/>
          <w:szCs w:val="24"/>
        </w:rPr>
        <w:t>опорный характер,</w:t>
      </w:r>
      <w:r w:rsidRPr="00C06C74">
        <w:rPr>
          <w:rFonts w:ascii="Times New Roman" w:hAnsi="Times New Roman"/>
          <w:color w:val="auto"/>
          <w:spacing w:val="2"/>
          <w:sz w:val="24"/>
          <w:szCs w:val="24"/>
        </w:rPr>
        <w:t xml:space="preserve"> т.</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е. служащий основой для последующего обучения.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 xml:space="preserve">Структура планируемых результатов </w:t>
      </w:r>
      <w:r w:rsidRPr="00C06C74">
        <w:rPr>
          <w:rFonts w:ascii="Times New Roman" w:hAnsi="Times New Roman"/>
          <w:color w:val="auto"/>
          <w:sz w:val="24"/>
          <w:szCs w:val="24"/>
        </w:rPr>
        <w:t>учитывает необходимость:</w:t>
      </w:r>
    </w:p>
    <w:p w:rsidR="00653A76" w:rsidRPr="00C06C74" w:rsidRDefault="00653A76" w:rsidP="00DB2154">
      <w:pPr>
        <w:pStyle w:val="ab"/>
        <w:numPr>
          <w:ilvl w:val="0"/>
          <w:numId w:val="12"/>
        </w:numPr>
        <w:spacing w:line="240" w:lineRule="auto"/>
        <w:rPr>
          <w:rFonts w:ascii="Times New Roman" w:hAnsi="Times New Roman"/>
          <w:color w:val="auto"/>
          <w:sz w:val="24"/>
          <w:szCs w:val="24"/>
        </w:rPr>
      </w:pPr>
      <w:r w:rsidRPr="00C06C74">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w:t>
      </w:r>
    </w:p>
    <w:p w:rsidR="00653A76" w:rsidRPr="00C06C74" w:rsidRDefault="00653A76" w:rsidP="00DB2154">
      <w:pPr>
        <w:pStyle w:val="ab"/>
        <w:numPr>
          <w:ilvl w:val="0"/>
          <w:numId w:val="12"/>
        </w:numPr>
        <w:spacing w:line="240" w:lineRule="auto"/>
        <w:rPr>
          <w:rFonts w:ascii="Times New Roman" w:hAnsi="Times New Roman"/>
          <w:color w:val="auto"/>
          <w:sz w:val="24"/>
          <w:szCs w:val="24"/>
        </w:rPr>
      </w:pPr>
      <w:r w:rsidRPr="00C06C74">
        <w:rPr>
          <w:rFonts w:ascii="Times New Roman" w:hAnsi="Times New Roman"/>
          <w:color w:val="auto"/>
          <w:spacing w:val="2"/>
          <w:sz w:val="24"/>
          <w:szCs w:val="24"/>
        </w:rPr>
        <w:t>определения возможностей овладения обучающимися</w:t>
      </w:r>
      <w:r w:rsidR="008A76CC" w:rsidRPr="00C06C74">
        <w:rPr>
          <w:rFonts w:ascii="Times New Roman" w:hAnsi="Times New Roman"/>
          <w:color w:val="auto"/>
          <w:spacing w:val="2"/>
          <w:sz w:val="24"/>
          <w:szCs w:val="24"/>
        </w:rPr>
        <w:t xml:space="preserve"> у</w:t>
      </w:r>
      <w:r w:rsidRPr="00C06C74">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C06C74">
        <w:rPr>
          <w:rFonts w:ascii="Times New Roman" w:hAnsi="Times New Roman"/>
          <w:color w:val="auto"/>
          <w:sz w:val="24"/>
          <w:szCs w:val="24"/>
        </w:rPr>
        <w:t>и умений, являющихся подготовительными для данного предмета;</w:t>
      </w:r>
    </w:p>
    <w:p w:rsidR="00653A76" w:rsidRPr="00C06C74" w:rsidRDefault="00653A76" w:rsidP="00DB2154">
      <w:pPr>
        <w:pStyle w:val="ab"/>
        <w:numPr>
          <w:ilvl w:val="0"/>
          <w:numId w:val="12"/>
        </w:numPr>
        <w:spacing w:line="240" w:lineRule="auto"/>
        <w:rPr>
          <w:rFonts w:ascii="Times New Roman" w:hAnsi="Times New Roman"/>
          <w:color w:val="auto"/>
          <w:sz w:val="24"/>
          <w:szCs w:val="24"/>
        </w:rPr>
      </w:pPr>
      <w:r w:rsidRPr="00C06C74">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pacing w:val="4"/>
          <w:sz w:val="24"/>
          <w:szCs w:val="24"/>
        </w:rPr>
        <w:t xml:space="preserve">С этой целью в структуре планируемых результатов по </w:t>
      </w:r>
      <w:r w:rsidRPr="00C06C74">
        <w:rPr>
          <w:rFonts w:ascii="Times New Roman" w:hAnsi="Times New Roman"/>
          <w:color w:val="auto"/>
          <w:spacing w:val="2"/>
          <w:sz w:val="24"/>
          <w:szCs w:val="24"/>
        </w:rPr>
        <w:t>каждой учебной программе (предметной, междисциплинар</w:t>
      </w:r>
      <w:r w:rsidRPr="00C06C74">
        <w:rPr>
          <w:rFonts w:ascii="Times New Roman" w:hAnsi="Times New Roman"/>
          <w:color w:val="auto"/>
          <w:sz w:val="24"/>
          <w:szCs w:val="24"/>
        </w:rPr>
        <w:t xml:space="preserve">ной) выделяются следующие </w:t>
      </w:r>
      <w:r w:rsidRPr="00C06C74">
        <w:rPr>
          <w:rFonts w:ascii="Times New Roman" w:hAnsi="Times New Roman"/>
          <w:iCs/>
          <w:color w:val="auto"/>
          <w:sz w:val="24"/>
          <w:szCs w:val="24"/>
        </w:rPr>
        <w:t>уровни описания</w:t>
      </w:r>
      <w:r w:rsidRPr="00C06C74">
        <w:rPr>
          <w:rFonts w:ascii="Times New Roman" w:hAnsi="Times New Roman"/>
          <w:color w:val="auto"/>
          <w:sz w:val="24"/>
          <w:szCs w:val="24"/>
        </w:rPr>
        <w:t>.</w:t>
      </w:r>
    </w:p>
    <w:p w:rsidR="00E52870" w:rsidRPr="00C06C74" w:rsidRDefault="00E52870" w:rsidP="00DB2154">
      <w:pPr>
        <w:tabs>
          <w:tab w:val="left" w:pos="142"/>
          <w:tab w:val="left" w:leader="dot" w:pos="624"/>
        </w:tabs>
        <w:ind w:firstLine="709"/>
        <w:jc w:val="both"/>
        <w:rPr>
          <w:rStyle w:val="Zag11"/>
          <w:rFonts w:eastAsia="@Arial Unicode MS"/>
        </w:rPr>
      </w:pPr>
      <w:r w:rsidRPr="00C06C74">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C06C74" w:rsidRDefault="00E52870" w:rsidP="00DB2154">
      <w:pPr>
        <w:tabs>
          <w:tab w:val="left" w:pos="142"/>
          <w:tab w:val="left" w:leader="dot" w:pos="624"/>
        </w:tabs>
        <w:ind w:firstLine="709"/>
        <w:jc w:val="both"/>
        <w:rPr>
          <w:rStyle w:val="Zag11"/>
          <w:rFonts w:eastAsia="@Arial Unicode MS"/>
        </w:rPr>
      </w:pPr>
      <w:r w:rsidRPr="00C06C74">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C06C74" w:rsidRDefault="00E52870"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Первый блок </w:t>
      </w:r>
      <w:r w:rsidR="00653A76" w:rsidRPr="00C06C74">
        <w:rPr>
          <w:rFonts w:ascii="Times New Roman" w:hAnsi="Times New Roman"/>
          <w:b/>
          <w:bCs/>
          <w:color w:val="auto"/>
          <w:spacing w:val="2"/>
          <w:sz w:val="24"/>
          <w:szCs w:val="24"/>
        </w:rPr>
        <w:t>«</w:t>
      </w:r>
      <w:r w:rsidR="00653A76" w:rsidRPr="00C06C74">
        <w:rPr>
          <w:rFonts w:ascii="Times New Roman" w:hAnsi="Times New Roman"/>
          <w:b/>
          <w:color w:val="auto"/>
          <w:spacing w:val="2"/>
          <w:sz w:val="24"/>
          <w:szCs w:val="24"/>
        </w:rPr>
        <w:t>Выпускник научится</w:t>
      </w:r>
      <w:r w:rsidR="00653A76" w:rsidRPr="00C06C74">
        <w:rPr>
          <w:rFonts w:ascii="Times New Roman" w:hAnsi="Times New Roman"/>
          <w:b/>
          <w:bCs/>
          <w:color w:val="auto"/>
          <w:spacing w:val="2"/>
          <w:sz w:val="24"/>
          <w:szCs w:val="24"/>
        </w:rPr>
        <w:t>»</w:t>
      </w:r>
      <w:r w:rsidR="00D170ED" w:rsidRPr="00C06C74">
        <w:rPr>
          <w:rFonts w:ascii="Times New Roman" w:hAnsi="Times New Roman"/>
          <w:b/>
          <w:bCs/>
          <w:color w:val="auto"/>
          <w:spacing w:val="2"/>
          <w:sz w:val="24"/>
          <w:szCs w:val="24"/>
        </w:rPr>
        <w:t xml:space="preserve">. </w:t>
      </w:r>
      <w:r w:rsidR="00653A76" w:rsidRPr="00C06C74">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C06C74">
        <w:rPr>
          <w:rFonts w:ascii="Times New Roman" w:hAnsi="Times New Roman"/>
          <w:color w:val="auto"/>
          <w:sz w:val="24"/>
          <w:szCs w:val="24"/>
        </w:rPr>
        <w:t>м уровне</w:t>
      </w:r>
      <w:r w:rsidR="00653A76" w:rsidRPr="00C06C74">
        <w:rPr>
          <w:rFonts w:ascii="Times New Roman" w:hAnsi="Times New Roman"/>
          <w:color w:val="auto"/>
          <w:sz w:val="24"/>
          <w:szCs w:val="24"/>
        </w:rPr>
        <w:t xml:space="preserve">, необходимость для последующего обучения, </w:t>
      </w:r>
      <w:r w:rsidR="00653A76" w:rsidRPr="00C06C74">
        <w:rPr>
          <w:rFonts w:ascii="Times New Roman" w:hAnsi="Times New Roman"/>
          <w:color w:val="auto"/>
          <w:spacing w:val="-2"/>
          <w:sz w:val="24"/>
          <w:szCs w:val="24"/>
        </w:rPr>
        <w:t>а также потенциальная возможность их достижения большин</w:t>
      </w:r>
      <w:r w:rsidR="00653A76" w:rsidRPr="00C06C74">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C06C74">
        <w:rPr>
          <w:rFonts w:ascii="Times New Roman" w:hAnsi="Times New Roman"/>
          <w:color w:val="auto"/>
          <w:sz w:val="24"/>
          <w:szCs w:val="24"/>
        </w:rPr>
        <w:t>ловами, в эту группу включается такая система </w:t>
      </w:r>
      <w:r w:rsidR="00653A76" w:rsidRPr="00C06C74">
        <w:rPr>
          <w:rFonts w:ascii="Times New Roman" w:hAnsi="Times New Roman"/>
          <w:color w:val="auto"/>
          <w:sz w:val="24"/>
          <w:szCs w:val="24"/>
        </w:rPr>
        <w:t>знаний</w:t>
      </w:r>
      <w:r w:rsidR="00653A76" w:rsidRPr="00C06C74">
        <w:rPr>
          <w:rFonts w:ascii="Times New Roman" w:hAnsi="Times New Roman"/>
          <w:color w:val="auto"/>
          <w:spacing w:val="4"/>
          <w:sz w:val="24"/>
          <w:szCs w:val="24"/>
        </w:rPr>
        <w:t xml:space="preserve">и учебных действий, которая, во­первых, принципиально </w:t>
      </w:r>
      <w:r w:rsidR="00653A76" w:rsidRPr="00C06C74">
        <w:rPr>
          <w:rFonts w:ascii="Times New Roman" w:hAnsi="Times New Roman"/>
          <w:color w:val="auto"/>
          <w:spacing w:val="2"/>
          <w:sz w:val="24"/>
          <w:szCs w:val="24"/>
        </w:rPr>
        <w:t>не</w:t>
      </w:r>
      <w:r w:rsidR="00653A76" w:rsidRPr="00C06C74">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C06C74">
        <w:rPr>
          <w:rFonts w:ascii="Times New Roman" w:hAnsi="Times New Roman"/>
          <w:color w:val="auto"/>
          <w:sz w:val="24"/>
          <w:szCs w:val="24"/>
        </w:rPr>
        <w:t xml:space="preserve">боты учителя может быть освоена </w:t>
      </w:r>
      <w:r w:rsidR="00653A76" w:rsidRPr="00C06C74">
        <w:rPr>
          <w:rFonts w:ascii="Times New Roman" w:hAnsi="Times New Roman"/>
          <w:color w:val="auto"/>
          <w:sz w:val="24"/>
          <w:szCs w:val="24"/>
        </w:rPr>
        <w:t>подавляющим большинством детей.</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C06C74">
        <w:rPr>
          <w:rFonts w:ascii="Times New Roman" w:hAnsi="Times New Roman"/>
          <w:color w:val="auto"/>
          <w:sz w:val="24"/>
          <w:szCs w:val="24"/>
        </w:rPr>
        <w:t>например, портфеля достижений),</w:t>
      </w:r>
      <w:r w:rsidRPr="00C06C74">
        <w:rPr>
          <w:rFonts w:ascii="Times New Roman" w:hAnsi="Times New Roman"/>
          <w:color w:val="auto"/>
          <w:sz w:val="24"/>
          <w:szCs w:val="24"/>
        </w:rPr>
        <w:t>так</w:t>
      </w:r>
      <w:r w:rsidRPr="00C06C74">
        <w:rPr>
          <w:rFonts w:ascii="Times New Roman" w:hAnsi="Times New Roman"/>
          <w:color w:val="auto"/>
          <w:spacing w:val="2"/>
          <w:sz w:val="24"/>
          <w:szCs w:val="24"/>
        </w:rPr>
        <w:t>и по итогам е</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Pr="00C06C74">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C06C74">
        <w:rPr>
          <w:rFonts w:ascii="Times New Roman" w:hAnsi="Times New Roman"/>
          <w:color w:val="auto"/>
          <w:sz w:val="24"/>
          <w:szCs w:val="24"/>
        </w:rPr>
        <w:t xml:space="preserve">следующий уровень </w:t>
      </w:r>
      <w:r w:rsidRPr="00C06C74">
        <w:rPr>
          <w:rFonts w:ascii="Times New Roman" w:hAnsi="Times New Roman"/>
          <w:color w:val="auto"/>
          <w:sz w:val="24"/>
          <w:szCs w:val="24"/>
        </w:rPr>
        <w:t>обучения.</w:t>
      </w:r>
    </w:p>
    <w:p w:rsidR="00146E4C"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C06C74">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C06C74">
        <w:rPr>
          <w:rFonts w:ascii="Times New Roman" w:hAnsi="Times New Roman"/>
          <w:color w:val="auto"/>
          <w:spacing w:val="-2"/>
          <w:sz w:val="24"/>
          <w:szCs w:val="24"/>
        </w:rPr>
        <w:t>Планируемые результаты, описывающие указанную группу целей, приводятся в блоках</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2"/>
          <w:sz w:val="24"/>
          <w:szCs w:val="24"/>
        </w:rPr>
        <w:t xml:space="preserve"> </w:t>
      </w:r>
      <w:r w:rsidRPr="00C06C74">
        <w:rPr>
          <w:rFonts w:ascii="Times New Roman" w:hAnsi="Times New Roman"/>
          <w:b/>
          <w:color w:val="auto"/>
          <w:spacing w:val="-2"/>
          <w:sz w:val="24"/>
          <w:szCs w:val="24"/>
        </w:rPr>
        <w:t>«Выпускник получит возможность научиться»</w:t>
      </w:r>
      <w:r w:rsidRPr="00C06C74">
        <w:rPr>
          <w:rFonts w:ascii="Times New Roman" w:hAnsi="Times New Roman"/>
          <w:color w:val="auto"/>
          <w:spacing w:val="-2"/>
          <w:sz w:val="24"/>
          <w:szCs w:val="24"/>
        </w:rPr>
        <w:t xml:space="preserve"> к каждому разделу примерной программы учебно</w:t>
      </w:r>
      <w:r w:rsidRPr="00C06C74">
        <w:rPr>
          <w:rFonts w:ascii="Times New Roman" w:hAnsi="Times New Roman"/>
          <w:color w:val="auto"/>
          <w:sz w:val="24"/>
          <w:szCs w:val="24"/>
        </w:rPr>
        <w:t xml:space="preserve">го предмета и </w:t>
      </w:r>
      <w:r w:rsidRPr="00C06C74">
        <w:rPr>
          <w:rFonts w:ascii="Times New Roman" w:hAnsi="Times New Roman"/>
          <w:iCs/>
          <w:color w:val="auto"/>
          <w:sz w:val="24"/>
          <w:szCs w:val="24"/>
        </w:rPr>
        <w:t xml:space="preserve">выделяются курсивом. </w:t>
      </w:r>
      <w:r w:rsidR="00880217" w:rsidRPr="00C06C74">
        <w:rPr>
          <w:rFonts w:ascii="Times New Roman" w:hAnsi="Times New Roman"/>
          <w:color w:val="auto"/>
          <w:sz w:val="24"/>
          <w:szCs w:val="24"/>
        </w:rPr>
        <w:t xml:space="preserve">Уровень </w:t>
      </w:r>
      <w:r w:rsidRPr="00C06C74">
        <w:rPr>
          <w:rFonts w:ascii="Times New Roman" w:hAnsi="Times New Roman"/>
          <w:color w:val="auto"/>
          <w:sz w:val="24"/>
          <w:szCs w:val="24"/>
        </w:rPr>
        <w:t>достижений,</w:t>
      </w:r>
      <w:r w:rsidRPr="00C06C74">
        <w:rPr>
          <w:rFonts w:ascii="Times New Roman" w:hAnsi="Times New Roman"/>
          <w:color w:val="auto"/>
          <w:spacing w:val="4"/>
          <w:sz w:val="24"/>
          <w:szCs w:val="24"/>
        </w:rPr>
        <w:t>соответс</w:t>
      </w:r>
      <w:r w:rsidR="00880217" w:rsidRPr="00C06C74">
        <w:rPr>
          <w:rFonts w:ascii="Times New Roman" w:hAnsi="Times New Roman"/>
          <w:color w:val="auto"/>
          <w:spacing w:val="4"/>
          <w:sz w:val="24"/>
          <w:szCs w:val="24"/>
        </w:rPr>
        <w:t>твующий планируемым результатам этой группы, </w:t>
      </w:r>
      <w:r w:rsidRPr="00C06C74">
        <w:rPr>
          <w:rFonts w:ascii="Times New Roman" w:hAnsi="Times New Roman"/>
          <w:color w:val="auto"/>
          <w:spacing w:val="4"/>
          <w:sz w:val="24"/>
          <w:szCs w:val="24"/>
        </w:rPr>
        <w:t>могут продемонстрировать только отдельные обучающие</w:t>
      </w:r>
      <w:r w:rsidRPr="00C06C74">
        <w:rPr>
          <w:rFonts w:ascii="Times New Roman" w:hAnsi="Times New Roman"/>
          <w:color w:val="auto"/>
          <w:spacing w:val="2"/>
          <w:sz w:val="24"/>
          <w:szCs w:val="24"/>
        </w:rPr>
        <w:t xml:space="preserve">ся, </w:t>
      </w:r>
      <w:r w:rsidRPr="00C06C74">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C06C74">
        <w:rPr>
          <w:rFonts w:ascii="Times New Roman" w:hAnsi="Times New Roman"/>
          <w:color w:val="auto"/>
          <w:spacing w:val="2"/>
          <w:sz w:val="24"/>
          <w:szCs w:val="24"/>
        </w:rPr>
        <w:t xml:space="preserve">териала и/или его пропедевтического характера на </w:t>
      </w:r>
      <w:r w:rsidR="00775DA5" w:rsidRPr="00C06C74">
        <w:rPr>
          <w:rFonts w:ascii="Times New Roman" w:hAnsi="Times New Roman"/>
          <w:color w:val="auto"/>
          <w:spacing w:val="2"/>
          <w:sz w:val="24"/>
          <w:szCs w:val="24"/>
        </w:rPr>
        <w:t xml:space="preserve">данном уровне </w:t>
      </w:r>
      <w:r w:rsidRPr="00C06C74">
        <w:rPr>
          <w:rFonts w:ascii="Times New Roman" w:hAnsi="Times New Roman"/>
          <w:color w:val="auto"/>
          <w:spacing w:val="2"/>
          <w:sz w:val="24"/>
          <w:szCs w:val="24"/>
        </w:rPr>
        <w:t>обучения. Оценка достижения этих целей вед</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тся </w:t>
      </w:r>
      <w:r w:rsidRPr="00C06C74">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C06C74">
        <w:rPr>
          <w:rFonts w:ascii="Times New Roman" w:hAnsi="Times New Roman"/>
          <w:color w:val="auto"/>
          <w:spacing w:val="-2"/>
          <w:sz w:val="24"/>
          <w:szCs w:val="24"/>
        </w:rPr>
        <w:t xml:space="preserve">й информации. Частично задания, ориентированные на </w:t>
      </w:r>
      <w:r w:rsidRPr="00C06C74">
        <w:rPr>
          <w:rFonts w:ascii="Times New Roman" w:hAnsi="Times New Roman"/>
          <w:color w:val="auto"/>
          <w:spacing w:val="-2"/>
          <w:sz w:val="24"/>
          <w:szCs w:val="24"/>
        </w:rPr>
        <w:t>оценку</w:t>
      </w:r>
      <w:r w:rsidRPr="00C06C74">
        <w:rPr>
          <w:rFonts w:ascii="Times New Roman" w:hAnsi="Times New Roman"/>
          <w:color w:val="auto"/>
          <w:spacing w:val="4"/>
          <w:sz w:val="24"/>
          <w:szCs w:val="24"/>
        </w:rPr>
        <w:t xml:space="preserve">достижения этой группы планируемых результатов, могут </w:t>
      </w:r>
      <w:r w:rsidRPr="00C06C74">
        <w:rPr>
          <w:rFonts w:ascii="Times New Roman" w:hAnsi="Times New Roman"/>
          <w:color w:val="auto"/>
          <w:spacing w:val="-2"/>
          <w:sz w:val="24"/>
          <w:szCs w:val="24"/>
        </w:rPr>
        <w:t>включаться в материалы итогового контроля.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4"/>
          <w:sz w:val="24"/>
          <w:szCs w:val="24"/>
        </w:rPr>
        <w:t>Основные цели такого включения — предоставить воз</w:t>
      </w:r>
      <w:r w:rsidRPr="00C06C74">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C06C74">
        <w:rPr>
          <w:rFonts w:ascii="Times New Roman" w:hAnsi="Times New Roman"/>
          <w:color w:val="auto"/>
          <w:spacing w:val="4"/>
          <w:sz w:val="24"/>
          <w:szCs w:val="24"/>
        </w:rPr>
        <w:t xml:space="preserve">и выявить динамику роста численности группы наиболее </w:t>
      </w:r>
      <w:r w:rsidR="00880217" w:rsidRPr="00C06C74">
        <w:rPr>
          <w:rFonts w:ascii="Times New Roman" w:hAnsi="Times New Roman"/>
          <w:color w:val="auto"/>
          <w:sz w:val="24"/>
          <w:szCs w:val="24"/>
        </w:rPr>
        <w:t xml:space="preserve">подготовленных обучающихся.При этом  </w:t>
      </w:r>
      <w:r w:rsidRPr="00C06C74">
        <w:rPr>
          <w:rFonts w:ascii="Times New Roman" w:hAnsi="Times New Roman"/>
          <w:bCs/>
          <w:color w:val="auto"/>
          <w:sz w:val="24"/>
          <w:szCs w:val="24"/>
        </w:rPr>
        <w:t>невыполнение</w:t>
      </w:r>
      <w:r w:rsidR="00880217" w:rsidRPr="00C06C74">
        <w:rPr>
          <w:rFonts w:ascii="Times New Roman" w:hAnsi="Times New Roman"/>
          <w:bCs/>
          <w:color w:val="auto"/>
          <w:sz w:val="24"/>
          <w:szCs w:val="24"/>
        </w:rPr>
        <w:t> </w:t>
      </w:r>
      <w:r w:rsidRPr="00C06C74">
        <w:rPr>
          <w:rFonts w:ascii="Times New Roman" w:hAnsi="Times New Roman"/>
          <w:bCs/>
          <w:color w:val="auto"/>
          <w:spacing w:val="4"/>
          <w:sz w:val="24"/>
          <w:szCs w:val="24"/>
        </w:rPr>
        <w:t>обучающимися заданий, с помощью которых вед</w:t>
      </w:r>
      <w:r w:rsidR="00D30361" w:rsidRPr="00C06C74">
        <w:rPr>
          <w:rFonts w:ascii="Times New Roman" w:hAnsi="Times New Roman"/>
          <w:bCs/>
          <w:color w:val="auto"/>
          <w:spacing w:val="4"/>
          <w:sz w:val="24"/>
          <w:szCs w:val="24"/>
        </w:rPr>
        <w:t>е</w:t>
      </w:r>
      <w:r w:rsidRPr="00C06C74">
        <w:rPr>
          <w:rFonts w:ascii="Times New Roman" w:hAnsi="Times New Roman"/>
          <w:bCs/>
          <w:color w:val="auto"/>
          <w:spacing w:val="4"/>
          <w:sz w:val="24"/>
          <w:szCs w:val="24"/>
        </w:rPr>
        <w:t xml:space="preserve">тся </w:t>
      </w:r>
      <w:r w:rsidRPr="00C06C74">
        <w:rPr>
          <w:rFonts w:ascii="Times New Roman" w:hAnsi="Times New Roman"/>
          <w:bCs/>
          <w:color w:val="auto"/>
          <w:sz w:val="24"/>
          <w:szCs w:val="24"/>
        </w:rPr>
        <w:t>оценка достижения планируемых результатов этой груп</w:t>
      </w:r>
      <w:r w:rsidRPr="00C06C74">
        <w:rPr>
          <w:rFonts w:ascii="Times New Roman" w:hAnsi="Times New Roman"/>
          <w:bCs/>
          <w:color w:val="auto"/>
          <w:spacing w:val="2"/>
          <w:sz w:val="24"/>
          <w:szCs w:val="24"/>
        </w:rPr>
        <w:t xml:space="preserve">пы, не является препятствием для перехода на </w:t>
      </w:r>
      <w:r w:rsidR="00775DA5" w:rsidRPr="00C06C74">
        <w:rPr>
          <w:rFonts w:ascii="Times New Roman" w:hAnsi="Times New Roman"/>
          <w:bCs/>
          <w:color w:val="auto"/>
          <w:spacing w:val="2"/>
          <w:sz w:val="24"/>
          <w:szCs w:val="24"/>
        </w:rPr>
        <w:t>следу</w:t>
      </w:r>
      <w:r w:rsidR="00775DA5" w:rsidRPr="00C06C74">
        <w:rPr>
          <w:rFonts w:ascii="Times New Roman" w:hAnsi="Times New Roman"/>
          <w:bCs/>
          <w:color w:val="auto"/>
          <w:sz w:val="24"/>
          <w:szCs w:val="24"/>
        </w:rPr>
        <w:t xml:space="preserve">ющий уровень </w:t>
      </w:r>
      <w:r w:rsidRPr="00C06C74">
        <w:rPr>
          <w:rFonts w:ascii="Times New Roman" w:hAnsi="Times New Roman"/>
          <w:bCs/>
          <w:color w:val="auto"/>
          <w:sz w:val="24"/>
          <w:szCs w:val="24"/>
        </w:rPr>
        <w:t xml:space="preserve">обучения. </w:t>
      </w:r>
      <w:r w:rsidRPr="00C06C74">
        <w:rPr>
          <w:rFonts w:ascii="Times New Roman" w:hAnsi="Times New Roman"/>
          <w:color w:val="auto"/>
          <w:sz w:val="24"/>
          <w:szCs w:val="24"/>
        </w:rPr>
        <w:t>В ряде случаев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2"/>
          <w:sz w:val="24"/>
          <w:szCs w:val="24"/>
        </w:rPr>
        <w:t>Подобная структура представления планируемых результатов подч</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ркивает тот факт, что при организации </w:t>
      </w:r>
      <w:r w:rsidR="007E3D6D" w:rsidRPr="00C06C74">
        <w:rPr>
          <w:rFonts w:ascii="Times New Roman" w:hAnsi="Times New Roman"/>
          <w:color w:val="auto"/>
          <w:spacing w:val="2"/>
          <w:sz w:val="24"/>
          <w:szCs w:val="24"/>
        </w:rPr>
        <w:t>обра</w:t>
      </w:r>
      <w:r w:rsidR="007E3D6D" w:rsidRPr="00C06C74">
        <w:rPr>
          <w:rFonts w:ascii="Times New Roman" w:hAnsi="Times New Roman"/>
          <w:color w:val="auto"/>
          <w:sz w:val="24"/>
          <w:szCs w:val="24"/>
        </w:rPr>
        <w:t>зовательной деятельности</w:t>
      </w:r>
      <w:r w:rsidRPr="00C06C74">
        <w:rPr>
          <w:rFonts w:ascii="Times New Roman" w:hAnsi="Times New Roman"/>
          <w:color w:val="auto"/>
          <w:sz w:val="24"/>
          <w:szCs w:val="24"/>
        </w:rPr>
        <w:t xml:space="preserve">, </w:t>
      </w:r>
      <w:r w:rsidR="007E3D6D" w:rsidRPr="00C06C74">
        <w:rPr>
          <w:rFonts w:ascii="Times New Roman" w:hAnsi="Times New Roman"/>
          <w:color w:val="auto"/>
          <w:sz w:val="24"/>
          <w:szCs w:val="24"/>
        </w:rPr>
        <w:t xml:space="preserve">направленной </w:t>
      </w:r>
      <w:r w:rsidRPr="00C06C74">
        <w:rPr>
          <w:rFonts w:ascii="Times New Roman" w:hAnsi="Times New Roman"/>
          <w:color w:val="auto"/>
          <w:sz w:val="24"/>
          <w:szCs w:val="24"/>
        </w:rPr>
        <w:t>на реализацию и до</w:t>
      </w:r>
      <w:r w:rsidRPr="00C06C74">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C06C74">
        <w:rPr>
          <w:rFonts w:ascii="Times New Roman" w:hAnsi="Times New Roman"/>
          <w:b/>
          <w:bCs/>
          <w:iCs/>
          <w:color w:val="auto"/>
          <w:spacing w:val="2"/>
          <w:sz w:val="24"/>
          <w:szCs w:val="24"/>
        </w:rPr>
        <w:t xml:space="preserve">дифференциации требований </w:t>
      </w:r>
      <w:r w:rsidRPr="00C06C74">
        <w:rPr>
          <w:rFonts w:ascii="Times New Roman" w:hAnsi="Times New Roman"/>
          <w:color w:val="auto"/>
          <w:spacing w:val="2"/>
          <w:sz w:val="24"/>
          <w:szCs w:val="24"/>
        </w:rPr>
        <w:t xml:space="preserve">к подготовке </w:t>
      </w:r>
      <w:r w:rsidRPr="00C06C74">
        <w:rPr>
          <w:rFonts w:ascii="Times New Roman" w:hAnsi="Times New Roman"/>
          <w:color w:val="auto"/>
          <w:sz w:val="24"/>
          <w:szCs w:val="24"/>
        </w:rPr>
        <w:t>обучающихся.</w:t>
      </w:r>
    </w:p>
    <w:p w:rsidR="00653A76" w:rsidRPr="00C06C74" w:rsidRDefault="00C27132"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При получении</w:t>
      </w:r>
      <w:r w:rsidR="00653A76" w:rsidRPr="00C06C74">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C06C74" w:rsidRDefault="00653A76" w:rsidP="00DB2154">
      <w:pPr>
        <w:pStyle w:val="ab"/>
        <w:numPr>
          <w:ilvl w:val="0"/>
          <w:numId w:val="13"/>
        </w:numPr>
        <w:spacing w:line="240" w:lineRule="auto"/>
        <w:rPr>
          <w:rFonts w:ascii="Times New Roman" w:hAnsi="Times New Roman"/>
          <w:color w:val="auto"/>
          <w:sz w:val="24"/>
          <w:szCs w:val="24"/>
        </w:rPr>
      </w:pPr>
      <w:r w:rsidRPr="00C06C74">
        <w:rPr>
          <w:rFonts w:ascii="Times New Roman" w:hAnsi="Times New Roman"/>
          <w:color w:val="auto"/>
          <w:sz w:val="24"/>
          <w:szCs w:val="24"/>
        </w:rPr>
        <w:t>междисциплинарной программы «Формирование универ</w:t>
      </w:r>
      <w:r w:rsidRPr="00C06C74">
        <w:rPr>
          <w:rFonts w:ascii="Times New Roman" w:hAnsi="Times New Roman"/>
          <w:color w:val="auto"/>
          <w:spacing w:val="-4"/>
          <w:sz w:val="24"/>
          <w:szCs w:val="24"/>
        </w:rPr>
        <w:t>сальных учебных действий», а также е</w:t>
      </w:r>
      <w:r w:rsidR="00D30361" w:rsidRPr="00C06C74">
        <w:rPr>
          <w:rFonts w:ascii="Times New Roman" w:hAnsi="Times New Roman"/>
          <w:color w:val="auto"/>
          <w:spacing w:val="-4"/>
          <w:sz w:val="24"/>
          <w:szCs w:val="24"/>
        </w:rPr>
        <w:t>е</w:t>
      </w:r>
      <w:r w:rsidRPr="00C06C74">
        <w:rPr>
          <w:rFonts w:ascii="Times New Roman" w:hAnsi="Times New Roman"/>
          <w:color w:val="auto"/>
          <w:spacing w:val="-4"/>
          <w:sz w:val="24"/>
          <w:szCs w:val="24"/>
        </w:rPr>
        <w:t xml:space="preserve"> разделов «Чтение. Рабо</w:t>
      </w:r>
      <w:r w:rsidRPr="00C06C74">
        <w:rPr>
          <w:rFonts w:ascii="Times New Roman" w:hAnsi="Times New Roman"/>
          <w:color w:val="auto"/>
          <w:spacing w:val="-2"/>
          <w:sz w:val="24"/>
          <w:szCs w:val="24"/>
        </w:rPr>
        <w:t>та с текстом» и «Формирование ИКТ­компетентности обучаю</w:t>
      </w:r>
      <w:r w:rsidRPr="00C06C74">
        <w:rPr>
          <w:rFonts w:ascii="Times New Roman" w:hAnsi="Times New Roman"/>
          <w:color w:val="auto"/>
          <w:sz w:val="24"/>
          <w:szCs w:val="24"/>
        </w:rPr>
        <w:t>щихся»;</w:t>
      </w:r>
    </w:p>
    <w:p w:rsidR="00653A76" w:rsidRPr="00C06C74" w:rsidRDefault="00653A76" w:rsidP="00DB2154">
      <w:pPr>
        <w:pStyle w:val="ab"/>
        <w:numPr>
          <w:ilvl w:val="0"/>
          <w:numId w:val="13"/>
        </w:numPr>
        <w:spacing w:line="240" w:lineRule="auto"/>
        <w:rPr>
          <w:rFonts w:ascii="Times New Roman" w:hAnsi="Times New Roman"/>
          <w:color w:val="auto"/>
          <w:sz w:val="24"/>
          <w:szCs w:val="24"/>
        </w:rPr>
      </w:pPr>
      <w:r w:rsidRPr="00C06C74">
        <w:rPr>
          <w:rFonts w:ascii="Times New Roman" w:hAnsi="Times New Roman"/>
          <w:color w:val="auto"/>
          <w:spacing w:val="-2"/>
          <w:sz w:val="24"/>
          <w:szCs w:val="24"/>
        </w:rPr>
        <w:t>программ по всем учебным предметам</w:t>
      </w:r>
      <w:r w:rsidR="00E52870" w:rsidRPr="00C06C74">
        <w:rPr>
          <w:rFonts w:ascii="Times New Roman" w:hAnsi="Times New Roman"/>
          <w:color w:val="auto"/>
          <w:spacing w:val="-2"/>
          <w:sz w:val="24"/>
          <w:szCs w:val="24"/>
        </w:rPr>
        <w:t>.</w:t>
      </w:r>
    </w:p>
    <w:p w:rsidR="00653A76" w:rsidRPr="00C06C74" w:rsidRDefault="00CD70A1"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В данном разделе </w:t>
      </w:r>
      <w:r w:rsidR="00653A76" w:rsidRPr="00C06C74">
        <w:rPr>
          <w:rFonts w:ascii="Times New Roman" w:hAnsi="Times New Roman"/>
          <w:color w:val="auto"/>
          <w:sz w:val="24"/>
          <w:szCs w:val="24"/>
        </w:rPr>
        <w:t xml:space="preserve"> основной образовательной </w:t>
      </w:r>
      <w:r w:rsidR="00653A76" w:rsidRPr="00C06C74">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C06C74">
        <w:rPr>
          <w:rFonts w:ascii="Times New Roman" w:hAnsi="Times New Roman"/>
          <w:color w:val="auto"/>
          <w:spacing w:val="-2"/>
          <w:sz w:val="24"/>
          <w:szCs w:val="24"/>
        </w:rPr>
        <w:t>при получении</w:t>
      </w:r>
      <w:r w:rsidR="00653A76" w:rsidRPr="00C06C74">
        <w:rPr>
          <w:rFonts w:ascii="Times New Roman" w:hAnsi="Times New Roman"/>
          <w:color w:val="auto"/>
          <w:spacing w:val="-2"/>
          <w:sz w:val="24"/>
          <w:szCs w:val="24"/>
        </w:rPr>
        <w:t xml:space="preserve"> начального обще</w:t>
      </w:r>
      <w:r w:rsidR="00653A76" w:rsidRPr="00C06C74">
        <w:rPr>
          <w:rFonts w:ascii="Times New Roman" w:hAnsi="Times New Roman"/>
          <w:color w:val="auto"/>
          <w:sz w:val="24"/>
          <w:szCs w:val="24"/>
        </w:rPr>
        <w:t>г</w:t>
      </w:r>
      <w:r w:rsidRPr="00C06C74">
        <w:rPr>
          <w:rFonts w:ascii="Times New Roman" w:hAnsi="Times New Roman"/>
          <w:color w:val="auto"/>
          <w:sz w:val="24"/>
          <w:szCs w:val="24"/>
        </w:rPr>
        <w:t>о образования</w:t>
      </w:r>
      <w:r w:rsidR="00653A76" w:rsidRPr="00C06C74">
        <w:rPr>
          <w:rFonts w:ascii="Times New Roman" w:hAnsi="Times New Roman"/>
          <w:color w:val="auto"/>
          <w:sz w:val="24"/>
          <w:szCs w:val="24"/>
        </w:rPr>
        <w:t>.</w:t>
      </w:r>
    </w:p>
    <w:p w:rsidR="000B050A" w:rsidRPr="00C06C74" w:rsidRDefault="000B050A" w:rsidP="00DB2154">
      <w:pPr>
        <w:pStyle w:val="a3"/>
        <w:spacing w:line="240" w:lineRule="auto"/>
        <w:ind w:firstLine="454"/>
        <w:rPr>
          <w:rFonts w:ascii="Times New Roman" w:hAnsi="Times New Roman"/>
          <w:color w:val="auto"/>
          <w:sz w:val="24"/>
          <w:szCs w:val="24"/>
        </w:rPr>
      </w:pPr>
    </w:p>
    <w:p w:rsidR="000B050A" w:rsidRPr="00C06C74" w:rsidRDefault="000B050A" w:rsidP="000B050A">
      <w:pPr>
        <w:pStyle w:val="a3"/>
        <w:ind w:firstLine="454"/>
        <w:jc w:val="left"/>
        <w:rPr>
          <w:rFonts w:ascii="Times New Roman" w:hAnsi="Times New Roman"/>
          <w:b/>
          <w:color w:val="auto"/>
          <w:sz w:val="24"/>
          <w:szCs w:val="24"/>
        </w:rPr>
      </w:pPr>
      <w:r w:rsidRPr="00C06C74">
        <w:rPr>
          <w:rFonts w:ascii="Times New Roman" w:hAnsi="Times New Roman"/>
          <w:b/>
          <w:color w:val="auto"/>
          <w:sz w:val="24"/>
          <w:szCs w:val="24"/>
        </w:rPr>
        <w:t>1.3. Общие подходы к организации внеурочной деятельности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Под внеурочной деятельностью в рамках реализации ФГОС следует</w:t>
      </w:r>
      <w:r w:rsidR="00400DCE">
        <w:rPr>
          <w:rFonts w:ascii="Times New Roman" w:hAnsi="Times New Roman"/>
          <w:color w:val="auto"/>
          <w:sz w:val="24"/>
          <w:szCs w:val="24"/>
        </w:rPr>
        <w:t xml:space="preserve"> </w:t>
      </w:r>
      <w:r w:rsidRPr="00C06C74">
        <w:rPr>
          <w:rFonts w:ascii="Times New Roman" w:hAnsi="Times New Roman"/>
          <w:color w:val="auto"/>
          <w:sz w:val="24"/>
          <w:szCs w:val="24"/>
        </w:rPr>
        <w:t>понимать образовательную деятельность, осуществляемую в формах, отличных</w:t>
      </w:r>
      <w:r w:rsidR="00400DCE">
        <w:rPr>
          <w:rFonts w:ascii="Times New Roman" w:hAnsi="Times New Roman"/>
          <w:color w:val="auto"/>
          <w:sz w:val="24"/>
          <w:szCs w:val="24"/>
        </w:rPr>
        <w:t xml:space="preserve"> </w:t>
      </w:r>
      <w:r w:rsidRPr="00C06C74">
        <w:rPr>
          <w:rFonts w:ascii="Times New Roman" w:hAnsi="Times New Roman"/>
          <w:color w:val="auto"/>
          <w:sz w:val="24"/>
          <w:szCs w:val="24"/>
        </w:rPr>
        <w:t>от классно-урочной, и направленную на достижение планируемых результатов</w:t>
      </w:r>
      <w:r w:rsidR="00400DCE">
        <w:rPr>
          <w:rFonts w:ascii="Times New Roman" w:hAnsi="Times New Roman"/>
          <w:color w:val="auto"/>
          <w:sz w:val="24"/>
          <w:szCs w:val="24"/>
        </w:rPr>
        <w:t xml:space="preserve"> </w:t>
      </w:r>
      <w:r w:rsidRPr="00C06C74">
        <w:rPr>
          <w:rFonts w:ascii="Times New Roman" w:hAnsi="Times New Roman"/>
          <w:color w:val="auto"/>
          <w:sz w:val="24"/>
          <w:szCs w:val="24"/>
        </w:rPr>
        <w:t>освоения ООП НОО.</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Внеурочная деятельность, как и деятельность обучающихся в рамках</w:t>
      </w:r>
      <w:r w:rsidR="00400DCE">
        <w:rPr>
          <w:rFonts w:ascii="Times New Roman" w:hAnsi="Times New Roman"/>
          <w:color w:val="auto"/>
          <w:sz w:val="24"/>
          <w:szCs w:val="24"/>
        </w:rPr>
        <w:t xml:space="preserve"> </w:t>
      </w:r>
      <w:r w:rsidRPr="00C06C74">
        <w:rPr>
          <w:rFonts w:ascii="Times New Roman" w:hAnsi="Times New Roman"/>
          <w:color w:val="auto"/>
          <w:sz w:val="24"/>
          <w:szCs w:val="24"/>
        </w:rPr>
        <w:t>уроков, направлена на достижение результатов освоения основной</w:t>
      </w:r>
      <w:r w:rsidR="00400DCE">
        <w:rPr>
          <w:rFonts w:ascii="Times New Roman" w:hAnsi="Times New Roman"/>
          <w:color w:val="auto"/>
          <w:sz w:val="24"/>
          <w:szCs w:val="24"/>
        </w:rPr>
        <w:t xml:space="preserve"> </w:t>
      </w:r>
      <w:r w:rsidRPr="00C06C74">
        <w:rPr>
          <w:rFonts w:ascii="Times New Roman" w:hAnsi="Times New Roman"/>
          <w:color w:val="auto"/>
          <w:sz w:val="24"/>
          <w:szCs w:val="24"/>
        </w:rPr>
        <w:t>образовательной программы начального общего образования. Но в первую очередь – это достижение личностных и метапредметных результатов. Это</w:t>
      </w:r>
      <w:r w:rsidR="00400DCE">
        <w:rPr>
          <w:rFonts w:ascii="Times New Roman" w:hAnsi="Times New Roman"/>
          <w:color w:val="auto"/>
          <w:sz w:val="24"/>
          <w:szCs w:val="24"/>
        </w:rPr>
        <w:t xml:space="preserve"> </w:t>
      </w:r>
      <w:r w:rsidRPr="00C06C74">
        <w:rPr>
          <w:rFonts w:ascii="Times New Roman" w:hAnsi="Times New Roman"/>
          <w:color w:val="auto"/>
          <w:sz w:val="24"/>
          <w:szCs w:val="24"/>
        </w:rPr>
        <w:t>определяет и специфику внеурочной деятельности, в ходе которой обучающийся</w:t>
      </w:r>
      <w:r w:rsidR="00400DCE">
        <w:rPr>
          <w:rFonts w:ascii="Times New Roman" w:hAnsi="Times New Roman"/>
          <w:color w:val="auto"/>
          <w:sz w:val="24"/>
          <w:szCs w:val="24"/>
        </w:rPr>
        <w:t xml:space="preserve"> </w:t>
      </w:r>
      <w:r w:rsidRPr="00C06C74">
        <w:rPr>
          <w:rFonts w:ascii="Times New Roman" w:hAnsi="Times New Roman"/>
          <w:color w:val="auto"/>
          <w:sz w:val="24"/>
          <w:szCs w:val="24"/>
        </w:rPr>
        <w:t>не только и даже не столько должен узнать, сколько научиться действовать,</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чувствовать, принимать решения. Если предметные результаты достигаются впроцессе освоения школьных дисциплин, то в достижении метапредметных, а</w:t>
      </w:r>
      <w:r w:rsidR="00400DCE">
        <w:rPr>
          <w:rFonts w:ascii="Times New Roman" w:hAnsi="Times New Roman"/>
          <w:color w:val="auto"/>
          <w:sz w:val="24"/>
          <w:szCs w:val="24"/>
        </w:rPr>
        <w:t xml:space="preserve"> </w:t>
      </w:r>
      <w:r w:rsidRPr="00C06C74">
        <w:rPr>
          <w:rFonts w:ascii="Times New Roman" w:hAnsi="Times New Roman"/>
          <w:color w:val="auto"/>
          <w:sz w:val="24"/>
          <w:szCs w:val="24"/>
        </w:rPr>
        <w:t>особенно личностных результатов – ценностей, ориентиров, потребностей,</w:t>
      </w:r>
      <w:r w:rsidR="00400DCE">
        <w:rPr>
          <w:rFonts w:ascii="Times New Roman" w:hAnsi="Times New Roman"/>
          <w:color w:val="auto"/>
          <w:sz w:val="24"/>
          <w:szCs w:val="24"/>
        </w:rPr>
        <w:t xml:space="preserve"> </w:t>
      </w:r>
      <w:r w:rsidRPr="00C06C74">
        <w:rPr>
          <w:rFonts w:ascii="Times New Roman" w:hAnsi="Times New Roman"/>
          <w:color w:val="auto"/>
          <w:sz w:val="24"/>
          <w:szCs w:val="24"/>
        </w:rPr>
        <w:t>интересов человека, удельный вес внеурочной деятельности гораздо выше, так</w:t>
      </w:r>
      <w:r w:rsidR="00400DCE">
        <w:rPr>
          <w:rFonts w:ascii="Times New Roman" w:hAnsi="Times New Roman"/>
          <w:color w:val="auto"/>
          <w:sz w:val="24"/>
          <w:szCs w:val="24"/>
        </w:rPr>
        <w:t xml:space="preserve"> </w:t>
      </w:r>
      <w:r w:rsidRPr="00C06C74">
        <w:rPr>
          <w:rFonts w:ascii="Times New Roman" w:hAnsi="Times New Roman"/>
          <w:color w:val="auto"/>
          <w:sz w:val="24"/>
          <w:szCs w:val="24"/>
        </w:rPr>
        <w:t>как ученик выбирает ее исходя из своих интересов, мотивов.</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xml:space="preserve">1. </w:t>
      </w:r>
      <w:r w:rsidRPr="00400DCE">
        <w:rPr>
          <w:rFonts w:ascii="Times New Roman" w:hAnsi="Times New Roman"/>
          <w:color w:val="auto"/>
          <w:sz w:val="24"/>
          <w:szCs w:val="24"/>
          <w:u w:val="single"/>
        </w:rPr>
        <w:t>Задачи внеурочной деятельности: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обеспечить благоприятную адаптацию ребенка в школе;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оптимизировать учебную нагрузку обучающихся;</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улучшить условия для развития ребенка;</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учесть возрастные и индивидуальные особенности обучающегося;</w:t>
      </w:r>
    </w:p>
    <w:p w:rsidR="000B050A" w:rsidRPr="00400DCE" w:rsidRDefault="000B050A" w:rsidP="000B050A">
      <w:pPr>
        <w:pStyle w:val="a3"/>
        <w:ind w:firstLine="454"/>
        <w:jc w:val="left"/>
        <w:rPr>
          <w:rFonts w:ascii="Times New Roman" w:hAnsi="Times New Roman"/>
          <w:color w:val="auto"/>
          <w:sz w:val="24"/>
          <w:szCs w:val="24"/>
          <w:u w:val="single"/>
        </w:rPr>
      </w:pPr>
      <w:r w:rsidRPr="00400DCE">
        <w:rPr>
          <w:rFonts w:ascii="Times New Roman" w:hAnsi="Times New Roman"/>
          <w:color w:val="auto"/>
          <w:sz w:val="24"/>
          <w:szCs w:val="24"/>
          <w:u w:val="single"/>
        </w:rPr>
        <w:t>2. Основные принципы организации внеурочной деятельности: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-учёт возрастных особенностей;</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-сочетание индивидуальных и коллективных форм работы;</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-связь теории с практикой;</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-доступность и наглядность;</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-включение в активную жизненную позицию;</w:t>
      </w:r>
    </w:p>
    <w:p w:rsidR="000B050A" w:rsidRPr="00400DCE" w:rsidRDefault="000B050A" w:rsidP="000B050A">
      <w:pPr>
        <w:pStyle w:val="a3"/>
        <w:ind w:firstLine="454"/>
        <w:jc w:val="left"/>
        <w:rPr>
          <w:rFonts w:ascii="Times New Roman" w:hAnsi="Times New Roman"/>
          <w:color w:val="auto"/>
          <w:sz w:val="24"/>
          <w:szCs w:val="24"/>
          <w:u w:val="single"/>
        </w:rPr>
      </w:pPr>
      <w:r w:rsidRPr="00400DCE">
        <w:rPr>
          <w:rFonts w:ascii="Times New Roman" w:hAnsi="Times New Roman"/>
          <w:color w:val="auto"/>
          <w:sz w:val="24"/>
          <w:szCs w:val="24"/>
          <w:u w:val="single"/>
        </w:rPr>
        <w:t>3. Виды внеурочной деятельности: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Познавательная;</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Игровая;</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Досугово-развлекательная деятельность;</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Спортивно-оздоровительная деятельность;</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Художественное творчество;</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Социальное творчество (социально преобразовательная деятельность);</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Проблемно-ценностное общение.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Все виды внеурочной деятельности ориентированы на воспитательные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результаты.</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xml:space="preserve">4. </w:t>
      </w:r>
      <w:r w:rsidRPr="00400DCE">
        <w:rPr>
          <w:rFonts w:ascii="Times New Roman" w:hAnsi="Times New Roman"/>
          <w:color w:val="auto"/>
          <w:sz w:val="24"/>
          <w:szCs w:val="24"/>
          <w:u w:val="single"/>
        </w:rPr>
        <w:t>Внеурочная деятельность организуется по направлениям развития личности: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спортивно-оздоровительное,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духовно-нравственное,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социальное,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общеинтеллектуальное,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общекультурное.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 xml:space="preserve">5. </w:t>
      </w:r>
      <w:r w:rsidRPr="00400DCE">
        <w:rPr>
          <w:rFonts w:ascii="Times New Roman" w:hAnsi="Times New Roman"/>
          <w:color w:val="auto"/>
          <w:sz w:val="24"/>
          <w:szCs w:val="24"/>
          <w:u w:val="single"/>
        </w:rPr>
        <w:t>Формы внеурочной деятельности школы организуются по основным</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направлениям:</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5.1. Общеинтеллектуальное: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1) Месячник знаний (предметные внеклассные мероприятия);</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2) Библиотечные уроки;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3) Конкурсы, экскурсии, олимпиады, конференции;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4) Участие в поисково-исследовательских конференциях на уровне школы,</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города;</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5) Проектная деятельность;</w:t>
      </w:r>
    </w:p>
    <w:p w:rsidR="000B050A"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6) Выпуски классных тематических газет;</w:t>
      </w:r>
    </w:p>
    <w:p w:rsidR="00400DCE" w:rsidRPr="00C06C74" w:rsidRDefault="00400DCE" w:rsidP="000B050A">
      <w:pPr>
        <w:pStyle w:val="a3"/>
        <w:ind w:firstLine="454"/>
        <w:jc w:val="left"/>
        <w:rPr>
          <w:rFonts w:ascii="Times New Roman" w:hAnsi="Times New Roman"/>
          <w:color w:val="auto"/>
          <w:sz w:val="24"/>
          <w:szCs w:val="24"/>
        </w:rPr>
      </w:pP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5.2. Спортивно-оздоровительное: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1) Организация походов, экскурсий, «Дней здоровья», подвижных игр, «Весёлых</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стартов», внутришкольных спортивных соревнований;</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2) Проведение бесед по охране здоровья, профилактике травматизма 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употреблению ПАВ, о здоровом образе жизни;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3) Применение на уроках игровых моментов, физкультминуток;</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4) Участие в районных и городских спортивных соревнованиях;</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5) Проведение тематических классных часов и бесед;</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6) Организация работы школьного лагеря с дневным пребыванием детей</w:t>
      </w:r>
    </w:p>
    <w:p w:rsidR="000B050A"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спортивно-оздоровительной направленности в каникулярный период.</w:t>
      </w:r>
    </w:p>
    <w:p w:rsidR="00400DCE" w:rsidRPr="00C06C74" w:rsidRDefault="00400DCE" w:rsidP="000B050A">
      <w:pPr>
        <w:pStyle w:val="a3"/>
        <w:ind w:firstLine="454"/>
        <w:jc w:val="left"/>
        <w:rPr>
          <w:rFonts w:ascii="Times New Roman" w:hAnsi="Times New Roman"/>
          <w:color w:val="auto"/>
          <w:sz w:val="24"/>
          <w:szCs w:val="24"/>
        </w:rPr>
      </w:pP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5.3. Социальное: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1) Беседы, экскурсии, ролевые игры, наблюдения;</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2) Конкурсы;</w:t>
      </w:r>
    </w:p>
    <w:p w:rsidR="000B050A"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3) Участие в творческих конкурсах, в акциях.</w:t>
      </w:r>
    </w:p>
    <w:p w:rsidR="00400DCE" w:rsidRPr="00C06C74" w:rsidRDefault="00400DCE" w:rsidP="000B050A">
      <w:pPr>
        <w:pStyle w:val="a3"/>
        <w:ind w:firstLine="454"/>
        <w:jc w:val="left"/>
        <w:rPr>
          <w:rFonts w:ascii="Times New Roman" w:hAnsi="Times New Roman"/>
          <w:color w:val="auto"/>
          <w:sz w:val="24"/>
          <w:szCs w:val="24"/>
        </w:rPr>
      </w:pP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5.4. Духовно-нравственное: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1) Проведение "Уроков мужества";</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2) Участие в городских и районных митингах, посвященных Дню Победы 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памятным датам в истории Ростова-на-Дону и Ростовской области;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3) Встречи с ветеранами Войны и труда, с людьми, добившимися высоких</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результатов в жизни;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4) Фестиваль патриотической песни;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5) Выставки рисунков;</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6) Проведение тематических классных часов о лучших человеческих качествах,</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толерантности, межэтнической терпимости;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7) Участие в концертах для ветеранов;</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8) Участие в акциях "Письмо солдату", "Ветеран живет рядом" и др.</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5.5. Общекультурное:</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1) Организация экскурсий в музеи, посещения выставок, театров, кинотеатров,</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библиотек города;</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2) Проведение тематических классных часов по эстетике внешнего вида</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ученика, культуре поведения и речи;</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3) Организация выставок детских рисунков, поделок и творческих работ</w:t>
      </w:r>
    </w:p>
    <w:p w:rsidR="000B050A" w:rsidRPr="00C06C74" w:rsidRDefault="000B050A" w:rsidP="000B050A">
      <w:pPr>
        <w:pStyle w:val="a3"/>
        <w:ind w:firstLine="454"/>
        <w:jc w:val="left"/>
        <w:rPr>
          <w:rFonts w:ascii="Times New Roman" w:hAnsi="Times New Roman"/>
          <w:color w:val="auto"/>
          <w:sz w:val="24"/>
          <w:szCs w:val="24"/>
        </w:rPr>
      </w:pPr>
      <w:r w:rsidRPr="00C06C74">
        <w:rPr>
          <w:rFonts w:ascii="Times New Roman" w:hAnsi="Times New Roman"/>
          <w:color w:val="auto"/>
          <w:sz w:val="24"/>
          <w:szCs w:val="24"/>
        </w:rPr>
        <w:t>учащихся на школьном и городском уровне;</w:t>
      </w:r>
    </w:p>
    <w:p w:rsidR="006900E4" w:rsidRPr="00C06C74" w:rsidRDefault="000B050A" w:rsidP="000B050A">
      <w:pPr>
        <w:pStyle w:val="a3"/>
        <w:spacing w:line="240" w:lineRule="auto"/>
        <w:ind w:firstLine="454"/>
        <w:jc w:val="left"/>
        <w:rPr>
          <w:rFonts w:ascii="Times New Roman" w:hAnsi="Times New Roman"/>
          <w:color w:val="auto"/>
          <w:sz w:val="24"/>
          <w:szCs w:val="24"/>
        </w:rPr>
      </w:pPr>
      <w:r w:rsidRPr="00C06C74">
        <w:rPr>
          <w:rFonts w:ascii="Times New Roman" w:hAnsi="Times New Roman"/>
          <w:color w:val="auto"/>
          <w:sz w:val="24"/>
          <w:szCs w:val="24"/>
        </w:rPr>
        <w:t>4) Участие в традиционных общешкольных праздниках и мероприятиях.</w:t>
      </w:r>
    </w:p>
    <w:p w:rsidR="00F42A31" w:rsidRPr="00C06C74" w:rsidRDefault="00F42A31" w:rsidP="00DB2154">
      <w:pPr>
        <w:pStyle w:val="afd"/>
        <w:numPr>
          <w:ilvl w:val="2"/>
          <w:numId w:val="2"/>
        </w:numPr>
        <w:spacing w:line="240" w:lineRule="auto"/>
        <w:ind w:left="0" w:firstLine="0"/>
        <w:rPr>
          <w:sz w:val="24"/>
        </w:rPr>
      </w:pPr>
      <w:bookmarkStart w:id="19" w:name="_Toc424564300"/>
      <w:r w:rsidRPr="00C06C74">
        <w:rPr>
          <w:sz w:val="24"/>
        </w:rPr>
        <w:t>Формирование универсальных учебных действий</w:t>
      </w:r>
      <w:bookmarkEnd w:id="19"/>
    </w:p>
    <w:p w:rsidR="00F42A31" w:rsidRPr="00C06C74" w:rsidRDefault="00F42A31" w:rsidP="00DB2154">
      <w:r w:rsidRPr="00C06C74">
        <w:t>(личностные и метапредметные результаты)</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В результате изучения </w:t>
      </w:r>
      <w:r w:rsidRPr="00C06C74">
        <w:rPr>
          <w:rFonts w:ascii="Times New Roman" w:hAnsi="Times New Roman"/>
          <w:b/>
          <w:bCs/>
          <w:color w:val="auto"/>
          <w:sz w:val="24"/>
          <w:szCs w:val="24"/>
        </w:rPr>
        <w:t xml:space="preserve">всех без исключения предметов </w:t>
      </w:r>
      <w:r w:rsidR="00775DA5" w:rsidRPr="00C06C74">
        <w:rPr>
          <w:rFonts w:ascii="Times New Roman" w:hAnsi="Times New Roman"/>
          <w:color w:val="auto"/>
          <w:sz w:val="24"/>
          <w:szCs w:val="24"/>
        </w:rPr>
        <w:t>при получении</w:t>
      </w:r>
      <w:r w:rsidRPr="00C06C74">
        <w:rPr>
          <w:rFonts w:ascii="Times New Roman" w:hAnsi="Times New Roman"/>
          <w:color w:val="auto"/>
          <w:sz w:val="24"/>
          <w:szCs w:val="24"/>
        </w:rPr>
        <w:t xml:space="preserve">начального общего образования у выпускников </w:t>
      </w:r>
      <w:r w:rsidRPr="00C06C74">
        <w:rPr>
          <w:rFonts w:ascii="Times New Roman" w:hAnsi="Times New Roman"/>
          <w:color w:val="auto"/>
          <w:spacing w:val="2"/>
          <w:sz w:val="24"/>
          <w:szCs w:val="24"/>
        </w:rPr>
        <w:t xml:space="preserve">будут сформированы </w:t>
      </w:r>
      <w:r w:rsidRPr="00C06C74">
        <w:rPr>
          <w:rFonts w:ascii="Times New Roman" w:hAnsi="Times New Roman"/>
          <w:iCs/>
          <w:color w:val="auto"/>
          <w:spacing w:val="2"/>
          <w:sz w:val="24"/>
          <w:szCs w:val="24"/>
        </w:rPr>
        <w:t>личностные, регулятивные, познава</w:t>
      </w:r>
      <w:r w:rsidRPr="00C06C74">
        <w:rPr>
          <w:rFonts w:ascii="Times New Roman" w:hAnsi="Times New Roman"/>
          <w:iCs/>
          <w:color w:val="auto"/>
          <w:sz w:val="24"/>
          <w:szCs w:val="24"/>
        </w:rPr>
        <w:t xml:space="preserve">тельные </w:t>
      </w:r>
      <w:r w:rsidRPr="00C06C74">
        <w:rPr>
          <w:rFonts w:ascii="Times New Roman" w:hAnsi="Times New Roman"/>
          <w:color w:val="auto"/>
          <w:sz w:val="24"/>
          <w:szCs w:val="24"/>
        </w:rPr>
        <w:t xml:space="preserve">и </w:t>
      </w:r>
      <w:r w:rsidRPr="00C06C74">
        <w:rPr>
          <w:rFonts w:ascii="Times New Roman" w:hAnsi="Times New Roman"/>
          <w:iCs/>
          <w:color w:val="auto"/>
          <w:sz w:val="24"/>
          <w:szCs w:val="24"/>
        </w:rPr>
        <w:t xml:space="preserve">коммуникативные </w:t>
      </w:r>
      <w:r w:rsidRPr="00C06C74">
        <w:rPr>
          <w:rFonts w:ascii="Times New Roman" w:hAnsi="Times New Roman"/>
          <w:color w:val="auto"/>
          <w:sz w:val="24"/>
          <w:szCs w:val="24"/>
        </w:rPr>
        <w:t>универсальные учебные действия как основа умения учиться.</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 xml:space="preserve">Личностные </w:t>
      </w:r>
      <w:r w:rsidR="00780EE1" w:rsidRPr="00C06C74">
        <w:rPr>
          <w:rFonts w:ascii="Times New Roman" w:hAnsi="Times New Roman" w:cs="Times New Roman"/>
          <w:b/>
          <w:i w:val="0"/>
          <w:color w:val="auto"/>
          <w:sz w:val="24"/>
          <w:szCs w:val="24"/>
        </w:rPr>
        <w:t>результаты</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У выпускника будут сформированы:</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внутренняя позиция школьника на уровне положитель</w:t>
      </w:r>
      <w:r w:rsidRPr="00C06C74">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C06C74">
        <w:rPr>
          <w:rFonts w:ascii="Times New Roman" w:hAnsi="Times New Roman"/>
          <w:color w:val="auto"/>
          <w:sz w:val="24"/>
          <w:szCs w:val="24"/>
        </w:rPr>
        <w:t>«хорошего ученика»;</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 xml:space="preserve">широкая мотивационная основа учебной деятельности, </w:t>
      </w:r>
      <w:r w:rsidRPr="00C06C74">
        <w:rPr>
          <w:rFonts w:ascii="Times New Roman" w:hAnsi="Times New Roman"/>
          <w:color w:val="auto"/>
          <w:sz w:val="24"/>
          <w:szCs w:val="24"/>
        </w:rPr>
        <w:t>включающая социальные, учебно­познавательные и внешние мотивы;</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pacing w:val="4"/>
          <w:sz w:val="24"/>
          <w:szCs w:val="24"/>
        </w:rPr>
        <w:t xml:space="preserve">ориентация на понимание причин успеха в учебной </w:t>
      </w:r>
      <w:r w:rsidRPr="00C06C74">
        <w:rPr>
          <w:rFonts w:ascii="Times New Roman" w:hAnsi="Times New Roman"/>
          <w:color w:val="auto"/>
          <w:spacing w:val="2"/>
          <w:sz w:val="24"/>
          <w:szCs w:val="24"/>
        </w:rPr>
        <w:t>деятельности, в том числе на самоанализ и самоконтроль резуль</w:t>
      </w:r>
      <w:r w:rsidRPr="00C06C74">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способность к оценке своей учебной деятельности;</w:t>
      </w:r>
    </w:p>
    <w:p w:rsidR="00653A76" w:rsidRPr="00C06C74" w:rsidRDefault="00653A76" w:rsidP="00DB2154">
      <w:pPr>
        <w:pStyle w:val="ab"/>
        <w:numPr>
          <w:ilvl w:val="0"/>
          <w:numId w:val="14"/>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4"/>
          <w:sz w:val="24"/>
          <w:szCs w:val="24"/>
        </w:rPr>
        <w:t xml:space="preserve">основы гражданской идентичности, своей этнической </w:t>
      </w:r>
      <w:r w:rsidRPr="00C06C74">
        <w:rPr>
          <w:rFonts w:ascii="Times New Roman" w:hAnsi="Times New Roman"/>
          <w:color w:val="auto"/>
          <w:spacing w:val="2"/>
          <w:sz w:val="24"/>
          <w:szCs w:val="24"/>
        </w:rPr>
        <w:t>принадлежности в форме осознания «Я» как члена семьи,</w:t>
      </w:r>
      <w:r w:rsidRPr="00C06C74">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 xml:space="preserve">ориентация в нравственном содержании и смысле как </w:t>
      </w:r>
      <w:r w:rsidRPr="00C06C74">
        <w:rPr>
          <w:rFonts w:ascii="Times New Roman" w:hAnsi="Times New Roman"/>
          <w:color w:val="auto"/>
          <w:sz w:val="24"/>
          <w:szCs w:val="24"/>
        </w:rPr>
        <w:t>собственных поступков, так и поступков окружающих людей;</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знание основных моральных норм и ориентация на их выполнение;</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установка на здоровый образ жизни;</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C06C74">
        <w:rPr>
          <w:rFonts w:ascii="Times New Roman" w:hAnsi="Times New Roman"/>
          <w:color w:val="auto"/>
          <w:sz w:val="24"/>
          <w:szCs w:val="24"/>
        </w:rPr>
        <w:t>мам природоохранного, нерасточительного, здоровьесберегающего поведения;</w:t>
      </w:r>
    </w:p>
    <w:p w:rsidR="00653A76" w:rsidRPr="00C06C74" w:rsidRDefault="00653A76" w:rsidP="00DB2154">
      <w:pPr>
        <w:pStyle w:val="ab"/>
        <w:numPr>
          <w:ilvl w:val="0"/>
          <w:numId w:val="14"/>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 xml:space="preserve">чувство прекрасного и эстетические чувства на основе </w:t>
      </w:r>
      <w:r w:rsidRPr="00C06C74">
        <w:rPr>
          <w:rFonts w:ascii="Times New Roman" w:hAnsi="Times New Roman"/>
          <w:color w:val="auto"/>
          <w:sz w:val="24"/>
          <w:szCs w:val="24"/>
        </w:rPr>
        <w:t>знакомства с мировой и отечественной художественной культурой.</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для формирования:</w:t>
      </w:r>
    </w:p>
    <w:p w:rsidR="00653A76" w:rsidRPr="00C06C74" w:rsidRDefault="00653A76"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pacing w:val="4"/>
          <w:sz w:val="24"/>
          <w:szCs w:val="24"/>
        </w:rPr>
        <w:t>внутренней позиции обучающегося на уровне поло</w:t>
      </w:r>
      <w:r w:rsidRPr="00C06C74">
        <w:rPr>
          <w:rFonts w:ascii="Times New Roman" w:hAnsi="Times New Roman"/>
          <w:i/>
          <w:iCs/>
          <w:color w:val="auto"/>
          <w:sz w:val="24"/>
          <w:szCs w:val="24"/>
        </w:rPr>
        <w:t xml:space="preserve">жительного отношения к </w:t>
      </w:r>
      <w:r w:rsidR="00B70624" w:rsidRPr="00C06C74">
        <w:rPr>
          <w:rFonts w:ascii="Times New Roman" w:hAnsi="Times New Roman"/>
          <w:i/>
          <w:iCs/>
          <w:color w:val="auto"/>
          <w:sz w:val="24"/>
          <w:szCs w:val="24"/>
        </w:rPr>
        <w:t>образовательной организации</w:t>
      </w:r>
      <w:r w:rsidRPr="00C06C74">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C06C74" w:rsidRDefault="00653A76"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pacing w:val="-2"/>
          <w:sz w:val="24"/>
          <w:szCs w:val="24"/>
        </w:rPr>
        <w:t>выраженной устойчивой учебно­познавательной моти</w:t>
      </w:r>
      <w:r w:rsidRPr="00C06C74">
        <w:rPr>
          <w:rFonts w:ascii="Times New Roman" w:hAnsi="Times New Roman"/>
          <w:i/>
          <w:iCs/>
          <w:color w:val="auto"/>
          <w:sz w:val="24"/>
          <w:szCs w:val="24"/>
        </w:rPr>
        <w:t>вации учения;</w:t>
      </w:r>
    </w:p>
    <w:p w:rsidR="00653A76" w:rsidRPr="00C06C74" w:rsidRDefault="00653A76"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pacing w:val="-2"/>
          <w:sz w:val="24"/>
          <w:szCs w:val="24"/>
        </w:rPr>
        <w:t>устойчивого учебно­познавательного интереса к новым</w:t>
      </w:r>
      <w:r w:rsidRPr="00C06C74">
        <w:rPr>
          <w:rFonts w:ascii="Times New Roman" w:hAnsi="Times New Roman"/>
          <w:i/>
          <w:iCs/>
          <w:color w:val="auto"/>
          <w:sz w:val="24"/>
          <w:szCs w:val="24"/>
        </w:rPr>
        <w:t>общим способам решения задач;</w:t>
      </w:r>
    </w:p>
    <w:p w:rsidR="00653A76" w:rsidRPr="00C06C74" w:rsidRDefault="00653A76"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C06C74" w:rsidRDefault="00653A76"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pacing w:val="-2"/>
          <w:sz w:val="24"/>
          <w:szCs w:val="24"/>
        </w:rPr>
        <w:t>положительной адекватной дифференцированной само</w:t>
      </w:r>
      <w:r w:rsidRPr="00C06C74">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C06C74" w:rsidRDefault="00653A76"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pacing w:val="4"/>
          <w:sz w:val="24"/>
          <w:szCs w:val="24"/>
        </w:rPr>
        <w:t xml:space="preserve">компетентности в реализации основ гражданской </w:t>
      </w:r>
      <w:r w:rsidRPr="00C06C74">
        <w:rPr>
          <w:rFonts w:ascii="Times New Roman" w:hAnsi="Times New Roman"/>
          <w:i/>
          <w:iCs/>
          <w:color w:val="auto"/>
          <w:sz w:val="24"/>
          <w:szCs w:val="24"/>
        </w:rPr>
        <w:t>идентичности в поступках и деятельности;</w:t>
      </w:r>
    </w:p>
    <w:p w:rsidR="00653A76" w:rsidRPr="00C06C74" w:rsidRDefault="00653A76"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та позиций партн</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C06C74" w:rsidRDefault="00653A76"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установки на здоровый образ жизни и реализации е</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 xml:space="preserve"> в реальном поведении и поступках;</w:t>
      </w:r>
    </w:p>
    <w:p w:rsidR="00E52870" w:rsidRPr="00C06C74" w:rsidRDefault="00653A76"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C06C74" w:rsidRDefault="00E52870" w:rsidP="00DB2154">
      <w:pPr>
        <w:pStyle w:val="ab"/>
        <w:numPr>
          <w:ilvl w:val="0"/>
          <w:numId w:val="15"/>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 xml:space="preserve">эмпатии как </w:t>
      </w:r>
      <w:r w:rsidR="00653A76" w:rsidRPr="00C06C74">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Регулятивные универсальные учебные действия</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ab"/>
        <w:numPr>
          <w:ilvl w:val="0"/>
          <w:numId w:val="16"/>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принимать и сохранять учебную задачу;</w:t>
      </w:r>
    </w:p>
    <w:p w:rsidR="00653A76" w:rsidRPr="00C06C74" w:rsidRDefault="00653A76" w:rsidP="00DB2154">
      <w:pPr>
        <w:pStyle w:val="ab"/>
        <w:numPr>
          <w:ilvl w:val="0"/>
          <w:numId w:val="16"/>
        </w:numPr>
        <w:spacing w:line="240" w:lineRule="auto"/>
        <w:ind w:left="0"/>
        <w:rPr>
          <w:rFonts w:ascii="Times New Roman" w:hAnsi="Times New Roman"/>
          <w:color w:val="auto"/>
          <w:sz w:val="24"/>
          <w:szCs w:val="24"/>
        </w:rPr>
      </w:pPr>
      <w:r w:rsidRPr="00C06C74">
        <w:rPr>
          <w:rFonts w:ascii="Times New Roman" w:hAnsi="Times New Roman"/>
          <w:color w:val="auto"/>
          <w:spacing w:val="-4"/>
          <w:sz w:val="24"/>
          <w:szCs w:val="24"/>
        </w:rPr>
        <w:t>учитывать выделенные учителем ориентиры действия в но</w:t>
      </w:r>
      <w:r w:rsidRPr="00C06C74">
        <w:rPr>
          <w:rFonts w:ascii="Times New Roman" w:hAnsi="Times New Roman"/>
          <w:color w:val="auto"/>
          <w:sz w:val="24"/>
          <w:szCs w:val="24"/>
        </w:rPr>
        <w:t>вом учебном материале в сотрудничестве с учителем;</w:t>
      </w:r>
    </w:p>
    <w:p w:rsidR="00653A76" w:rsidRPr="00C06C74" w:rsidRDefault="00653A76" w:rsidP="00DB2154">
      <w:pPr>
        <w:pStyle w:val="ab"/>
        <w:numPr>
          <w:ilvl w:val="0"/>
          <w:numId w:val="16"/>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реализации, в том числе во внутреннем плане;</w:t>
      </w:r>
    </w:p>
    <w:p w:rsidR="00653A76" w:rsidRPr="00C06C74" w:rsidRDefault="00653A76" w:rsidP="00DB2154">
      <w:pPr>
        <w:pStyle w:val="ab"/>
        <w:numPr>
          <w:ilvl w:val="0"/>
          <w:numId w:val="16"/>
        </w:numPr>
        <w:spacing w:line="240" w:lineRule="auto"/>
        <w:ind w:left="0"/>
        <w:rPr>
          <w:rFonts w:ascii="Times New Roman" w:hAnsi="Times New Roman"/>
          <w:color w:val="auto"/>
          <w:sz w:val="24"/>
          <w:szCs w:val="24"/>
        </w:rPr>
      </w:pPr>
      <w:r w:rsidRPr="00C06C74">
        <w:rPr>
          <w:rFonts w:ascii="Times New Roman" w:hAnsi="Times New Roman"/>
          <w:color w:val="auto"/>
          <w:spacing w:val="-4"/>
          <w:sz w:val="24"/>
          <w:szCs w:val="24"/>
        </w:rPr>
        <w:t>учитывать установленные правила в планировании и конт</w:t>
      </w:r>
      <w:r w:rsidRPr="00C06C74">
        <w:rPr>
          <w:rFonts w:ascii="Times New Roman" w:hAnsi="Times New Roman"/>
          <w:color w:val="auto"/>
          <w:sz w:val="24"/>
          <w:szCs w:val="24"/>
        </w:rPr>
        <w:t>роле способа решения;</w:t>
      </w:r>
    </w:p>
    <w:p w:rsidR="00653A76" w:rsidRPr="00C06C74" w:rsidRDefault="00653A76" w:rsidP="00DB2154">
      <w:pPr>
        <w:pStyle w:val="ab"/>
        <w:numPr>
          <w:ilvl w:val="0"/>
          <w:numId w:val="16"/>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осуществлять итоговый и пошаговый контроль по резуль</w:t>
      </w:r>
      <w:r w:rsidRPr="00C06C74">
        <w:rPr>
          <w:rFonts w:ascii="Times New Roman" w:hAnsi="Times New Roman"/>
          <w:color w:val="auto"/>
          <w:sz w:val="24"/>
          <w:szCs w:val="24"/>
        </w:rPr>
        <w:t>тату;</w:t>
      </w:r>
    </w:p>
    <w:p w:rsidR="00653A76" w:rsidRPr="00C06C74" w:rsidRDefault="00653A76" w:rsidP="00DB2154">
      <w:pPr>
        <w:pStyle w:val="ab"/>
        <w:numPr>
          <w:ilvl w:val="0"/>
          <w:numId w:val="16"/>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 xml:space="preserve">оценивать правильность выполнения действия на уровне </w:t>
      </w:r>
      <w:r w:rsidRPr="00C06C74">
        <w:rPr>
          <w:rFonts w:ascii="Times New Roman" w:hAnsi="Times New Roman"/>
          <w:color w:val="auto"/>
          <w:spacing w:val="2"/>
          <w:sz w:val="24"/>
          <w:szCs w:val="24"/>
        </w:rPr>
        <w:t>адекватной ретроспективной оценки соответствия результа</w:t>
      </w:r>
      <w:r w:rsidRPr="00C06C74">
        <w:rPr>
          <w:rFonts w:ascii="Times New Roman" w:hAnsi="Times New Roman"/>
          <w:color w:val="auto"/>
          <w:sz w:val="24"/>
          <w:szCs w:val="24"/>
        </w:rPr>
        <w:t>тов требованиям данной задачи;</w:t>
      </w:r>
    </w:p>
    <w:p w:rsidR="00653A76" w:rsidRPr="00C06C74" w:rsidRDefault="00653A76" w:rsidP="00DB2154">
      <w:pPr>
        <w:pStyle w:val="ab"/>
        <w:numPr>
          <w:ilvl w:val="0"/>
          <w:numId w:val="16"/>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адекватно воспринимать предложения и оценку учите</w:t>
      </w:r>
      <w:r w:rsidRPr="00C06C74">
        <w:rPr>
          <w:rFonts w:ascii="Times New Roman" w:hAnsi="Times New Roman"/>
          <w:color w:val="auto"/>
          <w:sz w:val="24"/>
          <w:szCs w:val="24"/>
        </w:rPr>
        <w:t>лей, товарищей, родителей и других людей;</w:t>
      </w:r>
    </w:p>
    <w:p w:rsidR="00653A76" w:rsidRPr="00C06C74" w:rsidRDefault="00653A76" w:rsidP="00DB2154">
      <w:pPr>
        <w:pStyle w:val="ab"/>
        <w:numPr>
          <w:ilvl w:val="0"/>
          <w:numId w:val="16"/>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различать способ и результат действия;</w:t>
      </w:r>
    </w:p>
    <w:p w:rsidR="00653A76" w:rsidRPr="00C06C74" w:rsidRDefault="00653A76" w:rsidP="00DB2154">
      <w:pPr>
        <w:pStyle w:val="ab"/>
        <w:numPr>
          <w:ilvl w:val="0"/>
          <w:numId w:val="16"/>
        </w:numPr>
        <w:spacing w:line="240" w:lineRule="auto"/>
        <w:ind w:left="0"/>
        <w:rPr>
          <w:rFonts w:ascii="Times New Roman" w:hAnsi="Times New Roman"/>
          <w:color w:val="auto"/>
          <w:spacing w:val="-4"/>
          <w:sz w:val="24"/>
          <w:szCs w:val="24"/>
        </w:rPr>
      </w:pPr>
      <w:r w:rsidRPr="00C06C74">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C06C74">
        <w:rPr>
          <w:rFonts w:ascii="Times New Roman" w:hAnsi="Times New Roman"/>
          <w:color w:val="auto"/>
          <w:spacing w:val="-4"/>
          <w:sz w:val="24"/>
          <w:szCs w:val="24"/>
        </w:rPr>
        <w:t>е</w:t>
      </w:r>
      <w:r w:rsidRPr="00C06C74">
        <w:rPr>
          <w:rFonts w:ascii="Times New Roman" w:hAnsi="Times New Roman"/>
          <w:color w:val="auto"/>
          <w:spacing w:val="-4"/>
          <w:sz w:val="24"/>
          <w:szCs w:val="24"/>
        </w:rPr>
        <w:t xml:space="preserve">та характера сделанных </w:t>
      </w:r>
      <w:r w:rsidRPr="00C06C74">
        <w:rPr>
          <w:rFonts w:ascii="Times New Roman" w:hAnsi="Times New Roman"/>
          <w:color w:val="auto"/>
          <w:sz w:val="24"/>
          <w:szCs w:val="24"/>
        </w:rPr>
        <w:t xml:space="preserve">ошибок, использовать предложения и оценки для создания </w:t>
      </w:r>
      <w:r w:rsidRPr="00C06C74">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ab"/>
        <w:numPr>
          <w:ilvl w:val="0"/>
          <w:numId w:val="17"/>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в сотрудничестве с учителем ставить новые учебные задачи;</w:t>
      </w:r>
    </w:p>
    <w:p w:rsidR="00653A76" w:rsidRPr="00C06C74" w:rsidRDefault="00653A76" w:rsidP="00DB2154">
      <w:pPr>
        <w:pStyle w:val="ab"/>
        <w:numPr>
          <w:ilvl w:val="0"/>
          <w:numId w:val="17"/>
        </w:numPr>
        <w:spacing w:line="240" w:lineRule="auto"/>
        <w:ind w:left="0"/>
        <w:rPr>
          <w:rFonts w:ascii="Times New Roman" w:hAnsi="Times New Roman"/>
          <w:i/>
          <w:iCs/>
          <w:color w:val="auto"/>
          <w:spacing w:val="-6"/>
          <w:sz w:val="24"/>
          <w:szCs w:val="24"/>
        </w:rPr>
      </w:pPr>
      <w:r w:rsidRPr="00C06C74">
        <w:rPr>
          <w:rFonts w:ascii="Times New Roman" w:hAnsi="Times New Roman"/>
          <w:i/>
          <w:iCs/>
          <w:color w:val="auto"/>
          <w:spacing w:val="-6"/>
          <w:sz w:val="24"/>
          <w:szCs w:val="24"/>
        </w:rPr>
        <w:t>преобразовывать практическую задачу в познавательную;</w:t>
      </w:r>
    </w:p>
    <w:p w:rsidR="00653A76" w:rsidRPr="00C06C74" w:rsidRDefault="00653A76" w:rsidP="00DB2154">
      <w:pPr>
        <w:pStyle w:val="ab"/>
        <w:numPr>
          <w:ilvl w:val="0"/>
          <w:numId w:val="17"/>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проявлять познавательную инициативу в учебном сотрудничестве;</w:t>
      </w:r>
    </w:p>
    <w:p w:rsidR="00653A76" w:rsidRPr="00C06C74" w:rsidRDefault="00653A76" w:rsidP="00DB2154">
      <w:pPr>
        <w:pStyle w:val="ab"/>
        <w:numPr>
          <w:ilvl w:val="0"/>
          <w:numId w:val="17"/>
        </w:numPr>
        <w:spacing w:line="240" w:lineRule="auto"/>
        <w:ind w:left="0"/>
        <w:rPr>
          <w:rFonts w:ascii="Times New Roman" w:hAnsi="Times New Roman"/>
          <w:i/>
          <w:iCs/>
          <w:color w:val="auto"/>
          <w:sz w:val="24"/>
          <w:szCs w:val="24"/>
        </w:rPr>
      </w:pPr>
      <w:r w:rsidRPr="00C06C74">
        <w:rPr>
          <w:rFonts w:ascii="Times New Roman" w:hAnsi="Times New Roman"/>
          <w:i/>
          <w:iCs/>
          <w:color w:val="auto"/>
          <w:spacing w:val="-2"/>
          <w:sz w:val="24"/>
          <w:szCs w:val="24"/>
        </w:rPr>
        <w:t>самостоятельно учитывать выделенные учителем ори</w:t>
      </w:r>
      <w:r w:rsidRPr="00C06C74">
        <w:rPr>
          <w:rFonts w:ascii="Times New Roman" w:hAnsi="Times New Roman"/>
          <w:i/>
          <w:iCs/>
          <w:color w:val="auto"/>
          <w:sz w:val="24"/>
          <w:szCs w:val="24"/>
        </w:rPr>
        <w:t>ентиры действия в новом учебном материале;</w:t>
      </w:r>
    </w:p>
    <w:p w:rsidR="00653A76" w:rsidRPr="00C06C74" w:rsidRDefault="00653A76" w:rsidP="00DB2154">
      <w:pPr>
        <w:pStyle w:val="ab"/>
        <w:numPr>
          <w:ilvl w:val="0"/>
          <w:numId w:val="17"/>
        </w:numPr>
        <w:spacing w:line="240" w:lineRule="auto"/>
        <w:ind w:left="0"/>
        <w:rPr>
          <w:rFonts w:ascii="Times New Roman" w:hAnsi="Times New Roman"/>
          <w:i/>
          <w:iCs/>
          <w:color w:val="auto"/>
          <w:sz w:val="24"/>
          <w:szCs w:val="24"/>
        </w:rPr>
      </w:pPr>
      <w:r w:rsidRPr="00C06C74">
        <w:rPr>
          <w:rFonts w:ascii="Times New Roman" w:hAnsi="Times New Roman"/>
          <w:i/>
          <w:iCs/>
          <w:color w:val="auto"/>
          <w:spacing w:val="2"/>
          <w:sz w:val="24"/>
          <w:szCs w:val="24"/>
        </w:rPr>
        <w:t xml:space="preserve">осуществлять констатирующий и предвосхищающий </w:t>
      </w:r>
      <w:r w:rsidRPr="00C06C74">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C06C74" w:rsidRDefault="00653A76" w:rsidP="00DB2154">
      <w:pPr>
        <w:pStyle w:val="ab"/>
        <w:numPr>
          <w:ilvl w:val="0"/>
          <w:numId w:val="17"/>
        </w:numPr>
        <w:spacing w:line="240" w:lineRule="auto"/>
        <w:ind w:left="0"/>
        <w:rPr>
          <w:rFonts w:ascii="Times New Roman" w:hAnsi="Times New Roman"/>
          <w:iCs/>
          <w:color w:val="auto"/>
          <w:sz w:val="24"/>
          <w:szCs w:val="24"/>
        </w:rPr>
      </w:pPr>
      <w:r w:rsidRPr="00C06C74">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Познавательныеуниверсальные учебные действия</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E32AC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06C74">
        <w:rPr>
          <w:rFonts w:ascii="Times New Roman" w:hAnsi="Times New Roman"/>
          <w:color w:val="auto"/>
          <w:spacing w:val="-2"/>
          <w:sz w:val="24"/>
          <w:szCs w:val="24"/>
        </w:rPr>
        <w:t>цифровые), в открытом</w:t>
      </w:r>
      <w:r w:rsidR="00611D3D" w:rsidRPr="00C06C74">
        <w:rPr>
          <w:rFonts w:ascii="Times New Roman" w:hAnsi="Times New Roman"/>
          <w:color w:val="auto"/>
          <w:spacing w:val="-2"/>
          <w:sz w:val="24"/>
          <w:szCs w:val="24"/>
        </w:rPr>
        <w:t xml:space="preserve"> информационном пространстве, в </w:t>
      </w:r>
      <w:r w:rsidRPr="00C06C74">
        <w:rPr>
          <w:rFonts w:ascii="Times New Roman" w:hAnsi="Times New Roman"/>
          <w:color w:val="auto"/>
          <w:spacing w:val="-2"/>
          <w:sz w:val="24"/>
          <w:szCs w:val="24"/>
        </w:rPr>
        <w:t>том</w:t>
      </w:r>
      <w:r w:rsidRPr="00C06C74">
        <w:rPr>
          <w:rFonts w:ascii="Times New Roman" w:hAnsi="Times New Roman"/>
          <w:color w:val="auto"/>
          <w:sz w:val="24"/>
          <w:szCs w:val="24"/>
        </w:rPr>
        <w:t xml:space="preserve">числе контролируемом пространстве </w:t>
      </w:r>
      <w:r w:rsidR="00B70624" w:rsidRPr="00C06C74">
        <w:rPr>
          <w:rFonts w:ascii="Times New Roman" w:hAnsi="Times New Roman"/>
          <w:color w:val="auto"/>
          <w:sz w:val="24"/>
          <w:szCs w:val="24"/>
        </w:rPr>
        <w:t xml:space="preserve">сети </w:t>
      </w:r>
      <w:r w:rsidRPr="00C06C74">
        <w:rPr>
          <w:rFonts w:ascii="Times New Roman" w:hAnsi="Times New Roman"/>
          <w:color w:val="auto"/>
          <w:sz w:val="24"/>
          <w:szCs w:val="24"/>
        </w:rPr>
        <w:t>Интернет;</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осуществлять запись (фиксацию) выборочно</w:t>
      </w:r>
      <w:r w:rsidR="00611D3D" w:rsidRPr="00C06C74">
        <w:rPr>
          <w:rFonts w:ascii="Times New Roman" w:hAnsi="Times New Roman"/>
          <w:color w:val="auto"/>
          <w:sz w:val="24"/>
          <w:szCs w:val="24"/>
        </w:rPr>
        <w:t>й информации об окружающем мире и о себе самом, в том числе с </w:t>
      </w:r>
      <w:r w:rsidRPr="00C06C74">
        <w:rPr>
          <w:rFonts w:ascii="Times New Roman" w:hAnsi="Times New Roman"/>
          <w:color w:val="auto"/>
          <w:sz w:val="24"/>
          <w:szCs w:val="24"/>
        </w:rPr>
        <w:t>помощью инструментов ИКТ;</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pacing w:val="-2"/>
          <w:sz w:val="24"/>
          <w:szCs w:val="24"/>
        </w:rPr>
        <w:t>использовать знаков</w:t>
      </w:r>
      <w:r w:rsidR="00611D3D" w:rsidRPr="00C06C74">
        <w:rPr>
          <w:rFonts w:ascii="Times New Roman" w:hAnsi="Times New Roman"/>
          <w:color w:val="auto"/>
          <w:spacing w:val="-2"/>
          <w:sz w:val="24"/>
          <w:szCs w:val="24"/>
        </w:rPr>
        <w:t xml:space="preserve">о­символические средства, в том </w:t>
      </w:r>
      <w:r w:rsidRPr="00C06C74">
        <w:rPr>
          <w:rFonts w:ascii="Times New Roman" w:hAnsi="Times New Roman"/>
          <w:color w:val="auto"/>
          <w:spacing w:val="-2"/>
          <w:sz w:val="24"/>
          <w:szCs w:val="24"/>
        </w:rPr>
        <w:t>чис</w:t>
      </w:r>
      <w:r w:rsidRPr="00C06C74">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C06C74" w:rsidRDefault="00E52870" w:rsidP="00DB2154">
      <w:pPr>
        <w:numPr>
          <w:ilvl w:val="0"/>
          <w:numId w:val="21"/>
        </w:numPr>
        <w:tabs>
          <w:tab w:val="left" w:pos="142"/>
          <w:tab w:val="left" w:leader="dot" w:pos="624"/>
        </w:tabs>
        <w:jc w:val="both"/>
        <w:rPr>
          <w:rStyle w:val="Zag11"/>
          <w:rFonts w:eastAsia="@Arial Unicode MS"/>
          <w:i/>
        </w:rPr>
      </w:pPr>
      <w:r w:rsidRPr="00C06C74">
        <w:rPr>
          <w:rStyle w:val="Zag11"/>
          <w:rFonts w:eastAsia="@Arial Unicode MS"/>
          <w:iCs/>
        </w:rPr>
        <w:t>проявлять познавательную инициативу в учебном сотрудничестве</w:t>
      </w:r>
      <w:r w:rsidRPr="00C06C74">
        <w:rPr>
          <w:rStyle w:val="Zag11"/>
          <w:rFonts w:eastAsia="@Arial Unicode MS"/>
          <w:i/>
          <w:iCs/>
        </w:rPr>
        <w:t>;</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строить сообщения в устной и письменной форме;</w:t>
      </w:r>
    </w:p>
    <w:p w:rsidR="00653A76" w:rsidRPr="00C06C74" w:rsidRDefault="00653A76" w:rsidP="00DB2154">
      <w:pPr>
        <w:pStyle w:val="ab"/>
        <w:numPr>
          <w:ilvl w:val="0"/>
          <w:numId w:val="21"/>
        </w:numPr>
        <w:spacing w:line="240" w:lineRule="auto"/>
        <w:rPr>
          <w:rFonts w:ascii="Times New Roman" w:hAnsi="Times New Roman"/>
          <w:color w:val="auto"/>
          <w:spacing w:val="-4"/>
          <w:sz w:val="24"/>
          <w:szCs w:val="24"/>
        </w:rPr>
      </w:pPr>
      <w:r w:rsidRPr="00C06C74">
        <w:rPr>
          <w:rFonts w:ascii="Times New Roman" w:hAnsi="Times New Roman"/>
          <w:color w:val="auto"/>
          <w:spacing w:val="-4"/>
          <w:sz w:val="24"/>
          <w:szCs w:val="24"/>
        </w:rPr>
        <w:t>ориентироваться на разнообразие способов решения задач;</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pacing w:val="-2"/>
          <w:sz w:val="24"/>
          <w:szCs w:val="24"/>
        </w:rPr>
        <w:t>основам смыслового восприятия художественных и позна</w:t>
      </w:r>
      <w:r w:rsidRPr="00C06C74">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осуществлять синтез как составление целого из частей;</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pacing w:val="4"/>
          <w:sz w:val="24"/>
          <w:szCs w:val="24"/>
        </w:rPr>
        <w:t>проводить сравнение, сериацию и классификацию по</w:t>
      </w:r>
      <w:r w:rsidRPr="00C06C74">
        <w:rPr>
          <w:rFonts w:ascii="Times New Roman" w:hAnsi="Times New Roman"/>
          <w:color w:val="auto"/>
          <w:sz w:val="24"/>
          <w:szCs w:val="24"/>
        </w:rPr>
        <w:t>заданным критериям;</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pacing w:val="2"/>
          <w:sz w:val="24"/>
          <w:szCs w:val="24"/>
        </w:rPr>
        <w:t>устанавливать причинно­следственные связи в изучае</w:t>
      </w:r>
      <w:r w:rsidRPr="00C06C74">
        <w:rPr>
          <w:rFonts w:ascii="Times New Roman" w:hAnsi="Times New Roman"/>
          <w:color w:val="auto"/>
          <w:sz w:val="24"/>
          <w:szCs w:val="24"/>
        </w:rPr>
        <w:t>мом круге явлений;</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обобщать, т.</w:t>
      </w:r>
      <w:r w:rsidRPr="00C06C74">
        <w:rPr>
          <w:rFonts w:ascii="Times New Roman" w:hAnsi="Times New Roman"/>
          <w:color w:val="auto"/>
          <w:sz w:val="24"/>
          <w:szCs w:val="24"/>
        </w:rPr>
        <w:t> </w:t>
      </w:r>
      <w:r w:rsidRPr="00C06C74">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осуществлять подведен</w:t>
      </w:r>
      <w:r w:rsidR="00611D3D" w:rsidRPr="00C06C74">
        <w:rPr>
          <w:rFonts w:ascii="Times New Roman" w:hAnsi="Times New Roman"/>
          <w:color w:val="auto"/>
          <w:sz w:val="24"/>
          <w:szCs w:val="24"/>
        </w:rPr>
        <w:t>ие под понятие на основе распо</w:t>
      </w:r>
      <w:r w:rsidRPr="00C06C74">
        <w:rPr>
          <w:rFonts w:ascii="Times New Roman" w:hAnsi="Times New Roman"/>
          <w:color w:val="auto"/>
          <w:sz w:val="24"/>
          <w:szCs w:val="24"/>
        </w:rPr>
        <w:t>знавания объектов, выделения существенных признаков и их синтеза;</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устанавливать аналогии;</w:t>
      </w:r>
    </w:p>
    <w:p w:rsidR="00653A76" w:rsidRPr="00C06C74" w:rsidRDefault="00653A76" w:rsidP="00DB2154">
      <w:pPr>
        <w:pStyle w:val="ab"/>
        <w:numPr>
          <w:ilvl w:val="0"/>
          <w:numId w:val="21"/>
        </w:numPr>
        <w:spacing w:line="240" w:lineRule="auto"/>
        <w:rPr>
          <w:rFonts w:ascii="Times New Roman" w:hAnsi="Times New Roman"/>
          <w:color w:val="auto"/>
          <w:sz w:val="24"/>
          <w:szCs w:val="24"/>
        </w:rPr>
      </w:pPr>
      <w:r w:rsidRPr="00C06C74">
        <w:rPr>
          <w:rFonts w:ascii="Times New Roman" w:hAnsi="Times New Roman"/>
          <w:color w:val="auto"/>
          <w:sz w:val="24"/>
          <w:szCs w:val="24"/>
        </w:rPr>
        <w:t>владеть рядом общих при</w:t>
      </w:r>
      <w:r w:rsidR="00D30361" w:rsidRPr="00C06C74">
        <w:rPr>
          <w:rFonts w:ascii="Times New Roman" w:hAnsi="Times New Roman"/>
          <w:color w:val="auto"/>
          <w:sz w:val="24"/>
          <w:szCs w:val="24"/>
        </w:rPr>
        <w:t>е</w:t>
      </w:r>
      <w:r w:rsidRPr="00C06C74">
        <w:rPr>
          <w:rFonts w:ascii="Times New Roman" w:hAnsi="Times New Roman"/>
          <w:color w:val="auto"/>
          <w:sz w:val="24"/>
          <w:szCs w:val="24"/>
        </w:rPr>
        <w:t>мов решения задач.</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ab"/>
        <w:numPr>
          <w:ilvl w:val="0"/>
          <w:numId w:val="18"/>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C06C74">
        <w:rPr>
          <w:rFonts w:ascii="Times New Roman" w:hAnsi="Times New Roman"/>
          <w:i/>
          <w:iCs/>
          <w:color w:val="auto"/>
          <w:sz w:val="24"/>
          <w:szCs w:val="24"/>
        </w:rPr>
        <w:t xml:space="preserve">сети </w:t>
      </w:r>
      <w:r w:rsidRPr="00C06C74">
        <w:rPr>
          <w:rFonts w:ascii="Times New Roman" w:hAnsi="Times New Roman"/>
          <w:i/>
          <w:iCs/>
          <w:color w:val="auto"/>
          <w:sz w:val="24"/>
          <w:szCs w:val="24"/>
        </w:rPr>
        <w:t>Интернет;</w:t>
      </w:r>
    </w:p>
    <w:p w:rsidR="00653A76" w:rsidRPr="00C06C74" w:rsidRDefault="00653A76" w:rsidP="00DB2154">
      <w:pPr>
        <w:pStyle w:val="ab"/>
        <w:numPr>
          <w:ilvl w:val="0"/>
          <w:numId w:val="18"/>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C06C74" w:rsidRDefault="00653A76" w:rsidP="00DB2154">
      <w:pPr>
        <w:pStyle w:val="ab"/>
        <w:numPr>
          <w:ilvl w:val="0"/>
          <w:numId w:val="18"/>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создавать и преобразовывать модели и схемы для решения задач;</w:t>
      </w:r>
    </w:p>
    <w:p w:rsidR="00653A76" w:rsidRPr="00C06C74" w:rsidRDefault="00653A76" w:rsidP="00DB2154">
      <w:pPr>
        <w:pStyle w:val="ab"/>
        <w:numPr>
          <w:ilvl w:val="0"/>
          <w:numId w:val="18"/>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осознанно и произвольно строить сообщения в устной и письменной форме;</w:t>
      </w:r>
    </w:p>
    <w:p w:rsidR="00653A76" w:rsidRPr="00C06C74" w:rsidRDefault="00653A76" w:rsidP="00DB2154">
      <w:pPr>
        <w:pStyle w:val="ab"/>
        <w:numPr>
          <w:ilvl w:val="0"/>
          <w:numId w:val="18"/>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C06C74" w:rsidRDefault="00653A76" w:rsidP="00DB2154">
      <w:pPr>
        <w:pStyle w:val="ab"/>
        <w:numPr>
          <w:ilvl w:val="0"/>
          <w:numId w:val="18"/>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C06C74" w:rsidRDefault="00653A76" w:rsidP="00DB2154">
      <w:pPr>
        <w:pStyle w:val="ab"/>
        <w:numPr>
          <w:ilvl w:val="0"/>
          <w:numId w:val="18"/>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C06C74" w:rsidRDefault="00653A76" w:rsidP="00DB2154">
      <w:pPr>
        <w:pStyle w:val="ab"/>
        <w:numPr>
          <w:ilvl w:val="0"/>
          <w:numId w:val="18"/>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C06C74" w:rsidRDefault="00653A76" w:rsidP="00DB2154">
      <w:pPr>
        <w:pStyle w:val="ab"/>
        <w:numPr>
          <w:ilvl w:val="0"/>
          <w:numId w:val="18"/>
        </w:numPr>
        <w:spacing w:line="240" w:lineRule="auto"/>
        <w:ind w:left="0"/>
        <w:rPr>
          <w:rFonts w:ascii="Times New Roman" w:hAnsi="Times New Roman"/>
          <w:i/>
          <w:iCs/>
          <w:color w:val="auto"/>
          <w:sz w:val="24"/>
          <w:szCs w:val="24"/>
        </w:rPr>
      </w:pPr>
      <w:r w:rsidRPr="00C06C74">
        <w:rPr>
          <w:rFonts w:ascii="Times New Roman" w:hAnsi="Times New Roman"/>
          <w:i/>
          <w:iCs/>
          <w:color w:val="auto"/>
          <w:spacing w:val="2"/>
          <w:sz w:val="24"/>
          <w:szCs w:val="24"/>
        </w:rPr>
        <w:t>произвольно и осознанно владеть общими при</w:t>
      </w:r>
      <w:r w:rsidR="00D30361" w:rsidRPr="00C06C74">
        <w:rPr>
          <w:rFonts w:ascii="Times New Roman" w:hAnsi="Times New Roman"/>
          <w:i/>
          <w:iCs/>
          <w:color w:val="auto"/>
          <w:spacing w:val="2"/>
          <w:sz w:val="24"/>
          <w:szCs w:val="24"/>
        </w:rPr>
        <w:t>е</w:t>
      </w:r>
      <w:r w:rsidRPr="00C06C74">
        <w:rPr>
          <w:rFonts w:ascii="Times New Roman" w:hAnsi="Times New Roman"/>
          <w:i/>
          <w:iCs/>
          <w:color w:val="auto"/>
          <w:spacing w:val="2"/>
          <w:sz w:val="24"/>
          <w:szCs w:val="24"/>
        </w:rPr>
        <w:t xml:space="preserve">мами </w:t>
      </w:r>
      <w:r w:rsidRPr="00C06C74">
        <w:rPr>
          <w:rFonts w:ascii="Times New Roman" w:hAnsi="Times New Roman"/>
          <w:i/>
          <w:iCs/>
          <w:color w:val="auto"/>
          <w:sz w:val="24"/>
          <w:szCs w:val="24"/>
        </w:rPr>
        <w:t>решения задач.</w:t>
      </w:r>
    </w:p>
    <w:p w:rsidR="00653A76" w:rsidRPr="00C06C74" w:rsidRDefault="00611D3D"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 xml:space="preserve">Коммуникативные </w:t>
      </w:r>
      <w:r w:rsidR="00653A76" w:rsidRPr="00C06C74">
        <w:rPr>
          <w:rFonts w:ascii="Times New Roman" w:hAnsi="Times New Roman" w:cs="Times New Roman"/>
          <w:b/>
          <w:i w:val="0"/>
          <w:color w:val="auto"/>
          <w:sz w:val="24"/>
          <w:szCs w:val="24"/>
        </w:rPr>
        <w:t>универсальные учебные действия</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ab"/>
        <w:numPr>
          <w:ilvl w:val="0"/>
          <w:numId w:val="19"/>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адекватно использовать коммуникативные, прежде все</w:t>
      </w:r>
      <w:r w:rsidRPr="00C06C74">
        <w:rPr>
          <w:rFonts w:ascii="Times New Roman" w:hAnsi="Times New Roman"/>
          <w:color w:val="auto"/>
          <w:sz w:val="24"/>
          <w:szCs w:val="24"/>
        </w:rPr>
        <w:t xml:space="preserve">го </w:t>
      </w:r>
      <w:r w:rsidRPr="00C06C74">
        <w:rPr>
          <w:rFonts w:ascii="Times New Roman" w:hAnsi="Times New Roman"/>
          <w:color w:val="auto"/>
          <w:spacing w:val="-2"/>
          <w:sz w:val="24"/>
          <w:szCs w:val="24"/>
        </w:rPr>
        <w:t xml:space="preserve">речевые, средства для </w:t>
      </w:r>
      <w:r w:rsidR="00611D3D" w:rsidRPr="00C06C74">
        <w:rPr>
          <w:rFonts w:ascii="Times New Roman" w:hAnsi="Times New Roman"/>
          <w:color w:val="auto"/>
          <w:spacing w:val="-2"/>
          <w:sz w:val="24"/>
          <w:szCs w:val="24"/>
        </w:rPr>
        <w:t>решения различных коммуникатив</w:t>
      </w:r>
      <w:r w:rsidRPr="00C06C74">
        <w:rPr>
          <w:rFonts w:ascii="Times New Roman" w:hAnsi="Times New Roman"/>
          <w:color w:val="auto"/>
          <w:spacing w:val="-2"/>
          <w:sz w:val="24"/>
          <w:szCs w:val="24"/>
        </w:rPr>
        <w:t>ных задач, строить монологическое высказывание (в том чис</w:t>
      </w:r>
      <w:r w:rsidRPr="00C06C74">
        <w:rPr>
          <w:rFonts w:ascii="Times New Roman" w:hAnsi="Times New Roman"/>
          <w:color w:val="auto"/>
          <w:spacing w:val="2"/>
          <w:sz w:val="24"/>
          <w:szCs w:val="24"/>
        </w:rPr>
        <w:t xml:space="preserve">ле сопровождая его аудиовизуальной поддержкой), владеть </w:t>
      </w:r>
      <w:r w:rsidRPr="00C06C74">
        <w:rPr>
          <w:rFonts w:ascii="Times New Roman" w:hAnsi="Times New Roman"/>
          <w:color w:val="auto"/>
          <w:sz w:val="24"/>
          <w:szCs w:val="24"/>
        </w:rPr>
        <w:t>диалогической формой коммуникации, используя в том чис</w:t>
      </w:r>
      <w:r w:rsidRPr="00C06C74">
        <w:rPr>
          <w:rFonts w:ascii="Times New Roman" w:hAnsi="Times New Roman"/>
          <w:color w:val="auto"/>
          <w:spacing w:val="2"/>
          <w:sz w:val="24"/>
          <w:szCs w:val="24"/>
        </w:rPr>
        <w:t>ле средства и инструменты ИКТ и дистанционного обще</w:t>
      </w:r>
      <w:r w:rsidRPr="00C06C74">
        <w:rPr>
          <w:rFonts w:ascii="Times New Roman" w:hAnsi="Times New Roman"/>
          <w:color w:val="auto"/>
          <w:sz w:val="24"/>
          <w:szCs w:val="24"/>
        </w:rPr>
        <w:t>ния;</w:t>
      </w:r>
    </w:p>
    <w:p w:rsidR="00653A76" w:rsidRPr="00C06C74" w:rsidRDefault="00653A76" w:rsidP="00DB2154">
      <w:pPr>
        <w:pStyle w:val="ab"/>
        <w:numPr>
          <w:ilvl w:val="0"/>
          <w:numId w:val="1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C06C74">
        <w:rPr>
          <w:rFonts w:ascii="Times New Roman" w:hAnsi="Times New Roman"/>
          <w:color w:val="auto"/>
          <w:sz w:val="24"/>
          <w:szCs w:val="24"/>
        </w:rPr>
        <w:t>е</w:t>
      </w:r>
      <w:r w:rsidRPr="00C06C74">
        <w:rPr>
          <w:rFonts w:ascii="Times New Roman" w:hAnsi="Times New Roman"/>
          <w:color w:val="auto"/>
          <w:sz w:val="24"/>
          <w:szCs w:val="24"/>
        </w:rPr>
        <w:t>ра в общении и взаимодействии;</w:t>
      </w:r>
    </w:p>
    <w:p w:rsidR="00653A76" w:rsidRPr="00C06C74" w:rsidRDefault="00653A76" w:rsidP="00DB2154">
      <w:pPr>
        <w:pStyle w:val="ab"/>
        <w:numPr>
          <w:ilvl w:val="0"/>
          <w:numId w:val="1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C06C74" w:rsidRDefault="00653A76" w:rsidP="00DB2154">
      <w:pPr>
        <w:pStyle w:val="ab"/>
        <w:numPr>
          <w:ilvl w:val="0"/>
          <w:numId w:val="1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формулировать собственное мнение и позицию;</w:t>
      </w:r>
    </w:p>
    <w:p w:rsidR="00653A76" w:rsidRPr="00C06C74" w:rsidRDefault="00653A76" w:rsidP="00DB2154">
      <w:pPr>
        <w:pStyle w:val="ab"/>
        <w:numPr>
          <w:ilvl w:val="0"/>
          <w:numId w:val="19"/>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договариваться и приходить к общему решению в со</w:t>
      </w:r>
      <w:r w:rsidRPr="00C06C74">
        <w:rPr>
          <w:rFonts w:ascii="Times New Roman" w:hAnsi="Times New Roman"/>
          <w:color w:val="auto"/>
          <w:sz w:val="24"/>
          <w:szCs w:val="24"/>
        </w:rPr>
        <w:t>вместной деятельности, в том числе в ситуации столкновения интересов;</w:t>
      </w:r>
    </w:p>
    <w:p w:rsidR="00653A76" w:rsidRPr="00C06C74" w:rsidRDefault="00653A76" w:rsidP="00DB2154">
      <w:pPr>
        <w:pStyle w:val="ab"/>
        <w:numPr>
          <w:ilvl w:val="0"/>
          <w:numId w:val="1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строить понятные для партн</w:t>
      </w:r>
      <w:r w:rsidR="00D30361" w:rsidRPr="00C06C74">
        <w:rPr>
          <w:rFonts w:ascii="Times New Roman" w:hAnsi="Times New Roman"/>
          <w:color w:val="auto"/>
          <w:sz w:val="24"/>
          <w:szCs w:val="24"/>
        </w:rPr>
        <w:t>е</w:t>
      </w:r>
      <w:r w:rsidRPr="00C06C74">
        <w:rPr>
          <w:rFonts w:ascii="Times New Roman" w:hAnsi="Times New Roman"/>
          <w:color w:val="auto"/>
          <w:sz w:val="24"/>
          <w:szCs w:val="24"/>
        </w:rPr>
        <w:t>ра высказывания, учитывающие, что партн</w:t>
      </w:r>
      <w:r w:rsidR="00D30361" w:rsidRPr="00C06C74">
        <w:rPr>
          <w:rFonts w:ascii="Times New Roman" w:hAnsi="Times New Roman"/>
          <w:color w:val="auto"/>
          <w:sz w:val="24"/>
          <w:szCs w:val="24"/>
        </w:rPr>
        <w:t>е</w:t>
      </w:r>
      <w:r w:rsidRPr="00C06C74">
        <w:rPr>
          <w:rFonts w:ascii="Times New Roman" w:hAnsi="Times New Roman"/>
          <w:color w:val="auto"/>
          <w:sz w:val="24"/>
          <w:szCs w:val="24"/>
        </w:rPr>
        <w:t>р знает и видит, а что нет;</w:t>
      </w:r>
    </w:p>
    <w:p w:rsidR="00653A76" w:rsidRPr="00C06C74" w:rsidRDefault="00653A76" w:rsidP="00DB2154">
      <w:pPr>
        <w:pStyle w:val="ab"/>
        <w:numPr>
          <w:ilvl w:val="0"/>
          <w:numId w:val="1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задавать вопросы;</w:t>
      </w:r>
    </w:p>
    <w:p w:rsidR="00653A76" w:rsidRPr="00C06C74" w:rsidRDefault="00653A76" w:rsidP="00DB2154">
      <w:pPr>
        <w:pStyle w:val="ab"/>
        <w:numPr>
          <w:ilvl w:val="0"/>
          <w:numId w:val="1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контролировать действия партн</w:t>
      </w:r>
      <w:r w:rsidR="00D30361" w:rsidRPr="00C06C74">
        <w:rPr>
          <w:rFonts w:ascii="Times New Roman" w:hAnsi="Times New Roman"/>
          <w:color w:val="auto"/>
          <w:sz w:val="24"/>
          <w:szCs w:val="24"/>
        </w:rPr>
        <w:t>е</w:t>
      </w:r>
      <w:r w:rsidRPr="00C06C74">
        <w:rPr>
          <w:rFonts w:ascii="Times New Roman" w:hAnsi="Times New Roman"/>
          <w:color w:val="auto"/>
          <w:sz w:val="24"/>
          <w:szCs w:val="24"/>
        </w:rPr>
        <w:t>ра;</w:t>
      </w:r>
    </w:p>
    <w:p w:rsidR="00653A76" w:rsidRPr="00C06C74" w:rsidRDefault="00653A76" w:rsidP="00DB2154">
      <w:pPr>
        <w:pStyle w:val="ab"/>
        <w:numPr>
          <w:ilvl w:val="0"/>
          <w:numId w:val="1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использовать речь для регуляции своего действия;</w:t>
      </w:r>
    </w:p>
    <w:p w:rsidR="00653A76" w:rsidRPr="00C06C74" w:rsidRDefault="00653A76" w:rsidP="00DB2154">
      <w:pPr>
        <w:pStyle w:val="ab"/>
        <w:numPr>
          <w:ilvl w:val="0"/>
          <w:numId w:val="19"/>
        </w:numPr>
        <w:spacing w:line="240" w:lineRule="auto"/>
        <w:ind w:left="0"/>
        <w:rPr>
          <w:rFonts w:ascii="Times New Roman" w:hAnsi="Times New Roman"/>
          <w:iCs/>
          <w:color w:val="auto"/>
          <w:sz w:val="24"/>
          <w:szCs w:val="24"/>
        </w:rPr>
      </w:pPr>
      <w:r w:rsidRPr="00C06C74">
        <w:rPr>
          <w:rFonts w:ascii="Times New Roman" w:hAnsi="Times New Roman"/>
          <w:color w:val="auto"/>
          <w:spacing w:val="2"/>
          <w:sz w:val="24"/>
          <w:szCs w:val="24"/>
        </w:rPr>
        <w:t xml:space="preserve">адекватно использовать речевые средства для решения </w:t>
      </w:r>
      <w:r w:rsidRPr="00C06C74">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ab"/>
        <w:numPr>
          <w:ilvl w:val="0"/>
          <w:numId w:val="20"/>
        </w:numPr>
        <w:spacing w:line="240" w:lineRule="auto"/>
        <w:ind w:left="0"/>
        <w:rPr>
          <w:rFonts w:ascii="Times New Roman" w:hAnsi="Times New Roman"/>
          <w:i/>
          <w:color w:val="auto"/>
          <w:sz w:val="24"/>
          <w:szCs w:val="24"/>
        </w:rPr>
      </w:pPr>
      <w:r w:rsidRPr="00C06C74">
        <w:rPr>
          <w:rFonts w:ascii="Times New Roman" w:hAnsi="Times New Roman"/>
          <w:i/>
          <w:iCs/>
          <w:color w:val="auto"/>
          <w:spacing w:val="2"/>
          <w:sz w:val="24"/>
          <w:szCs w:val="24"/>
        </w:rPr>
        <w:t>учитывать и координировать в сотрудничестве по</w:t>
      </w:r>
      <w:r w:rsidRPr="00C06C74">
        <w:rPr>
          <w:rFonts w:ascii="Times New Roman" w:hAnsi="Times New Roman"/>
          <w:i/>
          <w:iCs/>
          <w:color w:val="auto"/>
          <w:sz w:val="24"/>
          <w:szCs w:val="24"/>
        </w:rPr>
        <w:t>зиции других людей, отличные от собственной;</w:t>
      </w:r>
    </w:p>
    <w:p w:rsidR="00653A76" w:rsidRPr="00C06C74" w:rsidRDefault="00653A76" w:rsidP="00DB2154">
      <w:pPr>
        <w:pStyle w:val="ab"/>
        <w:numPr>
          <w:ilvl w:val="0"/>
          <w:numId w:val="20"/>
        </w:numPr>
        <w:spacing w:line="240" w:lineRule="auto"/>
        <w:ind w:left="0"/>
        <w:rPr>
          <w:rFonts w:ascii="Times New Roman" w:hAnsi="Times New Roman"/>
          <w:i/>
          <w:color w:val="auto"/>
          <w:sz w:val="24"/>
          <w:szCs w:val="24"/>
        </w:rPr>
      </w:pPr>
      <w:r w:rsidRPr="00C06C74">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C06C74" w:rsidRDefault="00653A76" w:rsidP="00DB2154">
      <w:pPr>
        <w:pStyle w:val="ab"/>
        <w:numPr>
          <w:ilvl w:val="0"/>
          <w:numId w:val="20"/>
        </w:numPr>
        <w:spacing w:line="240" w:lineRule="auto"/>
        <w:ind w:left="0"/>
        <w:rPr>
          <w:rFonts w:ascii="Times New Roman" w:hAnsi="Times New Roman"/>
          <w:i/>
          <w:color w:val="auto"/>
          <w:sz w:val="24"/>
          <w:szCs w:val="24"/>
        </w:rPr>
      </w:pPr>
      <w:r w:rsidRPr="00C06C74">
        <w:rPr>
          <w:rFonts w:ascii="Times New Roman" w:hAnsi="Times New Roman"/>
          <w:i/>
          <w:iCs/>
          <w:color w:val="auto"/>
          <w:sz w:val="24"/>
          <w:szCs w:val="24"/>
        </w:rPr>
        <w:t>понимать относительность мнений и подходов к решению проблемы;</w:t>
      </w:r>
    </w:p>
    <w:p w:rsidR="00653A76" w:rsidRPr="00C06C74" w:rsidRDefault="00653A76" w:rsidP="00DB2154">
      <w:pPr>
        <w:pStyle w:val="ab"/>
        <w:numPr>
          <w:ilvl w:val="0"/>
          <w:numId w:val="20"/>
        </w:numPr>
        <w:spacing w:line="240" w:lineRule="auto"/>
        <w:ind w:left="0"/>
        <w:rPr>
          <w:rFonts w:ascii="Times New Roman" w:hAnsi="Times New Roman"/>
          <w:i/>
          <w:color w:val="auto"/>
          <w:sz w:val="24"/>
          <w:szCs w:val="24"/>
        </w:rPr>
      </w:pPr>
      <w:r w:rsidRPr="00C06C74">
        <w:rPr>
          <w:rFonts w:ascii="Times New Roman" w:hAnsi="Times New Roman"/>
          <w:i/>
          <w:iCs/>
          <w:color w:val="auto"/>
          <w:sz w:val="24"/>
          <w:szCs w:val="24"/>
        </w:rPr>
        <w:t>аргументировать свою позицию и координировать е</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 xml:space="preserve"> с позициями партн</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C06C74" w:rsidRDefault="00653A76" w:rsidP="00DB2154">
      <w:pPr>
        <w:pStyle w:val="ab"/>
        <w:numPr>
          <w:ilvl w:val="0"/>
          <w:numId w:val="20"/>
        </w:numPr>
        <w:spacing w:line="240" w:lineRule="auto"/>
        <w:ind w:left="0"/>
        <w:rPr>
          <w:rFonts w:ascii="Times New Roman" w:hAnsi="Times New Roman"/>
          <w:i/>
          <w:color w:val="auto"/>
          <w:sz w:val="24"/>
          <w:szCs w:val="24"/>
        </w:rPr>
      </w:pPr>
      <w:r w:rsidRPr="00C06C74">
        <w:rPr>
          <w:rFonts w:ascii="Times New Roman" w:hAnsi="Times New Roman"/>
          <w:i/>
          <w:iCs/>
          <w:color w:val="auto"/>
          <w:sz w:val="24"/>
          <w:szCs w:val="24"/>
        </w:rPr>
        <w:t>продуктивно содействовать разрешению конфликтов на основе уч</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та интересов и позиций всех участников;</w:t>
      </w:r>
    </w:p>
    <w:p w:rsidR="00653A76" w:rsidRPr="00C06C74" w:rsidRDefault="00653A76" w:rsidP="00DB2154">
      <w:pPr>
        <w:pStyle w:val="ab"/>
        <w:numPr>
          <w:ilvl w:val="0"/>
          <w:numId w:val="20"/>
        </w:numPr>
        <w:spacing w:line="240" w:lineRule="auto"/>
        <w:ind w:left="0"/>
        <w:rPr>
          <w:rFonts w:ascii="Times New Roman" w:hAnsi="Times New Roman"/>
          <w:i/>
          <w:color w:val="auto"/>
          <w:sz w:val="24"/>
          <w:szCs w:val="24"/>
        </w:rPr>
      </w:pPr>
      <w:r w:rsidRPr="00C06C74">
        <w:rPr>
          <w:rFonts w:ascii="Times New Roman" w:hAnsi="Times New Roman"/>
          <w:i/>
          <w:iCs/>
          <w:color w:val="auto"/>
          <w:sz w:val="24"/>
          <w:szCs w:val="24"/>
        </w:rPr>
        <w:t>с уч</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ру необходимую информацию как ориентир для построения действия;</w:t>
      </w:r>
    </w:p>
    <w:p w:rsidR="00653A76" w:rsidRPr="00C06C74" w:rsidRDefault="00653A76" w:rsidP="00DB2154">
      <w:pPr>
        <w:pStyle w:val="ab"/>
        <w:numPr>
          <w:ilvl w:val="0"/>
          <w:numId w:val="20"/>
        </w:numPr>
        <w:spacing w:line="240" w:lineRule="auto"/>
        <w:ind w:left="0"/>
        <w:rPr>
          <w:rFonts w:ascii="Times New Roman" w:hAnsi="Times New Roman"/>
          <w:i/>
          <w:color w:val="auto"/>
          <w:sz w:val="24"/>
          <w:szCs w:val="24"/>
        </w:rPr>
      </w:pPr>
      <w:r w:rsidRPr="00C06C74">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ром;</w:t>
      </w:r>
    </w:p>
    <w:p w:rsidR="00653A76" w:rsidRPr="00C06C74" w:rsidRDefault="00653A76" w:rsidP="00DB2154">
      <w:pPr>
        <w:pStyle w:val="ab"/>
        <w:numPr>
          <w:ilvl w:val="0"/>
          <w:numId w:val="20"/>
        </w:numPr>
        <w:spacing w:line="240" w:lineRule="auto"/>
        <w:ind w:left="0"/>
        <w:rPr>
          <w:rFonts w:ascii="Times New Roman" w:hAnsi="Times New Roman"/>
          <w:i/>
          <w:color w:val="auto"/>
          <w:sz w:val="24"/>
          <w:szCs w:val="24"/>
        </w:rPr>
      </w:pPr>
      <w:r w:rsidRPr="00C06C74">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C06C74" w:rsidRDefault="00653A76" w:rsidP="00DB2154">
      <w:pPr>
        <w:pStyle w:val="ab"/>
        <w:numPr>
          <w:ilvl w:val="0"/>
          <w:numId w:val="20"/>
        </w:numPr>
        <w:spacing w:line="240" w:lineRule="auto"/>
        <w:ind w:left="0"/>
        <w:rPr>
          <w:rFonts w:ascii="Times New Roman" w:hAnsi="Times New Roman"/>
          <w:iCs/>
          <w:color w:val="auto"/>
          <w:sz w:val="24"/>
          <w:szCs w:val="24"/>
        </w:rPr>
      </w:pPr>
      <w:r w:rsidRPr="00C06C74">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C06C74">
        <w:rPr>
          <w:rFonts w:ascii="Times New Roman" w:hAnsi="Times New Roman"/>
          <w:iCs/>
          <w:color w:val="auto"/>
          <w:sz w:val="24"/>
          <w:szCs w:val="24"/>
        </w:rPr>
        <w:t>.</w:t>
      </w:r>
    </w:p>
    <w:p w:rsidR="006900E4" w:rsidRPr="00C06C74" w:rsidRDefault="006900E4" w:rsidP="00DB2154">
      <w:pPr>
        <w:pStyle w:val="ab"/>
        <w:spacing w:line="240" w:lineRule="auto"/>
        <w:ind w:left="680" w:firstLine="0"/>
        <w:rPr>
          <w:rFonts w:ascii="Times New Roman" w:hAnsi="Times New Roman"/>
          <w:iCs/>
          <w:color w:val="auto"/>
          <w:sz w:val="24"/>
          <w:szCs w:val="24"/>
        </w:rPr>
      </w:pPr>
    </w:p>
    <w:p w:rsidR="00653A76" w:rsidRPr="00C06C74" w:rsidRDefault="00880217" w:rsidP="00DB2154">
      <w:pPr>
        <w:pStyle w:val="afd"/>
        <w:numPr>
          <w:ilvl w:val="3"/>
          <w:numId w:val="2"/>
        </w:numPr>
        <w:spacing w:line="240" w:lineRule="auto"/>
        <w:ind w:left="0" w:firstLine="0"/>
        <w:rPr>
          <w:bCs/>
          <w:sz w:val="24"/>
        </w:rPr>
      </w:pPr>
      <w:bookmarkStart w:id="20" w:name="_Toc288394059"/>
      <w:bookmarkStart w:id="21" w:name="_Toc288410526"/>
      <w:bookmarkStart w:id="22" w:name="_Toc288410655"/>
      <w:bookmarkStart w:id="23" w:name="_Toc424564301"/>
      <w:r w:rsidRPr="00C06C74">
        <w:rPr>
          <w:sz w:val="24"/>
        </w:rPr>
        <w:t xml:space="preserve">Чтение. </w:t>
      </w:r>
      <w:r w:rsidR="00653A76" w:rsidRPr="00C06C74">
        <w:rPr>
          <w:sz w:val="24"/>
        </w:rPr>
        <w:t>Работа с текстом</w:t>
      </w:r>
      <w:r w:rsidR="00653A76" w:rsidRPr="00C06C74">
        <w:rPr>
          <w:bCs/>
          <w:sz w:val="24"/>
        </w:rPr>
        <w:t>(метапредметные результаты)</w:t>
      </w:r>
      <w:bookmarkEnd w:id="20"/>
      <w:bookmarkEnd w:id="21"/>
      <w:bookmarkEnd w:id="22"/>
      <w:bookmarkEnd w:id="23"/>
    </w:p>
    <w:p w:rsidR="00DC6B19" w:rsidRPr="00C06C74" w:rsidRDefault="00653A76" w:rsidP="00DB2154">
      <w:pPr>
        <w:tabs>
          <w:tab w:val="left" w:pos="142"/>
          <w:tab w:val="left" w:leader="dot" w:pos="624"/>
        </w:tabs>
        <w:ind w:firstLine="709"/>
        <w:jc w:val="both"/>
        <w:rPr>
          <w:rStyle w:val="Zag11"/>
          <w:rFonts w:eastAsia="@Arial Unicode MS"/>
        </w:rPr>
      </w:pPr>
      <w:r w:rsidRPr="00C06C74">
        <w:rPr>
          <w:spacing w:val="-3"/>
        </w:rPr>
        <w:t xml:space="preserve">В результате изучения </w:t>
      </w:r>
      <w:r w:rsidRPr="00C06C74">
        <w:rPr>
          <w:b/>
          <w:bCs/>
          <w:spacing w:val="-3"/>
        </w:rPr>
        <w:t>всех без исключения учебных пред</w:t>
      </w:r>
      <w:r w:rsidRPr="00C06C74">
        <w:rPr>
          <w:b/>
          <w:bCs/>
        </w:rPr>
        <w:t xml:space="preserve">метов </w:t>
      </w:r>
      <w:r w:rsidRPr="00C06C74">
        <w:t xml:space="preserve">на </w:t>
      </w:r>
      <w:r w:rsidR="00C27132" w:rsidRPr="00C06C74">
        <w:t xml:space="preserve">при получении </w:t>
      </w:r>
      <w:r w:rsidRPr="00C06C74">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C06C74">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C06C74" w:rsidRDefault="00DC6B19" w:rsidP="00DB2154">
      <w:pPr>
        <w:tabs>
          <w:tab w:val="left" w:pos="142"/>
          <w:tab w:val="left" w:leader="dot" w:pos="624"/>
        </w:tabs>
        <w:ind w:firstLine="709"/>
        <w:jc w:val="both"/>
        <w:rPr>
          <w:rStyle w:val="Zag11"/>
          <w:rFonts w:eastAsia="@Arial Unicode MS"/>
        </w:rPr>
      </w:pPr>
      <w:r w:rsidRPr="00C06C74">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C06C74" w:rsidRDefault="00DC6B19" w:rsidP="00DB2154">
      <w:pPr>
        <w:pStyle w:val="Zag3"/>
        <w:tabs>
          <w:tab w:val="left" w:pos="142"/>
          <w:tab w:val="left" w:leader="dot" w:pos="624"/>
        </w:tabs>
        <w:spacing w:after="0" w:line="240" w:lineRule="auto"/>
        <w:ind w:firstLine="709"/>
        <w:jc w:val="both"/>
        <w:rPr>
          <w:rFonts w:eastAsia="@Arial Unicode MS"/>
          <w:i w:val="0"/>
          <w:iCs w:val="0"/>
          <w:color w:val="auto"/>
          <w:lang w:val="ru-RU"/>
        </w:rPr>
      </w:pPr>
      <w:r w:rsidRPr="00C06C74">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C06C74" w:rsidRDefault="00880217"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 xml:space="preserve">Работа с текстом: </w:t>
      </w:r>
      <w:r w:rsidR="00653A76" w:rsidRPr="00C06C74">
        <w:rPr>
          <w:rFonts w:ascii="Times New Roman" w:hAnsi="Times New Roman" w:cs="Times New Roman"/>
          <w:b/>
          <w:i w:val="0"/>
          <w:color w:val="auto"/>
          <w:sz w:val="24"/>
          <w:szCs w:val="24"/>
        </w:rPr>
        <w:t>поиск информации и понимание прочитанного</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ab"/>
        <w:numPr>
          <w:ilvl w:val="0"/>
          <w:numId w:val="22"/>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находить в тексте конкретные сведения, факты, заданные в явном виде;</w:t>
      </w:r>
    </w:p>
    <w:p w:rsidR="00653A76" w:rsidRPr="00C06C74" w:rsidRDefault="00653A76" w:rsidP="00DB2154">
      <w:pPr>
        <w:pStyle w:val="ab"/>
        <w:numPr>
          <w:ilvl w:val="0"/>
          <w:numId w:val="22"/>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определять тему и главную мысль текста;</w:t>
      </w:r>
    </w:p>
    <w:p w:rsidR="00653A76" w:rsidRPr="00C06C74" w:rsidRDefault="00653A76" w:rsidP="00DB2154">
      <w:pPr>
        <w:pStyle w:val="ab"/>
        <w:numPr>
          <w:ilvl w:val="0"/>
          <w:numId w:val="22"/>
        </w:numPr>
        <w:spacing w:line="240" w:lineRule="auto"/>
        <w:ind w:left="0"/>
        <w:rPr>
          <w:rFonts w:ascii="Times New Roman" w:hAnsi="Times New Roman"/>
          <w:color w:val="auto"/>
          <w:spacing w:val="-4"/>
          <w:sz w:val="24"/>
          <w:szCs w:val="24"/>
        </w:rPr>
      </w:pPr>
      <w:r w:rsidRPr="00C06C74">
        <w:rPr>
          <w:rFonts w:ascii="Times New Roman" w:hAnsi="Times New Roman"/>
          <w:color w:val="auto"/>
          <w:spacing w:val="-4"/>
          <w:sz w:val="24"/>
          <w:szCs w:val="24"/>
        </w:rPr>
        <w:t>делить тексты на смысловые части, составлять план текста;</w:t>
      </w:r>
    </w:p>
    <w:p w:rsidR="00653A76" w:rsidRPr="00C06C74" w:rsidRDefault="00653A76" w:rsidP="00DB2154">
      <w:pPr>
        <w:pStyle w:val="ab"/>
        <w:numPr>
          <w:ilvl w:val="0"/>
          <w:numId w:val="22"/>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вычленять содержащиеся в тексте основные события и</w:t>
      </w:r>
      <w:r w:rsidRPr="00C06C74">
        <w:rPr>
          <w:rFonts w:ascii="Times New Roman" w:hAnsi="Times New Roman"/>
          <w:color w:val="auto"/>
          <w:spacing w:val="2"/>
          <w:sz w:val="24"/>
          <w:szCs w:val="24"/>
        </w:rPr>
        <w:br/>
      </w:r>
      <w:r w:rsidRPr="00C06C74">
        <w:rPr>
          <w:rFonts w:ascii="Times New Roman" w:hAnsi="Times New Roman"/>
          <w:color w:val="auto"/>
          <w:spacing w:val="-2"/>
          <w:sz w:val="24"/>
          <w:szCs w:val="24"/>
        </w:rPr>
        <w:t>ус</w:t>
      </w:r>
      <w:r w:rsidRPr="00C06C74">
        <w:rPr>
          <w:rFonts w:ascii="Times New Roman" w:hAnsi="Times New Roman"/>
          <w:color w:val="auto"/>
          <w:spacing w:val="2"/>
          <w:sz w:val="24"/>
          <w:szCs w:val="24"/>
        </w:rPr>
        <w:t>танавливать их последовательность; упорядочивать инфор</w:t>
      </w:r>
      <w:r w:rsidRPr="00C06C74">
        <w:rPr>
          <w:rFonts w:ascii="Times New Roman" w:hAnsi="Times New Roman"/>
          <w:color w:val="auto"/>
          <w:sz w:val="24"/>
          <w:szCs w:val="24"/>
        </w:rPr>
        <w:t>мацию по заданному основанию;</w:t>
      </w:r>
    </w:p>
    <w:p w:rsidR="00653A76" w:rsidRPr="00C06C74" w:rsidRDefault="00653A76" w:rsidP="00DB2154">
      <w:pPr>
        <w:pStyle w:val="ab"/>
        <w:numPr>
          <w:ilvl w:val="0"/>
          <w:numId w:val="22"/>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 xml:space="preserve">сравнивать между собой объекты, описанные в тексте, </w:t>
      </w:r>
      <w:r w:rsidRPr="00C06C74">
        <w:rPr>
          <w:rFonts w:ascii="Times New Roman" w:hAnsi="Times New Roman"/>
          <w:color w:val="auto"/>
          <w:sz w:val="24"/>
          <w:szCs w:val="24"/>
        </w:rPr>
        <w:t>выделяя 2—3 существенных признака;</w:t>
      </w:r>
    </w:p>
    <w:p w:rsidR="00653A76" w:rsidRPr="00C06C74" w:rsidRDefault="00653A76" w:rsidP="00DB2154">
      <w:pPr>
        <w:pStyle w:val="ab"/>
        <w:numPr>
          <w:ilvl w:val="0"/>
          <w:numId w:val="22"/>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C06C74" w:rsidRDefault="00653A76" w:rsidP="00DB2154">
      <w:pPr>
        <w:pStyle w:val="ab"/>
        <w:numPr>
          <w:ilvl w:val="0"/>
          <w:numId w:val="22"/>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C06C74" w:rsidRDefault="00653A76" w:rsidP="00DB2154">
      <w:pPr>
        <w:pStyle w:val="ab"/>
        <w:numPr>
          <w:ilvl w:val="0"/>
          <w:numId w:val="22"/>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понимать текст, опираясь не только на содержащуюся в н</w:t>
      </w:r>
      <w:r w:rsidR="00D30361" w:rsidRPr="00C06C74">
        <w:rPr>
          <w:rFonts w:ascii="Times New Roman" w:hAnsi="Times New Roman"/>
          <w:color w:val="auto"/>
          <w:sz w:val="24"/>
          <w:szCs w:val="24"/>
        </w:rPr>
        <w:t>е</w:t>
      </w:r>
      <w:r w:rsidRPr="00C06C74">
        <w:rPr>
          <w:rFonts w:ascii="Times New Roman" w:hAnsi="Times New Roman"/>
          <w:color w:val="auto"/>
          <w:sz w:val="24"/>
          <w:szCs w:val="24"/>
        </w:rPr>
        <w:t>м информацию, но и на жанр, структуру, выразительные средства текста;</w:t>
      </w:r>
    </w:p>
    <w:p w:rsidR="00653A76" w:rsidRPr="00C06C74" w:rsidRDefault="00653A76" w:rsidP="00DB2154">
      <w:pPr>
        <w:pStyle w:val="ab"/>
        <w:numPr>
          <w:ilvl w:val="0"/>
          <w:numId w:val="22"/>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C06C74" w:rsidRDefault="00653A76" w:rsidP="00DB2154">
      <w:pPr>
        <w:pStyle w:val="ab"/>
        <w:numPr>
          <w:ilvl w:val="0"/>
          <w:numId w:val="22"/>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ориентироваться в соответствующих возрасту словарях и справочниках.</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ab"/>
        <w:numPr>
          <w:ilvl w:val="0"/>
          <w:numId w:val="23"/>
        </w:numPr>
        <w:spacing w:line="240" w:lineRule="auto"/>
        <w:ind w:left="0"/>
        <w:rPr>
          <w:rFonts w:ascii="Times New Roman" w:hAnsi="Times New Roman"/>
          <w:i/>
          <w:iCs/>
          <w:color w:val="auto"/>
          <w:spacing w:val="-2"/>
          <w:sz w:val="24"/>
          <w:szCs w:val="24"/>
        </w:rPr>
      </w:pPr>
      <w:r w:rsidRPr="00C06C74">
        <w:rPr>
          <w:rFonts w:ascii="Times New Roman" w:hAnsi="Times New Roman"/>
          <w:i/>
          <w:iCs/>
          <w:color w:val="auto"/>
          <w:spacing w:val="-4"/>
          <w:sz w:val="24"/>
          <w:szCs w:val="24"/>
        </w:rPr>
        <w:t>использовать формальные элементы текста (например,</w:t>
      </w:r>
      <w:r w:rsidRPr="00C06C74">
        <w:rPr>
          <w:rFonts w:ascii="Times New Roman" w:hAnsi="Times New Roman"/>
          <w:i/>
          <w:iCs/>
          <w:color w:val="auto"/>
          <w:spacing w:val="-4"/>
          <w:sz w:val="24"/>
          <w:szCs w:val="24"/>
        </w:rPr>
        <w:br/>
      </w:r>
      <w:r w:rsidRPr="00C06C74">
        <w:rPr>
          <w:rFonts w:ascii="Times New Roman" w:hAnsi="Times New Roman"/>
          <w:i/>
          <w:iCs/>
          <w:color w:val="auto"/>
          <w:spacing w:val="-2"/>
          <w:sz w:val="24"/>
          <w:szCs w:val="24"/>
        </w:rPr>
        <w:t>подзаголовки, сноски) для поиска нужной информации;</w:t>
      </w:r>
    </w:p>
    <w:p w:rsidR="00653A76" w:rsidRPr="00C06C74" w:rsidRDefault="00653A76" w:rsidP="00DB2154">
      <w:pPr>
        <w:pStyle w:val="ab"/>
        <w:numPr>
          <w:ilvl w:val="0"/>
          <w:numId w:val="23"/>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работать с несколькими источниками информации;</w:t>
      </w:r>
    </w:p>
    <w:p w:rsidR="00653A76" w:rsidRPr="00C06C74" w:rsidRDefault="00653A76" w:rsidP="00DB2154">
      <w:pPr>
        <w:pStyle w:val="ab"/>
        <w:numPr>
          <w:ilvl w:val="0"/>
          <w:numId w:val="23"/>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сопоставлять информацию, полученную из нескольких источников.</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ab"/>
        <w:numPr>
          <w:ilvl w:val="0"/>
          <w:numId w:val="24"/>
        </w:numPr>
        <w:spacing w:line="240" w:lineRule="auto"/>
        <w:ind w:left="0"/>
        <w:rPr>
          <w:rFonts w:ascii="Times New Roman" w:hAnsi="Times New Roman"/>
          <w:color w:val="auto"/>
          <w:spacing w:val="-4"/>
          <w:sz w:val="24"/>
          <w:szCs w:val="24"/>
        </w:rPr>
      </w:pPr>
      <w:r w:rsidRPr="00C06C74">
        <w:rPr>
          <w:rFonts w:ascii="Times New Roman" w:hAnsi="Times New Roman"/>
          <w:color w:val="auto"/>
          <w:spacing w:val="-4"/>
          <w:sz w:val="24"/>
          <w:szCs w:val="24"/>
        </w:rPr>
        <w:t>пересказывать текст подробно и сжато, устно и письменно;</w:t>
      </w:r>
    </w:p>
    <w:p w:rsidR="00653A76" w:rsidRPr="00C06C74" w:rsidRDefault="00653A76" w:rsidP="00DB2154">
      <w:pPr>
        <w:pStyle w:val="ab"/>
        <w:numPr>
          <w:ilvl w:val="0"/>
          <w:numId w:val="2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C06C74" w:rsidRDefault="00653A76" w:rsidP="00DB2154">
      <w:pPr>
        <w:pStyle w:val="ab"/>
        <w:numPr>
          <w:ilvl w:val="0"/>
          <w:numId w:val="2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C06C74" w:rsidRDefault="00653A76" w:rsidP="00DB2154">
      <w:pPr>
        <w:pStyle w:val="ab"/>
        <w:numPr>
          <w:ilvl w:val="0"/>
          <w:numId w:val="2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сопоставлять и обобщать содержащуюся в разных частях текста информацию;</w:t>
      </w:r>
    </w:p>
    <w:p w:rsidR="00653A76" w:rsidRPr="00C06C74" w:rsidRDefault="00653A76" w:rsidP="00DB2154">
      <w:pPr>
        <w:pStyle w:val="ab"/>
        <w:numPr>
          <w:ilvl w:val="0"/>
          <w:numId w:val="2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ab"/>
        <w:numPr>
          <w:ilvl w:val="0"/>
          <w:numId w:val="25"/>
        </w:numPr>
        <w:spacing w:line="240" w:lineRule="auto"/>
        <w:ind w:left="0"/>
        <w:rPr>
          <w:rFonts w:ascii="Times New Roman" w:hAnsi="Times New Roman"/>
          <w:i/>
          <w:iCs/>
          <w:color w:val="auto"/>
          <w:sz w:val="24"/>
          <w:szCs w:val="24"/>
        </w:rPr>
      </w:pPr>
      <w:r w:rsidRPr="00C06C74">
        <w:rPr>
          <w:rFonts w:ascii="Times New Roman" w:hAnsi="Times New Roman"/>
          <w:i/>
          <w:iCs/>
          <w:color w:val="auto"/>
          <w:spacing w:val="2"/>
          <w:sz w:val="24"/>
          <w:szCs w:val="24"/>
        </w:rPr>
        <w:t>делать выписки из прочитанных текстов с уч</w:t>
      </w:r>
      <w:r w:rsidR="00D30361" w:rsidRPr="00C06C74">
        <w:rPr>
          <w:rFonts w:ascii="Times New Roman" w:hAnsi="Times New Roman"/>
          <w:i/>
          <w:iCs/>
          <w:color w:val="auto"/>
          <w:spacing w:val="2"/>
          <w:sz w:val="24"/>
          <w:szCs w:val="24"/>
        </w:rPr>
        <w:t>е</w:t>
      </w:r>
      <w:r w:rsidRPr="00C06C74">
        <w:rPr>
          <w:rFonts w:ascii="Times New Roman" w:hAnsi="Times New Roman"/>
          <w:i/>
          <w:iCs/>
          <w:color w:val="auto"/>
          <w:spacing w:val="2"/>
          <w:sz w:val="24"/>
          <w:szCs w:val="24"/>
        </w:rPr>
        <w:t xml:space="preserve">том </w:t>
      </w:r>
      <w:r w:rsidRPr="00C06C74">
        <w:rPr>
          <w:rFonts w:ascii="Times New Roman" w:hAnsi="Times New Roman"/>
          <w:i/>
          <w:iCs/>
          <w:color w:val="auto"/>
          <w:sz w:val="24"/>
          <w:szCs w:val="24"/>
        </w:rPr>
        <w:t>цели их дальнейшего использования;</w:t>
      </w:r>
    </w:p>
    <w:p w:rsidR="00653A76" w:rsidRPr="00C06C74" w:rsidRDefault="00653A76" w:rsidP="00DB2154">
      <w:pPr>
        <w:pStyle w:val="ab"/>
        <w:numPr>
          <w:ilvl w:val="0"/>
          <w:numId w:val="25"/>
        </w:numPr>
        <w:spacing w:line="240" w:lineRule="auto"/>
        <w:ind w:left="0"/>
        <w:rPr>
          <w:rFonts w:ascii="Times New Roman" w:hAnsi="Times New Roman"/>
          <w:color w:val="auto"/>
          <w:sz w:val="24"/>
          <w:szCs w:val="24"/>
        </w:rPr>
      </w:pPr>
      <w:r w:rsidRPr="00C06C74">
        <w:rPr>
          <w:rFonts w:ascii="Times New Roman" w:hAnsi="Times New Roman"/>
          <w:i/>
          <w:iCs/>
          <w:color w:val="auto"/>
          <w:sz w:val="24"/>
          <w:szCs w:val="24"/>
        </w:rPr>
        <w:t>составлять небольшие письменные аннотации к тексту, отзывы опрочитанном</w:t>
      </w:r>
      <w:r w:rsidRPr="00C06C74">
        <w:rPr>
          <w:rFonts w:ascii="Times New Roman" w:hAnsi="Times New Roman"/>
          <w:i/>
          <w:color w:val="auto"/>
          <w:sz w:val="24"/>
          <w:szCs w:val="24"/>
        </w:rPr>
        <w:t>.</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Работа с текстом: оценка информации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ab"/>
        <w:numPr>
          <w:ilvl w:val="0"/>
          <w:numId w:val="26"/>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высказывать оценочные суждения и свою точку зрения о прочитанном тексте;</w:t>
      </w:r>
    </w:p>
    <w:p w:rsidR="00653A76" w:rsidRPr="00C06C74" w:rsidRDefault="00653A76" w:rsidP="00DB2154">
      <w:pPr>
        <w:pStyle w:val="ab"/>
        <w:numPr>
          <w:ilvl w:val="0"/>
          <w:numId w:val="26"/>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оценивать содержание, языковые особенности и струк</w:t>
      </w:r>
      <w:r w:rsidRPr="00C06C74">
        <w:rPr>
          <w:rFonts w:ascii="Times New Roman" w:hAnsi="Times New Roman"/>
          <w:color w:val="auto"/>
          <w:sz w:val="24"/>
          <w:szCs w:val="24"/>
        </w:rPr>
        <w:t>туру текста; определять место и роль иллюстративного ряда в тексте;</w:t>
      </w:r>
    </w:p>
    <w:p w:rsidR="00653A76" w:rsidRPr="00C06C74" w:rsidRDefault="00653A76" w:rsidP="00DB2154">
      <w:pPr>
        <w:pStyle w:val="ab"/>
        <w:numPr>
          <w:ilvl w:val="0"/>
          <w:numId w:val="26"/>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C06C74">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C06C74" w:rsidRDefault="00653A76" w:rsidP="00DB2154">
      <w:pPr>
        <w:pStyle w:val="ab"/>
        <w:numPr>
          <w:ilvl w:val="0"/>
          <w:numId w:val="26"/>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ab"/>
        <w:numPr>
          <w:ilvl w:val="0"/>
          <w:numId w:val="27"/>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сопоставлять различные точки зрения;</w:t>
      </w:r>
    </w:p>
    <w:p w:rsidR="00653A76" w:rsidRPr="00C06C74" w:rsidRDefault="00653A76" w:rsidP="00DB2154">
      <w:pPr>
        <w:pStyle w:val="ab"/>
        <w:numPr>
          <w:ilvl w:val="0"/>
          <w:numId w:val="27"/>
        </w:numPr>
        <w:spacing w:line="240" w:lineRule="auto"/>
        <w:ind w:left="0"/>
        <w:rPr>
          <w:rFonts w:ascii="Times New Roman" w:hAnsi="Times New Roman"/>
          <w:i/>
          <w:iCs/>
          <w:color w:val="auto"/>
          <w:spacing w:val="-2"/>
          <w:sz w:val="24"/>
          <w:szCs w:val="24"/>
        </w:rPr>
      </w:pPr>
      <w:r w:rsidRPr="00C06C74">
        <w:rPr>
          <w:rFonts w:ascii="Times New Roman" w:hAnsi="Times New Roman"/>
          <w:i/>
          <w:iCs/>
          <w:color w:val="auto"/>
          <w:spacing w:val="-2"/>
          <w:sz w:val="24"/>
          <w:szCs w:val="24"/>
        </w:rPr>
        <w:t>соотносить позицию автора с собственной точкой зрения;</w:t>
      </w:r>
    </w:p>
    <w:p w:rsidR="00653A76" w:rsidRPr="00C06C74" w:rsidRDefault="00653A76" w:rsidP="00DB2154">
      <w:pPr>
        <w:pStyle w:val="ab"/>
        <w:numPr>
          <w:ilvl w:val="0"/>
          <w:numId w:val="27"/>
        </w:numPr>
        <w:spacing w:line="240" w:lineRule="auto"/>
        <w:ind w:left="0"/>
        <w:rPr>
          <w:rFonts w:ascii="Times New Roman" w:hAnsi="Times New Roman"/>
          <w:i/>
          <w:iCs/>
          <w:color w:val="auto"/>
          <w:spacing w:val="-2"/>
          <w:sz w:val="24"/>
          <w:szCs w:val="24"/>
        </w:rPr>
      </w:pPr>
      <w:r w:rsidRPr="00C06C74">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C06C74" w:rsidRDefault="00EF3564" w:rsidP="00DB2154">
      <w:pPr>
        <w:pStyle w:val="afd"/>
        <w:numPr>
          <w:ilvl w:val="3"/>
          <w:numId w:val="2"/>
        </w:numPr>
        <w:spacing w:line="240" w:lineRule="auto"/>
        <w:ind w:left="0" w:firstLine="709"/>
        <w:jc w:val="both"/>
        <w:rPr>
          <w:bCs/>
          <w:sz w:val="24"/>
        </w:rPr>
      </w:pPr>
      <w:bookmarkStart w:id="24" w:name="_Toc288394060"/>
      <w:bookmarkStart w:id="25" w:name="_Toc288410527"/>
      <w:bookmarkStart w:id="26" w:name="_Toc288410656"/>
      <w:bookmarkStart w:id="27" w:name="_Toc424564302"/>
      <w:r w:rsidRPr="00C06C74">
        <w:rPr>
          <w:sz w:val="24"/>
        </w:rPr>
        <w:t xml:space="preserve">Формирование </w:t>
      </w:r>
      <w:r w:rsidR="00653A76" w:rsidRPr="00C06C74">
        <w:rPr>
          <w:sz w:val="24"/>
        </w:rPr>
        <w:t>ИКТ­компетентности обучающихся(метапредметные результаты)</w:t>
      </w:r>
      <w:bookmarkEnd w:id="24"/>
      <w:bookmarkEnd w:id="25"/>
      <w:bookmarkEnd w:id="26"/>
      <w:bookmarkEnd w:id="27"/>
    </w:p>
    <w:p w:rsidR="00DC6B19" w:rsidRPr="00C06C74" w:rsidRDefault="00DC6B19" w:rsidP="00DB2154">
      <w:pPr>
        <w:pStyle w:val="aff7"/>
        <w:tabs>
          <w:tab w:val="left" w:pos="142"/>
          <w:tab w:val="left" w:pos="8789"/>
        </w:tabs>
        <w:ind w:firstLine="709"/>
        <w:jc w:val="both"/>
        <w:rPr>
          <w:rStyle w:val="Zag11"/>
          <w:rFonts w:eastAsia="@Arial Unicode MS"/>
          <w:color w:val="auto"/>
          <w:lang w:val="ru-RU"/>
        </w:rPr>
      </w:pPr>
      <w:r w:rsidRPr="00C06C74">
        <w:rPr>
          <w:rStyle w:val="Zag11"/>
          <w:rFonts w:eastAsia="@Arial Unicode MS"/>
          <w:color w:val="auto"/>
          <w:lang w:val="ru-RU"/>
        </w:rPr>
        <w:t xml:space="preserve">В результате изучения </w:t>
      </w:r>
      <w:r w:rsidRPr="00C06C74">
        <w:rPr>
          <w:rStyle w:val="Zag11"/>
          <w:rFonts w:eastAsia="@Arial Unicode MS"/>
          <w:b/>
          <w:bCs/>
          <w:color w:val="auto"/>
          <w:lang w:val="ru-RU"/>
        </w:rPr>
        <w:t xml:space="preserve">всех без исключения предметов </w:t>
      </w:r>
      <w:r w:rsidRPr="00C06C74">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C06C74" w:rsidRDefault="00DC6B19" w:rsidP="00DB2154">
      <w:pPr>
        <w:pStyle w:val="aff7"/>
        <w:tabs>
          <w:tab w:val="left" w:pos="142"/>
        </w:tabs>
        <w:ind w:firstLine="709"/>
        <w:jc w:val="both"/>
        <w:rPr>
          <w:rStyle w:val="Zag11"/>
          <w:rFonts w:eastAsia="@Arial Unicode MS"/>
          <w:color w:val="auto"/>
          <w:lang w:val="ru-RU"/>
        </w:rPr>
      </w:pPr>
      <w:r w:rsidRPr="00C06C74">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C06C74" w:rsidRDefault="00DC6B19" w:rsidP="00DB2154">
      <w:pPr>
        <w:pStyle w:val="aff7"/>
        <w:tabs>
          <w:tab w:val="left" w:pos="142"/>
        </w:tabs>
        <w:ind w:firstLine="709"/>
        <w:jc w:val="both"/>
        <w:rPr>
          <w:rStyle w:val="Zag11"/>
          <w:rFonts w:eastAsia="@Arial Unicode MS"/>
          <w:color w:val="auto"/>
          <w:lang w:val="ru-RU"/>
        </w:rPr>
      </w:pPr>
      <w:r w:rsidRPr="00C06C74">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C06C74" w:rsidRDefault="00DC6B19" w:rsidP="00DB2154">
      <w:pPr>
        <w:pStyle w:val="aff7"/>
        <w:tabs>
          <w:tab w:val="left" w:pos="142"/>
        </w:tabs>
        <w:ind w:firstLine="709"/>
        <w:jc w:val="both"/>
        <w:rPr>
          <w:rStyle w:val="Zag11"/>
          <w:rFonts w:eastAsia="@Arial Unicode MS"/>
          <w:color w:val="auto"/>
          <w:lang w:val="ru-RU"/>
        </w:rPr>
      </w:pPr>
      <w:r w:rsidRPr="00C06C74">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C06C74" w:rsidRDefault="00DC6B19" w:rsidP="00DB2154">
      <w:pPr>
        <w:pStyle w:val="aff7"/>
        <w:tabs>
          <w:tab w:val="left" w:pos="142"/>
        </w:tabs>
        <w:ind w:firstLine="709"/>
        <w:jc w:val="both"/>
        <w:rPr>
          <w:rStyle w:val="Zag11"/>
          <w:rFonts w:eastAsia="@Arial Unicode MS"/>
          <w:color w:val="auto"/>
          <w:lang w:val="ru-RU"/>
        </w:rPr>
      </w:pPr>
      <w:r w:rsidRPr="00C06C74">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C06C74" w:rsidRDefault="00DC6B19" w:rsidP="00DB2154">
      <w:pPr>
        <w:pStyle w:val="aff7"/>
        <w:tabs>
          <w:tab w:val="left" w:pos="142"/>
        </w:tabs>
        <w:ind w:firstLine="709"/>
        <w:jc w:val="both"/>
        <w:rPr>
          <w:rStyle w:val="Zag11"/>
          <w:rFonts w:eastAsia="@Arial Unicode MS"/>
          <w:color w:val="auto"/>
          <w:lang w:val="ru-RU"/>
        </w:rPr>
      </w:pPr>
      <w:r w:rsidRPr="00C06C74">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C06C74" w:rsidRDefault="00611D3D"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Знакомство со средствами ИКТ, </w:t>
      </w:r>
      <w:r w:rsidR="00653A76" w:rsidRPr="00C06C74">
        <w:rPr>
          <w:rFonts w:ascii="Times New Roman" w:hAnsi="Times New Roman" w:cs="Times New Roman"/>
          <w:b/>
          <w:i w:val="0"/>
          <w:color w:val="auto"/>
          <w:sz w:val="24"/>
          <w:szCs w:val="24"/>
        </w:rPr>
        <w:t>гигиена работы с компьютером</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ab"/>
        <w:numPr>
          <w:ilvl w:val="0"/>
          <w:numId w:val="28"/>
        </w:numPr>
        <w:spacing w:line="240" w:lineRule="auto"/>
        <w:ind w:left="0"/>
        <w:rPr>
          <w:rFonts w:ascii="Times New Roman" w:hAnsi="Times New Roman"/>
          <w:color w:val="auto"/>
          <w:spacing w:val="-2"/>
          <w:sz w:val="24"/>
          <w:szCs w:val="24"/>
        </w:rPr>
      </w:pPr>
      <w:r w:rsidRPr="00C06C74">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C06C74" w:rsidRDefault="00653A76" w:rsidP="00DB2154">
      <w:pPr>
        <w:pStyle w:val="ab"/>
        <w:numPr>
          <w:ilvl w:val="0"/>
          <w:numId w:val="28"/>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Технология ввода информации в компьютер:ввод тек</w:t>
      </w:r>
      <w:r w:rsidR="00611D3D" w:rsidRPr="00C06C74">
        <w:rPr>
          <w:rFonts w:ascii="Times New Roman" w:hAnsi="Times New Roman" w:cs="Times New Roman"/>
          <w:b/>
          <w:i w:val="0"/>
          <w:color w:val="auto"/>
          <w:sz w:val="24"/>
          <w:szCs w:val="24"/>
        </w:rPr>
        <w:t>ста, запись звука, изображения, </w:t>
      </w:r>
      <w:r w:rsidRPr="00C06C74">
        <w:rPr>
          <w:rFonts w:ascii="Times New Roman" w:hAnsi="Times New Roman" w:cs="Times New Roman"/>
          <w:b/>
          <w:i w:val="0"/>
          <w:color w:val="auto"/>
          <w:sz w:val="24"/>
          <w:szCs w:val="24"/>
        </w:rPr>
        <w:t>цифровых данных</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DC6B19" w:rsidRPr="00C06C74" w:rsidRDefault="00653A76" w:rsidP="00DB2154">
      <w:pPr>
        <w:pStyle w:val="ab"/>
        <w:numPr>
          <w:ilvl w:val="0"/>
          <w:numId w:val="29"/>
        </w:numPr>
        <w:spacing w:line="240" w:lineRule="auto"/>
        <w:ind w:left="0"/>
        <w:rPr>
          <w:rStyle w:val="Zag11"/>
          <w:rFonts w:ascii="Times New Roman" w:eastAsia="@Arial Unicode MS" w:hAnsi="Times New Roman"/>
          <w:sz w:val="24"/>
          <w:szCs w:val="24"/>
        </w:rPr>
      </w:pPr>
      <w:r w:rsidRPr="00C06C74">
        <w:rPr>
          <w:rFonts w:ascii="Times New Roman" w:hAnsi="Times New Roman"/>
          <w:color w:val="auto"/>
          <w:spacing w:val="-2"/>
          <w:sz w:val="24"/>
          <w:szCs w:val="24"/>
        </w:rPr>
        <w:t>вводить информацию в компьютер с использованием раз</w:t>
      </w:r>
      <w:r w:rsidRPr="00C06C74">
        <w:rPr>
          <w:rFonts w:ascii="Times New Roman" w:hAnsi="Times New Roman"/>
          <w:color w:val="auto"/>
          <w:sz w:val="24"/>
          <w:szCs w:val="24"/>
        </w:rPr>
        <w:t>личных технических средств (фото</w:t>
      </w:r>
      <w:r w:rsidRPr="00C06C74">
        <w:rPr>
          <w:rFonts w:ascii="Times New Roman" w:hAnsi="Times New Roman"/>
          <w:color w:val="auto"/>
          <w:sz w:val="24"/>
          <w:szCs w:val="24"/>
        </w:rPr>
        <w:noBreakHyphen/>
        <w:t xml:space="preserve"> и видеокамеры, микрофона и</w:t>
      </w:r>
      <w:r w:rsidRPr="00C06C74">
        <w:rPr>
          <w:rFonts w:ascii="Times New Roman" w:hAnsi="Times New Roman"/>
          <w:color w:val="auto"/>
          <w:sz w:val="24"/>
          <w:szCs w:val="24"/>
        </w:rPr>
        <w:t> </w:t>
      </w:r>
      <w:r w:rsidRPr="00C06C74">
        <w:rPr>
          <w:rFonts w:ascii="Times New Roman" w:hAnsi="Times New Roman"/>
          <w:color w:val="auto"/>
          <w:sz w:val="24"/>
          <w:szCs w:val="24"/>
        </w:rPr>
        <w:t>т.</w:t>
      </w:r>
      <w:r w:rsidRPr="00C06C74">
        <w:rPr>
          <w:rFonts w:ascii="Times New Roman" w:hAnsi="Times New Roman"/>
          <w:color w:val="auto"/>
          <w:sz w:val="24"/>
          <w:szCs w:val="24"/>
        </w:rPr>
        <w:t> </w:t>
      </w:r>
      <w:r w:rsidRPr="00C06C74">
        <w:rPr>
          <w:rFonts w:ascii="Times New Roman" w:hAnsi="Times New Roman"/>
          <w:color w:val="auto"/>
          <w:sz w:val="24"/>
          <w:szCs w:val="24"/>
        </w:rPr>
        <w:t>д.), сохранять полученную информацию</w:t>
      </w:r>
      <w:r w:rsidR="00666724" w:rsidRPr="00C06C74">
        <w:rPr>
          <w:rFonts w:ascii="Times New Roman" w:hAnsi="Times New Roman"/>
          <w:color w:val="auto"/>
          <w:sz w:val="24"/>
          <w:szCs w:val="24"/>
        </w:rPr>
        <w:t xml:space="preserve">, </w:t>
      </w:r>
      <w:r w:rsidR="00DC6B19" w:rsidRPr="00C06C74">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C06C74">
        <w:rPr>
          <w:rStyle w:val="Zag11"/>
          <w:rFonts w:ascii="Times New Roman" w:eastAsia="@Arial Unicode MS" w:hAnsi="Times New Roman"/>
          <w:sz w:val="24"/>
          <w:szCs w:val="24"/>
        </w:rPr>
        <w:t>;</w:t>
      </w:r>
    </w:p>
    <w:p w:rsidR="00653A76" w:rsidRPr="00C06C74" w:rsidRDefault="00653A76" w:rsidP="00DB2154">
      <w:pPr>
        <w:pStyle w:val="ab"/>
        <w:numPr>
          <w:ilvl w:val="0"/>
          <w:numId w:val="2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 xml:space="preserve">рисовать </w:t>
      </w:r>
      <w:r w:rsidR="00DC6B19" w:rsidRPr="00C06C74">
        <w:rPr>
          <w:rStyle w:val="Zag11"/>
          <w:rFonts w:ascii="Times New Roman" w:eastAsia="@Arial Unicode MS" w:hAnsi="Times New Roman"/>
          <w:sz w:val="24"/>
          <w:szCs w:val="24"/>
        </w:rPr>
        <w:t>(создавать простые изображения)</w:t>
      </w:r>
      <w:r w:rsidRPr="00C06C74">
        <w:rPr>
          <w:rFonts w:ascii="Times New Roman" w:hAnsi="Times New Roman"/>
          <w:color w:val="auto"/>
          <w:sz w:val="24"/>
          <w:szCs w:val="24"/>
        </w:rPr>
        <w:t>на графическом планшете;</w:t>
      </w:r>
    </w:p>
    <w:p w:rsidR="00653A76" w:rsidRPr="00C06C74" w:rsidRDefault="00653A76" w:rsidP="00DB2154">
      <w:pPr>
        <w:pStyle w:val="ab"/>
        <w:numPr>
          <w:ilvl w:val="0"/>
          <w:numId w:val="29"/>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сканировать рисунки и тексты.</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b/>
          <w:iCs/>
          <w:color w:val="auto"/>
          <w:sz w:val="24"/>
          <w:szCs w:val="24"/>
        </w:rPr>
        <w:t>Выпускник получит возможностьнаучиться</w:t>
      </w:r>
      <w:r w:rsidRPr="00C06C74">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C06C74">
        <w:rPr>
          <w:rFonts w:ascii="Times New Roman" w:hAnsi="Times New Roman"/>
          <w:iCs/>
          <w:color w:val="auto"/>
          <w:sz w:val="24"/>
          <w:szCs w:val="24"/>
        </w:rPr>
        <w:t>.</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Обработка и поиск информации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DC6B19" w:rsidRPr="00C06C74" w:rsidRDefault="00DC6B19" w:rsidP="00DB2154">
      <w:pPr>
        <w:widowControl w:val="0"/>
        <w:numPr>
          <w:ilvl w:val="0"/>
          <w:numId w:val="30"/>
        </w:numPr>
        <w:tabs>
          <w:tab w:val="left" w:pos="142"/>
          <w:tab w:val="left" w:leader="dot" w:pos="624"/>
        </w:tabs>
        <w:ind w:left="0"/>
        <w:jc w:val="both"/>
        <w:rPr>
          <w:rStyle w:val="Zag11"/>
          <w:rFonts w:eastAsia="@Arial Unicode MS"/>
        </w:rPr>
      </w:pPr>
      <w:r w:rsidRPr="00C06C74">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C06C74" w:rsidRDefault="00DC6B19" w:rsidP="00DB2154">
      <w:pPr>
        <w:numPr>
          <w:ilvl w:val="0"/>
          <w:numId w:val="30"/>
        </w:numPr>
        <w:tabs>
          <w:tab w:val="left" w:pos="142"/>
          <w:tab w:val="left" w:leader="dot" w:pos="624"/>
        </w:tabs>
        <w:ind w:left="0"/>
        <w:jc w:val="both"/>
        <w:rPr>
          <w:rStyle w:val="Zag11"/>
          <w:rFonts w:eastAsia="@Arial Unicode MS"/>
        </w:rPr>
      </w:pPr>
      <w:r w:rsidRPr="00C06C74">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C06C74" w:rsidRDefault="00DC6B19" w:rsidP="00DB2154">
      <w:pPr>
        <w:numPr>
          <w:ilvl w:val="0"/>
          <w:numId w:val="30"/>
        </w:numPr>
        <w:tabs>
          <w:tab w:val="left" w:pos="142"/>
          <w:tab w:val="left" w:leader="dot" w:pos="624"/>
        </w:tabs>
        <w:ind w:left="0"/>
        <w:jc w:val="both"/>
        <w:rPr>
          <w:rStyle w:val="Zag11"/>
          <w:rFonts w:eastAsia="@Arial Unicode MS"/>
        </w:rPr>
      </w:pPr>
      <w:r w:rsidRPr="00C06C74">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C06C74" w:rsidRDefault="00DC6B19" w:rsidP="00DB2154">
      <w:pPr>
        <w:numPr>
          <w:ilvl w:val="0"/>
          <w:numId w:val="30"/>
        </w:numPr>
        <w:tabs>
          <w:tab w:val="left" w:pos="142"/>
          <w:tab w:val="left" w:leader="dot" w:pos="624"/>
        </w:tabs>
        <w:ind w:left="0"/>
        <w:jc w:val="both"/>
        <w:rPr>
          <w:rStyle w:val="Zag11"/>
          <w:rFonts w:eastAsia="@Arial Unicode MS"/>
        </w:rPr>
      </w:pPr>
      <w:r w:rsidRPr="00C06C74">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C06C74">
        <w:rPr>
          <w:rStyle w:val="Zag11"/>
          <w:rFonts w:eastAsia="@Arial Unicode MS"/>
        </w:rPr>
        <w:noBreakHyphen/>
        <w:t xml:space="preserve"> и аудиозаписей, фотоизображений;</w:t>
      </w:r>
    </w:p>
    <w:p w:rsidR="00DC6B19" w:rsidRPr="00C06C74" w:rsidRDefault="00DC6B19" w:rsidP="00DB2154">
      <w:pPr>
        <w:numPr>
          <w:ilvl w:val="0"/>
          <w:numId w:val="30"/>
        </w:numPr>
        <w:tabs>
          <w:tab w:val="left" w:pos="142"/>
          <w:tab w:val="left" w:leader="dot" w:pos="624"/>
        </w:tabs>
        <w:ind w:left="0"/>
        <w:jc w:val="both"/>
        <w:rPr>
          <w:rStyle w:val="Zag11"/>
          <w:rFonts w:eastAsia="@Arial Unicode MS"/>
        </w:rPr>
      </w:pPr>
      <w:r w:rsidRPr="00C06C74">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C06C74" w:rsidRDefault="00DC6B19" w:rsidP="00DB2154">
      <w:pPr>
        <w:numPr>
          <w:ilvl w:val="0"/>
          <w:numId w:val="30"/>
        </w:numPr>
        <w:tabs>
          <w:tab w:val="left" w:pos="142"/>
          <w:tab w:val="left" w:leader="dot" w:pos="624"/>
        </w:tabs>
        <w:ind w:left="0"/>
        <w:jc w:val="both"/>
        <w:rPr>
          <w:rStyle w:val="Zag11"/>
          <w:rFonts w:eastAsia="@Arial Unicode MS"/>
        </w:rPr>
      </w:pPr>
      <w:r w:rsidRPr="00C06C74">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C06C74" w:rsidRDefault="00DC6B19" w:rsidP="00DB2154">
      <w:pPr>
        <w:numPr>
          <w:ilvl w:val="0"/>
          <w:numId w:val="30"/>
        </w:numPr>
        <w:tabs>
          <w:tab w:val="left" w:pos="142"/>
          <w:tab w:val="left" w:leader="dot" w:pos="624"/>
        </w:tabs>
        <w:ind w:left="0"/>
        <w:jc w:val="both"/>
        <w:rPr>
          <w:rStyle w:val="Zag11"/>
          <w:rFonts w:eastAsia="@Arial Unicode MS"/>
        </w:rPr>
      </w:pPr>
      <w:r w:rsidRPr="00C06C74">
        <w:rPr>
          <w:rStyle w:val="Zag11"/>
          <w:rFonts w:eastAsia="@Arial Unicode MS"/>
          <w:color w:val="auto"/>
        </w:rPr>
        <w:t>заполнять учебные базы данных.</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b/>
          <w:iCs/>
          <w:color w:val="auto"/>
          <w:sz w:val="24"/>
          <w:szCs w:val="24"/>
        </w:rPr>
        <w:t>Выпускник получит возможность</w:t>
      </w:r>
      <w:r w:rsidRPr="00C06C74">
        <w:rPr>
          <w:rFonts w:ascii="Times New Roman" w:hAnsi="Times New Roman"/>
          <w:i/>
          <w:iCs/>
          <w:color w:val="auto"/>
          <w:sz w:val="24"/>
          <w:szCs w:val="24"/>
        </w:rPr>
        <w:t xml:space="preserve">научиться грамотно формулировать запросы при поиске в </w:t>
      </w:r>
      <w:r w:rsidR="00E24AA0" w:rsidRPr="00C06C74">
        <w:rPr>
          <w:rFonts w:ascii="Times New Roman" w:hAnsi="Times New Roman"/>
          <w:i/>
          <w:iCs/>
          <w:color w:val="auto"/>
          <w:sz w:val="24"/>
          <w:szCs w:val="24"/>
        </w:rPr>
        <w:t xml:space="preserve">сети </w:t>
      </w:r>
      <w:r w:rsidRPr="00C06C74">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Создание, представление и передача сообщений</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884BAC" w:rsidRPr="00C06C74" w:rsidRDefault="00884BAC" w:rsidP="00572C55">
      <w:pPr>
        <w:numPr>
          <w:ilvl w:val="0"/>
          <w:numId w:val="38"/>
        </w:numPr>
        <w:tabs>
          <w:tab w:val="left" w:pos="142"/>
          <w:tab w:val="left" w:leader="dot" w:pos="567"/>
        </w:tabs>
        <w:ind w:left="0" w:firstLine="709"/>
        <w:jc w:val="both"/>
        <w:rPr>
          <w:rStyle w:val="Zag11"/>
          <w:rFonts w:eastAsia="@Arial Unicode MS"/>
        </w:rPr>
      </w:pPr>
      <w:r w:rsidRPr="00C06C74">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C06C74" w:rsidRDefault="00884BAC" w:rsidP="00572C55">
      <w:pPr>
        <w:numPr>
          <w:ilvl w:val="0"/>
          <w:numId w:val="38"/>
        </w:numPr>
        <w:tabs>
          <w:tab w:val="left" w:pos="142"/>
          <w:tab w:val="left" w:leader="dot" w:pos="567"/>
        </w:tabs>
        <w:ind w:left="0" w:firstLine="709"/>
        <w:jc w:val="both"/>
        <w:rPr>
          <w:rStyle w:val="Zag11"/>
          <w:rFonts w:eastAsia="@Arial Unicode MS"/>
        </w:rPr>
      </w:pPr>
      <w:r w:rsidRPr="00C06C74">
        <w:rPr>
          <w:rStyle w:val="Zag11"/>
          <w:rFonts w:eastAsia="@Arial Unicode MS"/>
          <w:spacing w:val="-4"/>
        </w:rPr>
        <w:t>создавать простые сообщения в виде аудио</w:t>
      </w:r>
      <w:r w:rsidRPr="00C06C74">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C06C74">
        <w:rPr>
          <w:rStyle w:val="Zag11"/>
          <w:rFonts w:eastAsia="@Arial Unicode MS"/>
        </w:rPr>
        <w:t>;</w:t>
      </w:r>
    </w:p>
    <w:p w:rsidR="00884BAC" w:rsidRPr="00C06C74" w:rsidRDefault="00884BAC" w:rsidP="00572C55">
      <w:pPr>
        <w:numPr>
          <w:ilvl w:val="0"/>
          <w:numId w:val="38"/>
        </w:numPr>
        <w:tabs>
          <w:tab w:val="left" w:pos="142"/>
          <w:tab w:val="left" w:leader="dot" w:pos="567"/>
        </w:tabs>
        <w:ind w:left="0" w:firstLine="709"/>
        <w:jc w:val="both"/>
        <w:rPr>
          <w:rStyle w:val="Zag11"/>
          <w:rFonts w:eastAsia="@Arial Unicode MS"/>
        </w:rPr>
      </w:pPr>
      <w:r w:rsidRPr="00C06C74">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C06C74" w:rsidRDefault="00884BAC" w:rsidP="00572C55">
      <w:pPr>
        <w:numPr>
          <w:ilvl w:val="0"/>
          <w:numId w:val="38"/>
        </w:numPr>
        <w:tabs>
          <w:tab w:val="left" w:pos="142"/>
          <w:tab w:val="left" w:leader="dot" w:pos="567"/>
        </w:tabs>
        <w:ind w:left="0" w:firstLine="709"/>
        <w:jc w:val="both"/>
        <w:rPr>
          <w:rStyle w:val="Zag11"/>
          <w:rFonts w:eastAsia="@Arial Unicode MS"/>
        </w:rPr>
      </w:pPr>
      <w:r w:rsidRPr="00C06C74">
        <w:rPr>
          <w:rStyle w:val="Zag11"/>
          <w:rFonts w:eastAsia="@Arial Unicode MS"/>
        </w:rPr>
        <w:t>создавать простые схемы, диаграммы, планы и пр.;</w:t>
      </w:r>
    </w:p>
    <w:p w:rsidR="00884BAC" w:rsidRPr="00C06C74" w:rsidRDefault="00884BAC" w:rsidP="00572C55">
      <w:pPr>
        <w:numPr>
          <w:ilvl w:val="0"/>
          <w:numId w:val="38"/>
        </w:numPr>
        <w:tabs>
          <w:tab w:val="left" w:pos="142"/>
          <w:tab w:val="left" w:leader="dot" w:pos="567"/>
        </w:tabs>
        <w:ind w:left="0" w:firstLine="709"/>
        <w:jc w:val="both"/>
        <w:rPr>
          <w:rStyle w:val="Zag11"/>
          <w:rFonts w:eastAsia="@Arial Unicode MS"/>
        </w:rPr>
      </w:pPr>
      <w:r w:rsidRPr="00C06C74">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C06C74" w:rsidRDefault="00884BAC" w:rsidP="00572C55">
      <w:pPr>
        <w:numPr>
          <w:ilvl w:val="0"/>
          <w:numId w:val="38"/>
        </w:numPr>
        <w:tabs>
          <w:tab w:val="left" w:pos="142"/>
          <w:tab w:val="left" w:leader="dot" w:pos="567"/>
        </w:tabs>
        <w:ind w:left="0" w:firstLine="709"/>
        <w:jc w:val="both"/>
        <w:rPr>
          <w:rStyle w:val="Zag11"/>
          <w:rFonts w:eastAsia="@Arial Unicode MS"/>
        </w:rPr>
      </w:pPr>
      <w:r w:rsidRPr="00C06C74">
        <w:rPr>
          <w:rStyle w:val="Zag11"/>
          <w:rFonts w:eastAsia="@Arial Unicode MS"/>
        </w:rPr>
        <w:t>размещать сообщение в информационной образовательной среде образовательной организации;</w:t>
      </w:r>
    </w:p>
    <w:p w:rsidR="00884BAC" w:rsidRPr="00C06C74" w:rsidRDefault="00884BAC" w:rsidP="00572C55">
      <w:pPr>
        <w:pStyle w:val="a3"/>
        <w:numPr>
          <w:ilvl w:val="0"/>
          <w:numId w:val="38"/>
        </w:numPr>
        <w:tabs>
          <w:tab w:val="left" w:leader="dot" w:pos="567"/>
        </w:tabs>
        <w:spacing w:line="240" w:lineRule="auto"/>
        <w:ind w:left="0" w:firstLine="709"/>
        <w:rPr>
          <w:rFonts w:ascii="Times New Roman" w:hAnsi="Times New Roman"/>
          <w:color w:val="auto"/>
          <w:spacing w:val="2"/>
          <w:sz w:val="24"/>
          <w:szCs w:val="24"/>
        </w:rPr>
      </w:pPr>
      <w:r w:rsidRPr="00C06C74">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C06C74" w:rsidRDefault="00653A76" w:rsidP="00DB2154">
      <w:pPr>
        <w:pStyle w:val="a3"/>
        <w:spacing w:line="240" w:lineRule="auto"/>
        <w:ind w:firstLine="454"/>
        <w:rPr>
          <w:rFonts w:ascii="Times New Roman" w:hAnsi="Times New Roman"/>
          <w:b/>
          <w:iCs/>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ab"/>
        <w:numPr>
          <w:ilvl w:val="0"/>
          <w:numId w:val="31"/>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представлять данные;</w:t>
      </w:r>
    </w:p>
    <w:p w:rsidR="00653A76" w:rsidRPr="00C06C74" w:rsidRDefault="00653A76" w:rsidP="00DB2154">
      <w:pPr>
        <w:pStyle w:val="ab"/>
        <w:numPr>
          <w:ilvl w:val="0"/>
          <w:numId w:val="31"/>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C06C74">
        <w:rPr>
          <w:rFonts w:ascii="Times New Roman" w:hAnsi="Times New Roman"/>
          <w:i/>
          <w:iCs/>
          <w:color w:val="auto"/>
          <w:sz w:val="24"/>
          <w:szCs w:val="24"/>
        </w:rPr>
        <w:t>льных фрагментов и «музыкальных </w:t>
      </w:r>
      <w:r w:rsidRPr="00C06C74">
        <w:rPr>
          <w:rFonts w:ascii="Times New Roman" w:hAnsi="Times New Roman"/>
          <w:i/>
          <w:iCs/>
          <w:color w:val="auto"/>
          <w:sz w:val="24"/>
          <w:szCs w:val="24"/>
        </w:rPr>
        <w:t>петель».</w:t>
      </w:r>
    </w:p>
    <w:p w:rsidR="00653A76" w:rsidRPr="00C06C74" w:rsidRDefault="00611D3D"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Планирование деятельности, </w:t>
      </w:r>
      <w:r w:rsidR="00653A76" w:rsidRPr="00C06C74">
        <w:rPr>
          <w:rFonts w:ascii="Times New Roman" w:hAnsi="Times New Roman" w:cs="Times New Roman"/>
          <w:b/>
          <w:i w:val="0"/>
          <w:color w:val="auto"/>
          <w:sz w:val="24"/>
          <w:szCs w:val="24"/>
        </w:rPr>
        <w:t>управление и организация</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ab"/>
        <w:numPr>
          <w:ilvl w:val="0"/>
          <w:numId w:val="32"/>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создавать движущиеся модели и управлять ими в ком</w:t>
      </w:r>
      <w:r w:rsidRPr="00C06C74">
        <w:rPr>
          <w:rFonts w:ascii="Times New Roman" w:hAnsi="Times New Roman"/>
          <w:color w:val="auto"/>
          <w:sz w:val="24"/>
          <w:szCs w:val="24"/>
        </w:rPr>
        <w:t>пьютерно управляемых средах</w:t>
      </w:r>
      <w:r w:rsidR="00E24AA0" w:rsidRPr="00C06C74">
        <w:rPr>
          <w:rFonts w:ascii="Times New Roman" w:hAnsi="Times New Roman"/>
          <w:color w:val="auto"/>
          <w:sz w:val="24"/>
          <w:szCs w:val="24"/>
        </w:rPr>
        <w:t xml:space="preserve"> (</w:t>
      </w:r>
      <w:r w:rsidR="00A87A29" w:rsidRPr="00C06C74">
        <w:rPr>
          <w:rFonts w:ascii="Times New Roman" w:hAnsi="Times New Roman"/>
          <w:color w:val="auto"/>
          <w:sz w:val="24"/>
          <w:szCs w:val="24"/>
        </w:rPr>
        <w:t xml:space="preserve">создание простейших </w:t>
      </w:r>
      <w:r w:rsidR="00E24AA0" w:rsidRPr="00C06C74">
        <w:rPr>
          <w:rFonts w:ascii="Times New Roman" w:hAnsi="Times New Roman"/>
          <w:color w:val="auto"/>
          <w:sz w:val="24"/>
          <w:szCs w:val="24"/>
        </w:rPr>
        <w:t>робото</w:t>
      </w:r>
      <w:r w:rsidR="00A87A29" w:rsidRPr="00C06C74">
        <w:rPr>
          <w:rFonts w:ascii="Times New Roman" w:hAnsi="Times New Roman"/>
          <w:color w:val="auto"/>
          <w:sz w:val="24"/>
          <w:szCs w:val="24"/>
        </w:rPr>
        <w:t>в</w:t>
      </w:r>
      <w:r w:rsidR="00E24AA0" w:rsidRPr="00C06C74">
        <w:rPr>
          <w:rFonts w:ascii="Times New Roman" w:hAnsi="Times New Roman"/>
          <w:color w:val="auto"/>
          <w:sz w:val="24"/>
          <w:szCs w:val="24"/>
        </w:rPr>
        <w:t>)</w:t>
      </w:r>
      <w:r w:rsidRPr="00C06C74">
        <w:rPr>
          <w:rFonts w:ascii="Times New Roman" w:hAnsi="Times New Roman"/>
          <w:color w:val="auto"/>
          <w:sz w:val="24"/>
          <w:szCs w:val="24"/>
        </w:rPr>
        <w:t>;</w:t>
      </w:r>
    </w:p>
    <w:p w:rsidR="00653A76" w:rsidRPr="00C06C74" w:rsidRDefault="00653A76" w:rsidP="00DB2154">
      <w:pPr>
        <w:pStyle w:val="ab"/>
        <w:numPr>
          <w:ilvl w:val="0"/>
          <w:numId w:val="32"/>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C06C74">
        <w:rPr>
          <w:rFonts w:ascii="Times New Roman" w:hAnsi="Times New Roman"/>
          <w:color w:val="auto"/>
          <w:sz w:val="24"/>
          <w:szCs w:val="24"/>
        </w:rPr>
        <w:t>действий, строить программы для компьютерного исполнителя с использованием </w:t>
      </w:r>
      <w:r w:rsidRPr="00C06C74">
        <w:rPr>
          <w:rFonts w:ascii="Times New Roman" w:hAnsi="Times New Roman"/>
          <w:color w:val="auto"/>
          <w:sz w:val="24"/>
          <w:szCs w:val="24"/>
        </w:rPr>
        <w:t>конструкций последовательного выполнения и повторения;</w:t>
      </w:r>
    </w:p>
    <w:p w:rsidR="00653A76" w:rsidRPr="00C06C74" w:rsidRDefault="00653A76" w:rsidP="00DB2154">
      <w:pPr>
        <w:pStyle w:val="ab"/>
        <w:numPr>
          <w:ilvl w:val="0"/>
          <w:numId w:val="32"/>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планировать несложные исследования объектов и про</w:t>
      </w:r>
      <w:r w:rsidRPr="00C06C74">
        <w:rPr>
          <w:rFonts w:ascii="Times New Roman" w:hAnsi="Times New Roman"/>
          <w:color w:val="auto"/>
          <w:sz w:val="24"/>
          <w:szCs w:val="24"/>
        </w:rPr>
        <w:t>цессов внешнего мира.</w:t>
      </w:r>
    </w:p>
    <w:p w:rsidR="00653A76" w:rsidRPr="00C06C74" w:rsidRDefault="00653A76" w:rsidP="00DB2154">
      <w:pPr>
        <w:pStyle w:val="a3"/>
        <w:spacing w:line="240" w:lineRule="auto"/>
        <w:ind w:firstLine="454"/>
        <w:rPr>
          <w:rFonts w:ascii="Times New Roman" w:hAnsi="Times New Roman"/>
          <w:b/>
          <w:iCs/>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ab"/>
        <w:numPr>
          <w:ilvl w:val="0"/>
          <w:numId w:val="33"/>
        </w:numPr>
        <w:spacing w:line="240" w:lineRule="auto"/>
        <w:ind w:left="0"/>
        <w:rPr>
          <w:rFonts w:ascii="Times New Roman" w:hAnsi="Times New Roman"/>
          <w:i/>
          <w:iCs/>
          <w:color w:val="auto"/>
          <w:sz w:val="24"/>
          <w:szCs w:val="24"/>
        </w:rPr>
      </w:pPr>
      <w:r w:rsidRPr="00C06C74">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C06C74">
        <w:rPr>
          <w:rFonts w:ascii="Times New Roman" w:hAnsi="Times New Roman"/>
          <w:i/>
          <w:iCs/>
          <w:color w:val="auto"/>
          <w:sz w:val="24"/>
          <w:szCs w:val="24"/>
        </w:rPr>
        <w:t xml:space="preserve">, </w:t>
      </w:r>
      <w:r w:rsidR="00CB6752" w:rsidRPr="00C06C74">
        <w:rPr>
          <w:rFonts w:ascii="Times New Roman" w:hAnsi="Times New Roman"/>
          <w:i/>
          <w:iCs/>
          <w:color w:val="auto"/>
          <w:sz w:val="24"/>
          <w:szCs w:val="24"/>
        </w:rPr>
        <w:t>включая навыки роботехнического проектирования</w:t>
      </w:r>
    </w:p>
    <w:p w:rsidR="00884BAC" w:rsidRPr="00C06C74" w:rsidRDefault="00653A76" w:rsidP="000B050A">
      <w:pPr>
        <w:pStyle w:val="ab"/>
        <w:numPr>
          <w:ilvl w:val="0"/>
          <w:numId w:val="33"/>
        </w:numPr>
        <w:tabs>
          <w:tab w:val="left" w:leader="dot" w:pos="624"/>
        </w:tabs>
        <w:spacing w:line="240" w:lineRule="auto"/>
        <w:ind w:left="1134" w:firstLine="0"/>
        <w:jc w:val="left"/>
        <w:rPr>
          <w:rStyle w:val="Zag11"/>
          <w:rFonts w:ascii="Times New Roman" w:eastAsia="@Arial Unicode MS" w:hAnsi="Times New Roman"/>
          <w:color w:val="auto"/>
          <w:sz w:val="24"/>
          <w:szCs w:val="24"/>
          <w:lang w:eastAsia="en-US"/>
        </w:rPr>
      </w:pPr>
      <w:r w:rsidRPr="00C06C74">
        <w:rPr>
          <w:rFonts w:ascii="Times New Roman" w:hAnsi="Times New Roman"/>
          <w:i/>
          <w:iCs/>
          <w:color w:val="auto"/>
          <w:sz w:val="24"/>
          <w:szCs w:val="24"/>
        </w:rPr>
        <w:t>моделировать объекты и процессы реального мира.</w:t>
      </w:r>
    </w:p>
    <w:p w:rsidR="00884BAC" w:rsidRPr="00C06C74" w:rsidRDefault="00884BAC" w:rsidP="00DB2154">
      <w:pPr>
        <w:pStyle w:val="ab"/>
        <w:spacing w:line="240" w:lineRule="auto"/>
        <w:ind w:firstLine="0"/>
        <w:rPr>
          <w:rFonts w:ascii="Times New Roman" w:hAnsi="Times New Roman"/>
          <w:iCs/>
          <w:color w:val="auto"/>
          <w:sz w:val="24"/>
          <w:szCs w:val="24"/>
        </w:rPr>
      </w:pPr>
    </w:p>
    <w:p w:rsidR="00653A76" w:rsidRPr="00C06C74" w:rsidRDefault="00653A76" w:rsidP="00DB2154">
      <w:pPr>
        <w:pStyle w:val="afd"/>
        <w:numPr>
          <w:ilvl w:val="2"/>
          <w:numId w:val="2"/>
        </w:numPr>
        <w:spacing w:line="240" w:lineRule="auto"/>
        <w:ind w:left="0" w:firstLine="0"/>
        <w:rPr>
          <w:sz w:val="24"/>
        </w:rPr>
      </w:pPr>
      <w:bookmarkStart w:id="28" w:name="_Toc288394061"/>
      <w:bookmarkStart w:id="29" w:name="_Toc288410528"/>
      <w:bookmarkStart w:id="30" w:name="_Toc288410657"/>
      <w:bookmarkStart w:id="31" w:name="_Toc424564303"/>
      <w:r w:rsidRPr="00C06C74">
        <w:rPr>
          <w:sz w:val="24"/>
        </w:rPr>
        <w:t>Русский язык</w:t>
      </w:r>
      <w:bookmarkEnd w:id="28"/>
      <w:bookmarkEnd w:id="29"/>
      <w:bookmarkEnd w:id="30"/>
      <w:bookmarkEnd w:id="31"/>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В результате изучения курса русского языка обучающиеся </w:t>
      </w:r>
      <w:r w:rsidR="00C27132" w:rsidRPr="00C06C74">
        <w:rPr>
          <w:rFonts w:ascii="Times New Roman" w:hAnsi="Times New Roman"/>
          <w:color w:val="auto"/>
          <w:spacing w:val="2"/>
          <w:sz w:val="24"/>
          <w:szCs w:val="24"/>
        </w:rPr>
        <w:t xml:space="preserve">при получении </w:t>
      </w:r>
      <w:r w:rsidRPr="00C06C74">
        <w:rPr>
          <w:rFonts w:ascii="Times New Roman" w:hAnsi="Times New Roman"/>
          <w:color w:val="auto"/>
          <w:spacing w:val="2"/>
          <w:sz w:val="24"/>
          <w:szCs w:val="24"/>
        </w:rPr>
        <w:t>начального общего образования научатся осоз</w:t>
      </w:r>
      <w:r w:rsidRPr="00C06C74">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C06C74">
        <w:rPr>
          <w:rFonts w:ascii="Times New Roman" w:hAnsi="Times New Roman"/>
          <w:color w:val="auto"/>
          <w:sz w:val="24"/>
          <w:szCs w:val="24"/>
        </w:rPr>
        <w:t>е</w:t>
      </w:r>
      <w:r w:rsidRPr="00C06C74">
        <w:rPr>
          <w:rFonts w:ascii="Times New Roman" w:hAnsi="Times New Roman"/>
          <w:color w:val="auto"/>
          <w:sz w:val="24"/>
          <w:szCs w:val="24"/>
        </w:rPr>
        <w:t>т формиро</w:t>
      </w:r>
      <w:r w:rsidRPr="00C06C74">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C06C74">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C06C74" w:rsidRDefault="00884BAC" w:rsidP="00DB2154">
      <w:pPr>
        <w:tabs>
          <w:tab w:val="left" w:pos="142"/>
          <w:tab w:val="left" w:leader="dot" w:pos="624"/>
        </w:tabs>
        <w:ind w:firstLine="709"/>
        <w:jc w:val="both"/>
        <w:rPr>
          <w:rStyle w:val="Zag11"/>
          <w:rFonts w:eastAsia="@Arial Unicode MS"/>
        </w:rPr>
      </w:pPr>
      <w:r w:rsidRPr="00C06C74">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C06C74" w:rsidRDefault="00884BAC" w:rsidP="00DB2154">
      <w:pPr>
        <w:tabs>
          <w:tab w:val="left" w:pos="142"/>
          <w:tab w:val="left" w:leader="dot" w:pos="624"/>
        </w:tabs>
        <w:ind w:firstLine="709"/>
        <w:jc w:val="both"/>
        <w:rPr>
          <w:rStyle w:val="Zag11"/>
          <w:rFonts w:eastAsia="@Arial Unicode MS"/>
        </w:rPr>
      </w:pPr>
      <w:r w:rsidRPr="00C06C74">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C06C74" w:rsidRDefault="00884BAC" w:rsidP="00DB2154">
      <w:pPr>
        <w:tabs>
          <w:tab w:val="left" w:pos="142"/>
          <w:tab w:val="left" w:leader="dot" w:pos="624"/>
        </w:tabs>
        <w:ind w:firstLine="709"/>
        <w:jc w:val="both"/>
        <w:rPr>
          <w:rStyle w:val="Zag11"/>
          <w:rFonts w:eastAsia="@Arial Unicode MS"/>
        </w:rPr>
      </w:pPr>
      <w:r w:rsidRPr="00C06C74">
        <w:rPr>
          <w:rStyle w:val="Zag11"/>
          <w:rFonts w:eastAsia="@Arial Unicode MS"/>
        </w:rPr>
        <w:t>Выпускник на уровне начального общего образования:</w:t>
      </w:r>
    </w:p>
    <w:p w:rsidR="00884BAC" w:rsidRPr="00C06C74" w:rsidRDefault="00884BAC" w:rsidP="00DB2154">
      <w:pPr>
        <w:tabs>
          <w:tab w:val="left" w:pos="142"/>
          <w:tab w:val="left" w:leader="dot" w:pos="624"/>
        </w:tabs>
        <w:ind w:firstLine="709"/>
        <w:jc w:val="both"/>
        <w:rPr>
          <w:rStyle w:val="Zag11"/>
          <w:rFonts w:eastAsia="@Arial Unicode MS"/>
        </w:rPr>
      </w:pPr>
      <w:r w:rsidRPr="00C06C74">
        <w:rPr>
          <w:rStyle w:val="Zag11"/>
          <w:rFonts w:eastAsia="@Arial Unicode MS"/>
        </w:rPr>
        <w:t>научится осознавать безошибочное письмо как одно из проявлений собственного уровня культуры;</w:t>
      </w:r>
    </w:p>
    <w:p w:rsidR="00884BAC" w:rsidRPr="00C06C74" w:rsidRDefault="00884BAC" w:rsidP="00DB2154">
      <w:pPr>
        <w:tabs>
          <w:tab w:val="left" w:pos="142"/>
          <w:tab w:val="left" w:leader="dot" w:pos="624"/>
        </w:tabs>
        <w:ind w:firstLine="709"/>
        <w:jc w:val="both"/>
        <w:rPr>
          <w:rStyle w:val="Zag11"/>
          <w:rFonts w:eastAsia="@Arial Unicode MS"/>
        </w:rPr>
      </w:pPr>
      <w:r w:rsidRPr="00C06C74">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C06C74" w:rsidRDefault="00884BAC" w:rsidP="00DB2154">
      <w:pPr>
        <w:tabs>
          <w:tab w:val="left" w:pos="142"/>
          <w:tab w:val="left" w:leader="dot" w:pos="624"/>
        </w:tabs>
        <w:ind w:firstLine="709"/>
        <w:jc w:val="both"/>
        <w:rPr>
          <w:rStyle w:val="Zag11"/>
          <w:rFonts w:eastAsia="@Arial Unicode MS"/>
        </w:rPr>
      </w:pPr>
      <w:r w:rsidRPr="00C06C74">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C06C74" w:rsidRDefault="00884BAC" w:rsidP="00DB2154">
      <w:pPr>
        <w:pStyle w:val="Zag3"/>
        <w:tabs>
          <w:tab w:val="left" w:pos="142"/>
          <w:tab w:val="left" w:leader="dot" w:pos="624"/>
        </w:tabs>
        <w:spacing w:after="0" w:line="240" w:lineRule="auto"/>
        <w:ind w:firstLine="709"/>
        <w:jc w:val="both"/>
        <w:rPr>
          <w:rFonts w:eastAsia="@Arial Unicode MS"/>
          <w:i w:val="0"/>
          <w:iCs w:val="0"/>
          <w:color w:val="auto"/>
          <w:lang w:val="ru-RU"/>
        </w:rPr>
      </w:pPr>
      <w:r w:rsidRPr="00C06C74">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C06C74" w:rsidRDefault="00653A76" w:rsidP="00DB2154">
      <w:pPr>
        <w:pStyle w:val="42"/>
        <w:spacing w:before="0" w:after="0" w:line="240" w:lineRule="auto"/>
        <w:ind w:firstLine="454"/>
        <w:jc w:val="both"/>
        <w:rPr>
          <w:rFonts w:ascii="Times New Roman" w:hAnsi="Times New Roman" w:cs="Times New Roman"/>
          <w:i w:val="0"/>
          <w:color w:val="auto"/>
          <w:sz w:val="24"/>
          <w:szCs w:val="24"/>
        </w:rPr>
      </w:pPr>
      <w:r w:rsidRPr="00C06C74">
        <w:rPr>
          <w:rFonts w:ascii="Times New Roman" w:hAnsi="Times New Roman" w:cs="Times New Roman"/>
          <w:i w:val="0"/>
          <w:color w:val="auto"/>
          <w:sz w:val="24"/>
          <w:szCs w:val="24"/>
        </w:rPr>
        <w:t>Содержательная линия «Система языка»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Раздел «Фонетика и графика»</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ab"/>
        <w:numPr>
          <w:ilvl w:val="0"/>
          <w:numId w:val="3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различать звуки и буквы;</w:t>
      </w:r>
    </w:p>
    <w:p w:rsidR="00653A76" w:rsidRPr="00C06C74" w:rsidRDefault="00653A76" w:rsidP="00DB2154">
      <w:pPr>
        <w:pStyle w:val="ab"/>
        <w:numPr>
          <w:ilvl w:val="0"/>
          <w:numId w:val="34"/>
        </w:numPr>
        <w:spacing w:line="240" w:lineRule="auto"/>
        <w:ind w:left="0"/>
        <w:rPr>
          <w:rFonts w:ascii="Times New Roman" w:hAnsi="Times New Roman"/>
          <w:color w:val="auto"/>
          <w:sz w:val="24"/>
          <w:szCs w:val="24"/>
        </w:rPr>
      </w:pPr>
      <w:r w:rsidRPr="00C06C74">
        <w:rPr>
          <w:rFonts w:ascii="Times New Roman" w:hAnsi="Times New Roman"/>
          <w:color w:val="auto"/>
          <w:sz w:val="24"/>
          <w:szCs w:val="24"/>
        </w:rPr>
        <w:t>характеризовать звуки русского языка: гласные ударные/</w:t>
      </w:r>
      <w:r w:rsidRPr="00C06C74">
        <w:rPr>
          <w:rFonts w:ascii="Times New Roman" w:hAnsi="Times New Roman"/>
          <w:color w:val="auto"/>
          <w:spacing w:val="2"/>
          <w:sz w:val="24"/>
          <w:szCs w:val="24"/>
        </w:rPr>
        <w:t>безударные; согласные тв</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рдые/мягкие, парные/непарные </w:t>
      </w:r>
      <w:r w:rsidRPr="00C06C74">
        <w:rPr>
          <w:rFonts w:ascii="Times New Roman" w:hAnsi="Times New Roman"/>
          <w:color w:val="auto"/>
          <w:sz w:val="24"/>
          <w:szCs w:val="24"/>
        </w:rPr>
        <w:t>тв</w:t>
      </w:r>
      <w:r w:rsidR="00D30361" w:rsidRPr="00C06C74">
        <w:rPr>
          <w:rFonts w:ascii="Times New Roman" w:hAnsi="Times New Roman"/>
          <w:color w:val="auto"/>
          <w:sz w:val="24"/>
          <w:szCs w:val="24"/>
        </w:rPr>
        <w:t>е</w:t>
      </w:r>
      <w:r w:rsidRPr="00C06C74">
        <w:rPr>
          <w:rFonts w:ascii="Times New Roman" w:hAnsi="Times New Roman"/>
          <w:color w:val="auto"/>
          <w:sz w:val="24"/>
          <w:szCs w:val="24"/>
        </w:rPr>
        <w:t>рдые и мягкие; согласные звонкие/глухие, парные/непарные звонкие и глухие;</w:t>
      </w:r>
    </w:p>
    <w:p w:rsidR="00653A76" w:rsidRPr="00C06C74" w:rsidRDefault="00884BAC" w:rsidP="00DB2154">
      <w:pPr>
        <w:pStyle w:val="ab"/>
        <w:numPr>
          <w:ilvl w:val="0"/>
          <w:numId w:val="34"/>
        </w:numPr>
        <w:spacing w:line="240" w:lineRule="auto"/>
        <w:ind w:left="0"/>
        <w:rPr>
          <w:rFonts w:ascii="Times New Roman" w:hAnsi="Times New Roman"/>
          <w:color w:val="auto"/>
          <w:sz w:val="24"/>
          <w:szCs w:val="24"/>
        </w:rPr>
      </w:pPr>
      <w:r w:rsidRPr="00C06C74">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b/>
          <w:bCs/>
          <w:i/>
          <w:iCs/>
          <w:color w:val="auto"/>
          <w:sz w:val="24"/>
          <w:szCs w:val="24"/>
        </w:rPr>
      </w:pPr>
      <w:r w:rsidRPr="00C06C74">
        <w:rPr>
          <w:rFonts w:ascii="Times New Roman" w:hAnsi="Times New Roman"/>
          <w:b/>
          <w:iCs/>
          <w:color w:val="auto"/>
          <w:sz w:val="24"/>
          <w:szCs w:val="24"/>
        </w:rPr>
        <w:t>Выпускник получит возможность научиться</w:t>
      </w:r>
      <w:r w:rsidR="00884BAC" w:rsidRPr="00C06C74">
        <w:rPr>
          <w:rFonts w:ascii="Times New Roman" w:hAnsi="Times New Roman"/>
          <w: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06C74">
        <w:rPr>
          <w:rFonts w:ascii="Times New Roman" w:hAnsi="Times New Roman"/>
          <w:i/>
          <w:iCs/>
          <w:color w:val="auto"/>
          <w:sz w:val="24"/>
          <w:szCs w:val="24"/>
        </w:rPr>
        <w:t>.</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b/>
          <w:bCs/>
          <w:iCs/>
          <w:color w:val="auto"/>
          <w:sz w:val="24"/>
          <w:szCs w:val="24"/>
        </w:rPr>
        <w:t>Раздел «Орфоэпия»</w:t>
      </w:r>
    </w:p>
    <w:p w:rsidR="0083695C" w:rsidRPr="00C06C74" w:rsidRDefault="0083695C"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83695C"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соблюдать нормы русского и родного литературного </w:t>
      </w:r>
      <w:r w:rsidRPr="00C06C74">
        <w:rPr>
          <w:rFonts w:ascii="Times New Roman" w:hAnsi="Times New Roman"/>
          <w:color w:val="auto"/>
          <w:sz w:val="24"/>
          <w:szCs w:val="24"/>
        </w:rPr>
        <w:t xml:space="preserve">языка в собственной речи и оценивать соблюдение этих </w:t>
      </w:r>
      <w:r w:rsidRPr="00C06C74">
        <w:rPr>
          <w:rFonts w:ascii="Times New Roman" w:hAnsi="Times New Roman"/>
          <w:color w:val="auto"/>
          <w:spacing w:val="-2"/>
          <w:sz w:val="24"/>
          <w:szCs w:val="24"/>
        </w:rPr>
        <w:t>норм в речи собеседников (в объ</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ме представленного в учеб</w:t>
      </w:r>
      <w:r w:rsidRPr="00C06C74">
        <w:rPr>
          <w:rFonts w:ascii="Times New Roman" w:hAnsi="Times New Roman"/>
          <w:color w:val="auto"/>
          <w:sz w:val="24"/>
          <w:szCs w:val="24"/>
        </w:rPr>
        <w:t>нике материала);</w:t>
      </w:r>
    </w:p>
    <w:p w:rsidR="00653A76" w:rsidRPr="00C06C74" w:rsidRDefault="0083695C"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ae"/>
        <w:numPr>
          <w:ilvl w:val="0"/>
          <w:numId w:val="35"/>
        </w:numPr>
        <w:spacing w:line="240" w:lineRule="auto"/>
        <w:ind w:left="0"/>
        <w:rPr>
          <w:rFonts w:ascii="Times New Roman" w:hAnsi="Times New Roman"/>
          <w:color w:val="auto"/>
          <w:sz w:val="24"/>
          <w:szCs w:val="24"/>
        </w:rPr>
      </w:pPr>
      <w:r w:rsidRPr="00C06C74">
        <w:rPr>
          <w:rFonts w:ascii="Times New Roman" w:hAnsi="Times New Roman"/>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C06C74">
        <w:rPr>
          <w:rFonts w:ascii="Times New Roman" w:hAnsi="Times New Roman"/>
          <w:color w:val="auto"/>
          <w:sz w:val="24"/>
          <w:szCs w:val="24"/>
        </w:rPr>
        <w:t>к учителю, родителям и</w:t>
      </w:r>
      <w:r w:rsidRPr="00C06C74">
        <w:rPr>
          <w:rFonts w:ascii="Times New Roman" w:hAnsi="Times New Roman"/>
          <w:color w:val="auto"/>
          <w:sz w:val="24"/>
          <w:szCs w:val="24"/>
        </w:rPr>
        <w:t> </w:t>
      </w:r>
      <w:r w:rsidRPr="00C06C74">
        <w:rPr>
          <w:rFonts w:ascii="Times New Roman" w:hAnsi="Times New Roman"/>
          <w:color w:val="auto"/>
          <w:sz w:val="24"/>
          <w:szCs w:val="24"/>
        </w:rPr>
        <w:t>др.</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Раздел «Состав слова (морфемика)»</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различать изменяемые и неизменяемые слова;</w:t>
      </w:r>
    </w:p>
    <w:p w:rsidR="00653A76" w:rsidRPr="00C06C74" w:rsidRDefault="00653A76" w:rsidP="00DB2154">
      <w:pPr>
        <w:pStyle w:val="21"/>
        <w:spacing w:line="240" w:lineRule="auto"/>
        <w:rPr>
          <w:sz w:val="24"/>
        </w:rPr>
      </w:pPr>
      <w:r w:rsidRPr="00C06C74">
        <w:rPr>
          <w:spacing w:val="2"/>
          <w:sz w:val="24"/>
        </w:rPr>
        <w:t xml:space="preserve">различать родственные (однокоренные) слова и формы </w:t>
      </w:r>
      <w:r w:rsidRPr="00C06C74">
        <w:rPr>
          <w:sz w:val="24"/>
        </w:rPr>
        <w:t>слова;</w:t>
      </w:r>
    </w:p>
    <w:p w:rsidR="00653A76" w:rsidRPr="00C06C74" w:rsidRDefault="00653A76" w:rsidP="00DB2154">
      <w:pPr>
        <w:pStyle w:val="21"/>
        <w:spacing w:line="240" w:lineRule="auto"/>
        <w:rPr>
          <w:sz w:val="24"/>
        </w:rPr>
      </w:pPr>
      <w:r w:rsidRPr="00C06C74">
        <w:rPr>
          <w:sz w:val="24"/>
        </w:rPr>
        <w:t>находить в словах с однозначно выделяемыми морфемами окончание, корень, приставку, суффикс.</w:t>
      </w:r>
    </w:p>
    <w:p w:rsidR="00884BAC" w:rsidRPr="00C06C74" w:rsidRDefault="00653A76" w:rsidP="00DB2154">
      <w:pPr>
        <w:pStyle w:val="a3"/>
        <w:spacing w:line="240" w:lineRule="auto"/>
        <w:ind w:firstLine="709"/>
        <w:rPr>
          <w:rFonts w:ascii="Times New Roman" w:hAnsi="Times New Roman"/>
          <w:i/>
          <w:iCs/>
          <w:color w:val="auto"/>
          <w:sz w:val="24"/>
          <w:szCs w:val="24"/>
        </w:rPr>
      </w:pPr>
      <w:r w:rsidRPr="00C06C74">
        <w:rPr>
          <w:rFonts w:ascii="Times New Roman" w:hAnsi="Times New Roman"/>
          <w:b/>
          <w:iCs/>
          <w:color w:val="auto"/>
          <w:sz w:val="24"/>
          <w:szCs w:val="24"/>
        </w:rPr>
        <w:t>Выпускник получит возможность научиться</w:t>
      </w:r>
    </w:p>
    <w:p w:rsidR="00884BAC" w:rsidRPr="00C06C74" w:rsidRDefault="00884BAC" w:rsidP="00572C55">
      <w:pPr>
        <w:pStyle w:val="a3"/>
        <w:numPr>
          <w:ilvl w:val="0"/>
          <w:numId w:val="39"/>
        </w:numPr>
        <w:spacing w:line="240" w:lineRule="auto"/>
        <w:ind w:left="0" w:firstLine="709"/>
        <w:rPr>
          <w:rFonts w:ascii="Times New Roman" w:hAnsi="Times New Roman"/>
          <w:i/>
          <w:iCs/>
          <w:color w:val="auto"/>
          <w:sz w:val="24"/>
          <w:szCs w:val="24"/>
        </w:rPr>
      </w:pPr>
      <w:r w:rsidRPr="00C06C74">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C06C74" w:rsidRDefault="00884BAC" w:rsidP="00572C55">
      <w:pPr>
        <w:pStyle w:val="a3"/>
        <w:numPr>
          <w:ilvl w:val="0"/>
          <w:numId w:val="39"/>
        </w:numPr>
        <w:spacing w:line="240" w:lineRule="auto"/>
        <w:ind w:left="0" w:firstLine="709"/>
        <w:rPr>
          <w:rFonts w:ascii="Times New Roman" w:hAnsi="Times New Roman"/>
          <w:i/>
          <w:iCs/>
          <w:color w:val="auto"/>
          <w:sz w:val="24"/>
          <w:szCs w:val="24"/>
        </w:rPr>
      </w:pPr>
      <w:r w:rsidRPr="00C06C74">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Раздел «Лексика»</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выявлять слова, значение которых требует уточнения;</w:t>
      </w:r>
    </w:p>
    <w:p w:rsidR="00884BAC" w:rsidRPr="00C06C74" w:rsidRDefault="00653A76" w:rsidP="00DB2154">
      <w:pPr>
        <w:pStyle w:val="21"/>
        <w:spacing w:line="240" w:lineRule="auto"/>
        <w:rPr>
          <w:sz w:val="24"/>
        </w:rPr>
      </w:pPr>
      <w:r w:rsidRPr="00C06C74">
        <w:rPr>
          <w:sz w:val="24"/>
        </w:rPr>
        <w:t>определять значение слова по тексту или уточнять с помощью толкового словаря</w:t>
      </w:r>
    </w:p>
    <w:p w:rsidR="00653A76" w:rsidRPr="00C06C74" w:rsidRDefault="00884BAC" w:rsidP="00DB2154">
      <w:pPr>
        <w:pStyle w:val="21"/>
        <w:spacing w:line="240" w:lineRule="auto"/>
        <w:rPr>
          <w:sz w:val="24"/>
        </w:rPr>
      </w:pPr>
      <w:r w:rsidRPr="00C06C74">
        <w:rPr>
          <w:sz w:val="24"/>
        </w:rPr>
        <w:t>подбирать синонимы для устранения повторов в тексте</w:t>
      </w:r>
      <w:r w:rsidR="00653A76" w:rsidRPr="00C06C74">
        <w:rPr>
          <w:sz w:val="24"/>
        </w:rPr>
        <w:t>.</w:t>
      </w:r>
    </w:p>
    <w:p w:rsidR="00653A76" w:rsidRPr="00C06C74" w:rsidRDefault="00653A76" w:rsidP="00DB2154">
      <w:pPr>
        <w:pStyle w:val="21"/>
        <w:numPr>
          <w:ilvl w:val="0"/>
          <w:numId w:val="0"/>
        </w:numPr>
        <w:spacing w:line="240" w:lineRule="auto"/>
        <w:ind w:left="426"/>
        <w:rPr>
          <w:b/>
          <w:sz w:val="24"/>
        </w:rPr>
      </w:pPr>
      <w:r w:rsidRPr="00C06C74">
        <w:rPr>
          <w:b/>
          <w:iCs/>
          <w:sz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pacing w:val="2"/>
          <w:sz w:val="24"/>
        </w:rPr>
        <w:t xml:space="preserve">подбирать антонимы для точной характеристики </w:t>
      </w:r>
      <w:r w:rsidRPr="00C06C74">
        <w:rPr>
          <w:i/>
          <w:sz w:val="24"/>
        </w:rPr>
        <w:t>предметов при их сравнении;</w:t>
      </w:r>
    </w:p>
    <w:p w:rsidR="00653A76" w:rsidRPr="00C06C74" w:rsidRDefault="00653A76" w:rsidP="00DB2154">
      <w:pPr>
        <w:pStyle w:val="21"/>
        <w:spacing w:line="240" w:lineRule="auto"/>
        <w:rPr>
          <w:i/>
          <w:sz w:val="24"/>
        </w:rPr>
      </w:pPr>
      <w:r w:rsidRPr="00C06C74">
        <w:rPr>
          <w:i/>
          <w:spacing w:val="2"/>
          <w:sz w:val="24"/>
        </w:rPr>
        <w:t xml:space="preserve">различать употребление в тексте слов в прямом и </w:t>
      </w:r>
      <w:r w:rsidRPr="00C06C74">
        <w:rPr>
          <w:i/>
          <w:sz w:val="24"/>
        </w:rPr>
        <w:t>переносном значении (простые случаи);</w:t>
      </w:r>
    </w:p>
    <w:p w:rsidR="00653A76" w:rsidRPr="00C06C74" w:rsidRDefault="00653A76" w:rsidP="00DB2154">
      <w:pPr>
        <w:pStyle w:val="21"/>
        <w:spacing w:line="240" w:lineRule="auto"/>
        <w:rPr>
          <w:i/>
          <w:sz w:val="24"/>
        </w:rPr>
      </w:pPr>
      <w:r w:rsidRPr="00C06C74">
        <w:rPr>
          <w:i/>
          <w:sz w:val="24"/>
        </w:rPr>
        <w:t>оценивать уместность использования слов в тексте;</w:t>
      </w:r>
    </w:p>
    <w:p w:rsidR="00653A76" w:rsidRPr="00C06C74" w:rsidRDefault="00653A76" w:rsidP="00DB2154">
      <w:pPr>
        <w:pStyle w:val="21"/>
        <w:spacing w:line="240" w:lineRule="auto"/>
        <w:rPr>
          <w:i/>
          <w:sz w:val="24"/>
        </w:rPr>
      </w:pPr>
      <w:r w:rsidRPr="00C06C74">
        <w:rPr>
          <w:i/>
          <w:sz w:val="24"/>
        </w:rPr>
        <w:t>выбирать слова из ряда предложенных для успешного решения коммуникативной задачи.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Раздел «Морфология»</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884BAC" w:rsidRPr="00C06C74" w:rsidRDefault="00884BAC" w:rsidP="00DB2154">
      <w:pPr>
        <w:pStyle w:val="21"/>
        <w:spacing w:line="240" w:lineRule="auto"/>
        <w:rPr>
          <w:sz w:val="24"/>
        </w:rPr>
      </w:pPr>
      <w:r w:rsidRPr="00C06C74">
        <w:rPr>
          <w:sz w:val="24"/>
        </w:rPr>
        <w:t>распознавать грамматические признаки слов;</w:t>
      </w:r>
    </w:p>
    <w:p w:rsidR="00653A76" w:rsidRPr="00C06C74" w:rsidRDefault="00884BAC" w:rsidP="00DB2154">
      <w:pPr>
        <w:pStyle w:val="21"/>
        <w:spacing w:line="240" w:lineRule="auto"/>
        <w:rPr>
          <w:sz w:val="24"/>
        </w:rPr>
      </w:pPr>
      <w:r w:rsidRPr="00C06C74">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C06C74">
        <w:rPr>
          <w:sz w:val="24"/>
        </w:rPr>
        <w:t>.</w:t>
      </w:r>
    </w:p>
    <w:p w:rsidR="00653A76" w:rsidRPr="00C06C74" w:rsidRDefault="00653A76" w:rsidP="00DB2154">
      <w:pPr>
        <w:pStyle w:val="21"/>
        <w:numPr>
          <w:ilvl w:val="0"/>
          <w:numId w:val="0"/>
        </w:numPr>
        <w:spacing w:line="240" w:lineRule="auto"/>
        <w:ind w:left="426"/>
        <w:rPr>
          <w:b/>
          <w:sz w:val="24"/>
        </w:rPr>
      </w:pPr>
      <w:r w:rsidRPr="00C06C74">
        <w:rPr>
          <w:b/>
          <w:iCs/>
          <w:sz w:val="24"/>
        </w:rPr>
        <w:t>Выпускник получит возможность научиться:</w:t>
      </w:r>
    </w:p>
    <w:p w:rsidR="00653A76" w:rsidRPr="00C06C74" w:rsidRDefault="00653A76" w:rsidP="00DB2154">
      <w:pPr>
        <w:pStyle w:val="21"/>
        <w:spacing w:line="240" w:lineRule="auto"/>
        <w:rPr>
          <w:i/>
          <w:iCs/>
          <w:sz w:val="24"/>
        </w:rPr>
      </w:pPr>
      <w:r w:rsidRPr="00C06C74">
        <w:rPr>
          <w:i/>
          <w:iCs/>
          <w:spacing w:val="2"/>
          <w:sz w:val="24"/>
        </w:rPr>
        <w:t>проводить морфологический разбор им</w:t>
      </w:r>
      <w:r w:rsidR="00D30361" w:rsidRPr="00C06C74">
        <w:rPr>
          <w:i/>
          <w:iCs/>
          <w:spacing w:val="2"/>
          <w:sz w:val="24"/>
        </w:rPr>
        <w:t>е</w:t>
      </w:r>
      <w:r w:rsidRPr="00C06C74">
        <w:rPr>
          <w:i/>
          <w:iCs/>
          <w:spacing w:val="2"/>
          <w:sz w:val="24"/>
        </w:rPr>
        <w:t>н существи</w:t>
      </w:r>
      <w:r w:rsidRPr="00C06C74">
        <w:rPr>
          <w:i/>
          <w:iCs/>
          <w:sz w:val="24"/>
        </w:rPr>
        <w:t>тельных, им</w:t>
      </w:r>
      <w:r w:rsidR="00D30361" w:rsidRPr="00C06C74">
        <w:rPr>
          <w:i/>
          <w:iCs/>
          <w:sz w:val="24"/>
        </w:rPr>
        <w:t>е</w:t>
      </w:r>
      <w:r w:rsidRPr="00C06C74">
        <w:rPr>
          <w:i/>
          <w:iCs/>
          <w:sz w:val="24"/>
        </w:rPr>
        <w:t>н прилагательных, глаголов по предложенно</w:t>
      </w:r>
      <w:r w:rsidRPr="00C06C74">
        <w:rPr>
          <w:i/>
          <w:iCs/>
          <w:spacing w:val="2"/>
          <w:sz w:val="24"/>
        </w:rPr>
        <w:t>му в учебнике алгоритму; оценивать правильность про</w:t>
      </w:r>
      <w:r w:rsidRPr="00C06C74">
        <w:rPr>
          <w:i/>
          <w:iCs/>
          <w:sz w:val="24"/>
        </w:rPr>
        <w:t>ведения морфологического разбора;</w:t>
      </w:r>
    </w:p>
    <w:p w:rsidR="00653A76" w:rsidRPr="00C06C74" w:rsidRDefault="00653A76" w:rsidP="00DB2154">
      <w:pPr>
        <w:pStyle w:val="21"/>
        <w:spacing w:line="240" w:lineRule="auto"/>
        <w:rPr>
          <w:i/>
          <w:iCs/>
          <w:sz w:val="24"/>
        </w:rPr>
      </w:pPr>
      <w:r w:rsidRPr="00C06C74">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06C74">
        <w:rPr>
          <w:b/>
          <w:bCs/>
          <w:i/>
          <w:iCs/>
          <w:sz w:val="24"/>
        </w:rPr>
        <w:t xml:space="preserve">и, а, но, </w:t>
      </w:r>
      <w:r w:rsidRPr="00C06C74">
        <w:rPr>
          <w:i/>
          <w:iCs/>
          <w:sz w:val="24"/>
        </w:rPr>
        <w:t xml:space="preserve">частицу </w:t>
      </w:r>
      <w:r w:rsidRPr="00C06C74">
        <w:rPr>
          <w:b/>
          <w:bCs/>
          <w:i/>
          <w:iCs/>
          <w:sz w:val="24"/>
        </w:rPr>
        <w:t>не</w:t>
      </w:r>
      <w:r w:rsidRPr="00C06C74">
        <w:rPr>
          <w:i/>
          <w:iCs/>
          <w:sz w:val="24"/>
        </w:rPr>
        <w:t xml:space="preserve"> при глаголах.</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bCs/>
          <w:iCs/>
          <w:color w:val="auto"/>
          <w:sz w:val="24"/>
          <w:szCs w:val="24"/>
        </w:rPr>
        <w:t>Раздел «Синтаксис»</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различать предложение, словосочетание, слово;</w:t>
      </w:r>
    </w:p>
    <w:p w:rsidR="00653A76" w:rsidRPr="00C06C74" w:rsidRDefault="00653A76" w:rsidP="00DB2154">
      <w:pPr>
        <w:pStyle w:val="21"/>
        <w:spacing w:line="240" w:lineRule="auto"/>
        <w:rPr>
          <w:sz w:val="24"/>
        </w:rPr>
      </w:pPr>
      <w:r w:rsidRPr="00C06C74">
        <w:rPr>
          <w:spacing w:val="2"/>
          <w:sz w:val="24"/>
        </w:rPr>
        <w:t xml:space="preserve">устанавливать при помощи смысловых вопросов связь </w:t>
      </w:r>
      <w:r w:rsidRPr="00C06C74">
        <w:rPr>
          <w:sz w:val="24"/>
        </w:rPr>
        <w:t>между словами в словосочетании и предложении;</w:t>
      </w:r>
    </w:p>
    <w:p w:rsidR="00653A76" w:rsidRPr="00C06C74" w:rsidRDefault="00653A76" w:rsidP="00DB2154">
      <w:pPr>
        <w:pStyle w:val="21"/>
        <w:spacing w:line="240" w:lineRule="auto"/>
        <w:rPr>
          <w:sz w:val="24"/>
        </w:rPr>
      </w:pPr>
      <w:r w:rsidRPr="00C06C74">
        <w:rPr>
          <w:sz w:val="24"/>
        </w:rPr>
        <w:t xml:space="preserve">классифицировать предложения по цели высказывания, </w:t>
      </w:r>
      <w:r w:rsidRPr="00C06C74">
        <w:rPr>
          <w:spacing w:val="2"/>
          <w:sz w:val="24"/>
        </w:rPr>
        <w:t xml:space="preserve">находить повествовательные/побудительные/вопросительные </w:t>
      </w:r>
      <w:r w:rsidRPr="00C06C74">
        <w:rPr>
          <w:sz w:val="24"/>
        </w:rPr>
        <w:t>предложения;</w:t>
      </w:r>
    </w:p>
    <w:p w:rsidR="00653A76" w:rsidRPr="00C06C74" w:rsidRDefault="00653A76" w:rsidP="00DB2154">
      <w:pPr>
        <w:pStyle w:val="21"/>
        <w:spacing w:line="240" w:lineRule="auto"/>
        <w:rPr>
          <w:sz w:val="24"/>
        </w:rPr>
      </w:pPr>
      <w:r w:rsidRPr="00C06C74">
        <w:rPr>
          <w:sz w:val="24"/>
        </w:rPr>
        <w:t>определять восклицательную/невосклицательную интонацию предложения;</w:t>
      </w:r>
    </w:p>
    <w:p w:rsidR="00653A76" w:rsidRPr="00C06C74" w:rsidRDefault="00653A76" w:rsidP="00DB2154">
      <w:pPr>
        <w:pStyle w:val="21"/>
        <w:spacing w:line="240" w:lineRule="auto"/>
        <w:rPr>
          <w:sz w:val="24"/>
        </w:rPr>
      </w:pPr>
      <w:r w:rsidRPr="00C06C74">
        <w:rPr>
          <w:sz w:val="24"/>
        </w:rPr>
        <w:t>находить главные и вто</w:t>
      </w:r>
      <w:r w:rsidR="00611D3D" w:rsidRPr="00C06C74">
        <w:rPr>
          <w:sz w:val="24"/>
        </w:rPr>
        <w:t>ростепенные (без деления на ви</w:t>
      </w:r>
      <w:r w:rsidRPr="00C06C74">
        <w:rPr>
          <w:sz w:val="24"/>
        </w:rPr>
        <w:t>ды) члены предложения;</w:t>
      </w:r>
    </w:p>
    <w:p w:rsidR="00653A76" w:rsidRPr="00C06C74" w:rsidRDefault="00653A76" w:rsidP="00DB2154">
      <w:pPr>
        <w:pStyle w:val="21"/>
        <w:spacing w:line="240" w:lineRule="auto"/>
        <w:rPr>
          <w:sz w:val="24"/>
        </w:rPr>
      </w:pPr>
      <w:r w:rsidRPr="00C06C74">
        <w:rPr>
          <w:sz w:val="24"/>
        </w:rPr>
        <w:t>выделять предложения с однородными членами.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различать второст</w:t>
      </w:r>
      <w:r w:rsidR="00611D3D" w:rsidRPr="00C06C74">
        <w:rPr>
          <w:i/>
          <w:sz w:val="24"/>
        </w:rPr>
        <w:t>епенные члены предложения —оп</w:t>
      </w:r>
      <w:r w:rsidRPr="00C06C74">
        <w:rPr>
          <w:i/>
          <w:sz w:val="24"/>
        </w:rPr>
        <w:t>ределения, дополнения, обстоятельства;</w:t>
      </w:r>
    </w:p>
    <w:p w:rsidR="00653A76" w:rsidRPr="00C06C74" w:rsidRDefault="00653A76" w:rsidP="00DB2154">
      <w:pPr>
        <w:pStyle w:val="21"/>
        <w:spacing w:line="240" w:lineRule="auto"/>
        <w:rPr>
          <w:i/>
          <w:sz w:val="24"/>
        </w:rPr>
      </w:pPr>
      <w:r w:rsidRPr="00C06C74">
        <w:rPr>
          <w:i/>
          <w:sz w:val="24"/>
        </w:rPr>
        <w:t xml:space="preserve">выполнять в соответствии с предложенным в учебнике алгоритмом разбор простого предложения (по членам </w:t>
      </w:r>
      <w:r w:rsidRPr="00C06C74">
        <w:rPr>
          <w:i/>
          <w:spacing w:val="2"/>
          <w:sz w:val="24"/>
        </w:rPr>
        <w:t xml:space="preserve">предложения, синтаксический), оценивать правильность </w:t>
      </w:r>
      <w:r w:rsidRPr="00C06C74">
        <w:rPr>
          <w:i/>
          <w:sz w:val="24"/>
        </w:rPr>
        <w:t>разбора;</w:t>
      </w:r>
    </w:p>
    <w:p w:rsidR="00653A76" w:rsidRPr="00C06C74" w:rsidRDefault="00653A76" w:rsidP="00DB2154">
      <w:pPr>
        <w:pStyle w:val="21"/>
        <w:spacing w:line="240" w:lineRule="auto"/>
        <w:rPr>
          <w:i/>
          <w:sz w:val="24"/>
        </w:rPr>
      </w:pPr>
      <w:r w:rsidRPr="00C06C74">
        <w:rPr>
          <w:i/>
          <w:sz w:val="24"/>
        </w:rPr>
        <w:t>различать простые и сложные предложения.</w:t>
      </w:r>
    </w:p>
    <w:p w:rsidR="00653A76" w:rsidRPr="00C06C74" w:rsidRDefault="00611D3D"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 xml:space="preserve">Содержательная линия </w:t>
      </w:r>
      <w:r w:rsidR="00653A76" w:rsidRPr="00C06C74">
        <w:rPr>
          <w:rFonts w:ascii="Times New Roman" w:hAnsi="Times New Roman" w:cs="Times New Roman"/>
          <w:b/>
          <w:i w:val="0"/>
          <w:color w:val="auto"/>
          <w:sz w:val="24"/>
          <w:szCs w:val="24"/>
        </w:rPr>
        <w:t>«Орфография и пунктуация»</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применять правила правописания (в объ</w:t>
      </w:r>
      <w:r w:rsidR="00D30361" w:rsidRPr="00C06C74">
        <w:rPr>
          <w:sz w:val="24"/>
        </w:rPr>
        <w:t>е</w:t>
      </w:r>
      <w:r w:rsidRPr="00C06C74">
        <w:rPr>
          <w:sz w:val="24"/>
        </w:rPr>
        <w:t>ме содержания курса);</w:t>
      </w:r>
    </w:p>
    <w:p w:rsidR="00653A76" w:rsidRPr="00C06C74" w:rsidRDefault="00653A76" w:rsidP="00DB2154">
      <w:pPr>
        <w:pStyle w:val="21"/>
        <w:spacing w:line="240" w:lineRule="auto"/>
        <w:rPr>
          <w:sz w:val="24"/>
        </w:rPr>
      </w:pPr>
      <w:r w:rsidRPr="00C06C74">
        <w:rPr>
          <w:sz w:val="24"/>
        </w:rPr>
        <w:t>определять (уточнять) написание слова по орфографическому словарю учебника;</w:t>
      </w:r>
    </w:p>
    <w:p w:rsidR="00653A76" w:rsidRPr="00C06C74" w:rsidRDefault="00653A76" w:rsidP="00DB2154">
      <w:pPr>
        <w:pStyle w:val="21"/>
        <w:spacing w:line="240" w:lineRule="auto"/>
        <w:rPr>
          <w:sz w:val="24"/>
        </w:rPr>
      </w:pPr>
      <w:r w:rsidRPr="00C06C74">
        <w:rPr>
          <w:sz w:val="24"/>
        </w:rPr>
        <w:t>безошибочно списывать текст объ</w:t>
      </w:r>
      <w:r w:rsidR="00D30361" w:rsidRPr="00C06C74">
        <w:rPr>
          <w:sz w:val="24"/>
        </w:rPr>
        <w:t>е</w:t>
      </w:r>
      <w:r w:rsidRPr="00C06C74">
        <w:rPr>
          <w:sz w:val="24"/>
        </w:rPr>
        <w:t>мом 80—90 слов;</w:t>
      </w:r>
    </w:p>
    <w:p w:rsidR="00653A76" w:rsidRPr="00C06C74" w:rsidRDefault="00653A76" w:rsidP="00DB2154">
      <w:pPr>
        <w:pStyle w:val="21"/>
        <w:spacing w:line="240" w:lineRule="auto"/>
        <w:rPr>
          <w:sz w:val="24"/>
        </w:rPr>
      </w:pPr>
      <w:r w:rsidRPr="00C06C74">
        <w:rPr>
          <w:sz w:val="24"/>
        </w:rPr>
        <w:t>писать под диктовку тексты объ</w:t>
      </w:r>
      <w:r w:rsidR="00D30361" w:rsidRPr="00C06C74">
        <w:rPr>
          <w:sz w:val="24"/>
        </w:rPr>
        <w:t>е</w:t>
      </w:r>
      <w:r w:rsidRPr="00C06C74">
        <w:rPr>
          <w:sz w:val="24"/>
        </w:rPr>
        <w:t>мом 75—80 слов в соответствии с изученными правилами правописания;</w:t>
      </w:r>
    </w:p>
    <w:p w:rsidR="00653A76" w:rsidRPr="00C06C74" w:rsidRDefault="00653A76" w:rsidP="00DB2154">
      <w:pPr>
        <w:pStyle w:val="21"/>
        <w:spacing w:line="240" w:lineRule="auto"/>
        <w:rPr>
          <w:sz w:val="24"/>
        </w:rPr>
      </w:pPr>
      <w:r w:rsidRPr="00C06C74">
        <w:rPr>
          <w:sz w:val="24"/>
        </w:rPr>
        <w:t>проверять собственный и предложенный текст, находить и исправлять орфографические и пунктуационные ошибки.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осознавать место возможного возникновения орфографической ошибки;</w:t>
      </w:r>
    </w:p>
    <w:p w:rsidR="00653A76" w:rsidRPr="00C06C74" w:rsidRDefault="00653A76" w:rsidP="00DB2154">
      <w:pPr>
        <w:pStyle w:val="21"/>
        <w:spacing w:line="240" w:lineRule="auto"/>
        <w:rPr>
          <w:i/>
          <w:sz w:val="24"/>
        </w:rPr>
      </w:pPr>
      <w:r w:rsidRPr="00C06C74">
        <w:rPr>
          <w:i/>
          <w:sz w:val="24"/>
        </w:rPr>
        <w:t>подбирать примеры с определ</w:t>
      </w:r>
      <w:r w:rsidR="00D30361" w:rsidRPr="00C06C74">
        <w:rPr>
          <w:i/>
          <w:sz w:val="24"/>
        </w:rPr>
        <w:t>е</w:t>
      </w:r>
      <w:r w:rsidRPr="00C06C74">
        <w:rPr>
          <w:i/>
          <w:sz w:val="24"/>
        </w:rPr>
        <w:t>нной орфограммой;</w:t>
      </w:r>
    </w:p>
    <w:p w:rsidR="00653A76" w:rsidRPr="00C06C74" w:rsidRDefault="00653A76" w:rsidP="00DB2154">
      <w:pPr>
        <w:pStyle w:val="21"/>
        <w:spacing w:line="240" w:lineRule="auto"/>
        <w:rPr>
          <w:i/>
          <w:sz w:val="24"/>
        </w:rPr>
      </w:pPr>
      <w:r w:rsidRPr="00C06C74">
        <w:rPr>
          <w:i/>
          <w:spacing w:val="2"/>
          <w:sz w:val="24"/>
        </w:rPr>
        <w:t>при составлении собственных текстов перефразиро</w:t>
      </w:r>
      <w:r w:rsidRPr="00C06C74">
        <w:rPr>
          <w:i/>
          <w:sz w:val="24"/>
        </w:rPr>
        <w:t>вать записываемое,</w:t>
      </w:r>
      <w:r w:rsidR="006B0B19" w:rsidRPr="00C06C74">
        <w:rPr>
          <w:i/>
          <w:sz w:val="24"/>
        </w:rPr>
        <w:t xml:space="preserve"> чтобы избежать орфографических </w:t>
      </w:r>
      <w:r w:rsidRPr="00C06C74">
        <w:rPr>
          <w:i/>
          <w:sz w:val="24"/>
        </w:rPr>
        <w:t>и пунктуационных ошибок;</w:t>
      </w:r>
    </w:p>
    <w:p w:rsidR="00653A76" w:rsidRPr="00C06C74" w:rsidRDefault="00653A76" w:rsidP="00DB2154">
      <w:pPr>
        <w:pStyle w:val="21"/>
        <w:spacing w:line="240" w:lineRule="auto"/>
        <w:rPr>
          <w:i/>
          <w:sz w:val="24"/>
        </w:rPr>
      </w:pPr>
      <w:r w:rsidRPr="00C06C74">
        <w:rPr>
          <w:i/>
          <w:sz w:val="24"/>
        </w:rPr>
        <w:t xml:space="preserve">при работе над ошибками осознавать причины появления ошибки и определять способы действий, </w:t>
      </w:r>
      <w:r w:rsidR="001871C3" w:rsidRPr="00C06C74">
        <w:rPr>
          <w:i/>
          <w:sz w:val="24"/>
        </w:rPr>
        <w:t>помогающие</w:t>
      </w:r>
      <w:r w:rsidRPr="00C06C74">
        <w:rPr>
          <w:i/>
          <w:sz w:val="24"/>
        </w:rPr>
        <w:t>предотвратить е</w:t>
      </w:r>
      <w:r w:rsidR="00D30361" w:rsidRPr="00C06C74">
        <w:rPr>
          <w:i/>
          <w:sz w:val="24"/>
        </w:rPr>
        <w:t>е</w:t>
      </w:r>
      <w:r w:rsidRPr="00C06C74">
        <w:rPr>
          <w:i/>
          <w:sz w:val="24"/>
        </w:rPr>
        <w:t xml:space="preserve"> в последующих письменных работах.</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Содержательная линия «Развитие речи»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оценивать правильность (уместность) выбора языковых</w:t>
      </w:r>
      <w:r w:rsidRPr="00C06C74">
        <w:rPr>
          <w:sz w:val="24"/>
        </w:rPr>
        <w:br/>
        <w:t>и неязыковых средств устного общения на уроке, в школе,</w:t>
      </w:r>
      <w:r w:rsidRPr="00C06C74">
        <w:rPr>
          <w:sz w:val="24"/>
        </w:rPr>
        <w:br/>
        <w:t>в быту, со знакомыми и незнакомыми, с людьми разного возраста;</w:t>
      </w:r>
    </w:p>
    <w:p w:rsidR="00653A76" w:rsidRPr="00C06C74" w:rsidRDefault="00653A76" w:rsidP="00DB2154">
      <w:pPr>
        <w:pStyle w:val="21"/>
        <w:spacing w:line="240" w:lineRule="auto"/>
        <w:rPr>
          <w:sz w:val="24"/>
        </w:rPr>
      </w:pPr>
      <w:r w:rsidRPr="00C06C74">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C06C74" w:rsidRDefault="00653A76" w:rsidP="00DB2154">
      <w:pPr>
        <w:pStyle w:val="21"/>
        <w:spacing w:line="240" w:lineRule="auto"/>
        <w:rPr>
          <w:sz w:val="24"/>
        </w:rPr>
      </w:pPr>
      <w:r w:rsidRPr="00C06C74">
        <w:rPr>
          <w:sz w:val="24"/>
        </w:rPr>
        <w:t>выражать собственное мнение и аргументировать его;</w:t>
      </w:r>
    </w:p>
    <w:p w:rsidR="00653A76" w:rsidRPr="00C06C74" w:rsidRDefault="00653A76" w:rsidP="00DB2154">
      <w:pPr>
        <w:pStyle w:val="21"/>
        <w:spacing w:line="240" w:lineRule="auto"/>
        <w:rPr>
          <w:sz w:val="24"/>
        </w:rPr>
      </w:pPr>
      <w:r w:rsidRPr="00C06C74">
        <w:rPr>
          <w:sz w:val="24"/>
        </w:rPr>
        <w:t>самостоятельно озаглавливать текст;</w:t>
      </w:r>
    </w:p>
    <w:p w:rsidR="00653A76" w:rsidRPr="00C06C74" w:rsidRDefault="00653A76" w:rsidP="00DB2154">
      <w:pPr>
        <w:pStyle w:val="21"/>
        <w:spacing w:line="240" w:lineRule="auto"/>
        <w:rPr>
          <w:sz w:val="24"/>
        </w:rPr>
      </w:pPr>
      <w:r w:rsidRPr="00C06C74">
        <w:rPr>
          <w:sz w:val="24"/>
        </w:rPr>
        <w:t>составлять план текста;</w:t>
      </w:r>
    </w:p>
    <w:p w:rsidR="00653A76" w:rsidRPr="00C06C74" w:rsidRDefault="00653A76" w:rsidP="00DB2154">
      <w:pPr>
        <w:pStyle w:val="21"/>
        <w:spacing w:line="240" w:lineRule="auto"/>
        <w:rPr>
          <w:sz w:val="24"/>
        </w:rPr>
      </w:pPr>
      <w:r w:rsidRPr="00C06C74">
        <w:rPr>
          <w:sz w:val="24"/>
        </w:rPr>
        <w:t>сочинять письма, поздравительные открытки, записки и другие небольшие тексты для конкретных ситуаций общения.</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создавать тексты по предложенному заголовку;</w:t>
      </w:r>
    </w:p>
    <w:p w:rsidR="00653A76" w:rsidRPr="00C06C74" w:rsidRDefault="00653A76" w:rsidP="00DB2154">
      <w:pPr>
        <w:pStyle w:val="21"/>
        <w:spacing w:line="240" w:lineRule="auto"/>
        <w:rPr>
          <w:i/>
          <w:sz w:val="24"/>
        </w:rPr>
      </w:pPr>
      <w:r w:rsidRPr="00C06C74">
        <w:rPr>
          <w:i/>
          <w:sz w:val="24"/>
        </w:rPr>
        <w:t>подробно или выборочно пересказывать текст;</w:t>
      </w:r>
    </w:p>
    <w:p w:rsidR="00653A76" w:rsidRPr="00C06C74" w:rsidRDefault="00653A76" w:rsidP="00DB2154">
      <w:pPr>
        <w:pStyle w:val="21"/>
        <w:spacing w:line="240" w:lineRule="auto"/>
        <w:rPr>
          <w:i/>
          <w:sz w:val="24"/>
        </w:rPr>
      </w:pPr>
      <w:r w:rsidRPr="00C06C74">
        <w:rPr>
          <w:i/>
          <w:sz w:val="24"/>
        </w:rPr>
        <w:t>пересказывать текст от другого лица;</w:t>
      </w:r>
    </w:p>
    <w:p w:rsidR="00653A76" w:rsidRPr="00C06C74" w:rsidRDefault="00653A76" w:rsidP="00DB2154">
      <w:pPr>
        <w:pStyle w:val="21"/>
        <w:spacing w:line="240" w:lineRule="auto"/>
        <w:rPr>
          <w:i/>
          <w:sz w:val="24"/>
        </w:rPr>
      </w:pPr>
      <w:r w:rsidRPr="00C06C74">
        <w:rPr>
          <w:i/>
          <w:sz w:val="24"/>
        </w:rPr>
        <w:t>составлять устный рассказ на определ</w:t>
      </w:r>
      <w:r w:rsidR="00D30361" w:rsidRPr="00C06C74">
        <w:rPr>
          <w:i/>
          <w:sz w:val="24"/>
        </w:rPr>
        <w:t>е</w:t>
      </w:r>
      <w:r w:rsidRPr="00C06C74">
        <w:rPr>
          <w:i/>
          <w:sz w:val="24"/>
        </w:rPr>
        <w:t>нную тему с использованием разных типов речи: описание, повествование, рассуждение;</w:t>
      </w:r>
    </w:p>
    <w:p w:rsidR="00653A76" w:rsidRPr="00C06C74" w:rsidRDefault="00653A76" w:rsidP="00DB2154">
      <w:pPr>
        <w:pStyle w:val="21"/>
        <w:spacing w:line="240" w:lineRule="auto"/>
        <w:rPr>
          <w:i/>
          <w:sz w:val="24"/>
        </w:rPr>
      </w:pPr>
      <w:r w:rsidRPr="00C06C74">
        <w:rPr>
          <w:i/>
          <w:sz w:val="24"/>
        </w:rPr>
        <w:t>анализировать и корректировать тексты с нарушенным порядком предложений, находить в тексте смысловые пропуски;</w:t>
      </w:r>
    </w:p>
    <w:p w:rsidR="00653A76" w:rsidRPr="00C06C74" w:rsidRDefault="00653A76" w:rsidP="00DB2154">
      <w:pPr>
        <w:pStyle w:val="21"/>
        <w:spacing w:line="240" w:lineRule="auto"/>
        <w:rPr>
          <w:i/>
          <w:sz w:val="24"/>
        </w:rPr>
      </w:pPr>
      <w:r w:rsidRPr="00C06C74">
        <w:rPr>
          <w:i/>
          <w:sz w:val="24"/>
        </w:rPr>
        <w:t>корректировать тексты, в которых допущены нарушения культуры речи;</w:t>
      </w:r>
    </w:p>
    <w:p w:rsidR="00653A76" w:rsidRPr="00C06C74" w:rsidRDefault="00653A76" w:rsidP="00DB2154">
      <w:pPr>
        <w:pStyle w:val="21"/>
        <w:spacing w:line="240" w:lineRule="auto"/>
        <w:rPr>
          <w:i/>
          <w:sz w:val="24"/>
        </w:rPr>
      </w:pPr>
      <w:r w:rsidRPr="00C06C74">
        <w:rPr>
          <w:i/>
          <w:sz w:val="24"/>
        </w:rPr>
        <w:t>анализировать последовательность собственных действий при работе над изложениями и сочинениями и со</w:t>
      </w:r>
      <w:r w:rsidRPr="00C06C74">
        <w:rPr>
          <w:i/>
          <w:spacing w:val="2"/>
          <w:sz w:val="24"/>
        </w:rPr>
        <w:t xml:space="preserve">относить их с разработанным алгоритмом; оценивать </w:t>
      </w:r>
      <w:r w:rsidRPr="00C06C74">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C06C74" w:rsidRDefault="00653A76" w:rsidP="00DB2154">
      <w:pPr>
        <w:pStyle w:val="21"/>
        <w:spacing w:line="240" w:lineRule="auto"/>
        <w:rPr>
          <w:sz w:val="24"/>
        </w:rPr>
      </w:pPr>
      <w:r w:rsidRPr="00C06C74">
        <w:rPr>
          <w:i/>
          <w:spacing w:val="2"/>
          <w:sz w:val="24"/>
        </w:rPr>
        <w:t xml:space="preserve">соблюдать нормы </w:t>
      </w:r>
      <w:r w:rsidR="00A1453B" w:rsidRPr="00C06C74">
        <w:rPr>
          <w:i/>
          <w:spacing w:val="2"/>
          <w:sz w:val="24"/>
        </w:rPr>
        <w:t>речевого взаимодействия при ин</w:t>
      </w:r>
      <w:r w:rsidRPr="00C06C74">
        <w:rPr>
          <w:i/>
          <w:spacing w:val="2"/>
          <w:sz w:val="24"/>
        </w:rPr>
        <w:t>терактивном общении (sms­сообщения, электронная по</w:t>
      </w:r>
      <w:r w:rsidRPr="00C06C74">
        <w:rPr>
          <w:i/>
          <w:sz w:val="24"/>
        </w:rPr>
        <w:t>чта, Интернет и другие виды и способы связи).</w:t>
      </w:r>
    </w:p>
    <w:p w:rsidR="00A21D78" w:rsidRPr="00C06C74" w:rsidRDefault="00A21D78" w:rsidP="00DB2154">
      <w:pPr>
        <w:pStyle w:val="21"/>
        <w:numPr>
          <w:ilvl w:val="0"/>
          <w:numId w:val="0"/>
        </w:numPr>
        <w:spacing w:line="240" w:lineRule="auto"/>
        <w:ind w:left="680"/>
        <w:jc w:val="left"/>
        <w:rPr>
          <w:b/>
          <w:sz w:val="24"/>
        </w:rPr>
      </w:pPr>
      <w:r w:rsidRPr="00C06C74">
        <w:rPr>
          <w:b/>
          <w:sz w:val="24"/>
        </w:rPr>
        <w:t xml:space="preserve">1.2.3.Русский язык и литературное чтение на родном языке. </w:t>
      </w:r>
    </w:p>
    <w:p w:rsidR="00A21D78" w:rsidRPr="00C06C74" w:rsidRDefault="00A21D78" w:rsidP="00DB2154">
      <w:pPr>
        <w:ind w:right="260" w:firstLine="566"/>
        <w:jc w:val="both"/>
        <w:rPr>
          <w:rFonts w:eastAsiaTheme="minorEastAsia"/>
        </w:rPr>
      </w:pPr>
      <w:r w:rsidRPr="00C06C74">
        <w:rPr>
          <w:b/>
          <w:bCs/>
        </w:rPr>
        <w:t>Родной язык и литературное чтение на родном языке.</w:t>
      </w:r>
    </w:p>
    <w:p w:rsidR="00A21D78" w:rsidRPr="00C06C74" w:rsidRDefault="00A21D78" w:rsidP="00DB2154">
      <w:pPr>
        <w:ind w:right="240" w:firstLine="566"/>
        <w:jc w:val="both"/>
        <w:rPr>
          <w:rFonts w:eastAsiaTheme="minorEastAsia"/>
        </w:rPr>
      </w:pPr>
      <w:r w:rsidRPr="00C06C74">
        <w:t>Планируемые результаты предметной области «Родной язык и литературное чтение на родном языке» обеспечивают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A21D78" w:rsidRPr="00C06C74" w:rsidRDefault="00A21D78" w:rsidP="00DB2154">
      <w:pPr>
        <w:ind w:right="240" w:firstLine="566"/>
        <w:jc w:val="both"/>
        <w:rPr>
          <w:rFonts w:eastAsiaTheme="minorEastAsia"/>
        </w:rPr>
      </w:pPr>
      <w:r w:rsidRPr="00C06C74">
        <w:t>1.</w:t>
      </w:r>
      <w:r w:rsidRPr="00C06C74">
        <w:rPr>
          <w:b/>
          <w:bCs/>
        </w:rPr>
        <w:t xml:space="preserve">«Роднойязык» </w:t>
      </w:r>
      <w:r w:rsidRPr="00C06C74">
        <w:t>обеспечивают:</w:t>
      </w:r>
    </w:p>
    <w:p w:rsidR="00A21D78" w:rsidRPr="00C06C74" w:rsidRDefault="00A21D78" w:rsidP="00442E87">
      <w:pPr>
        <w:numPr>
          <w:ilvl w:val="1"/>
          <w:numId w:val="83"/>
        </w:numPr>
        <w:tabs>
          <w:tab w:val="left" w:pos="962"/>
        </w:tabs>
        <w:ind w:right="260" w:firstLine="584"/>
        <w:jc w:val="both"/>
      </w:pPr>
      <w:r w:rsidRPr="00C06C74">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21D78" w:rsidRPr="00C06C74" w:rsidRDefault="00A21D78" w:rsidP="00442E87">
      <w:pPr>
        <w:numPr>
          <w:ilvl w:val="2"/>
          <w:numId w:val="83"/>
        </w:numPr>
        <w:tabs>
          <w:tab w:val="left" w:pos="952"/>
        </w:tabs>
        <w:ind w:right="260" w:firstLine="618"/>
        <w:jc w:val="both"/>
      </w:pPr>
      <w:r w:rsidRPr="00C06C74">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A21D78" w:rsidRPr="00C06C74" w:rsidRDefault="00A21D78" w:rsidP="00DB2154"/>
    <w:p w:rsidR="00A21D78" w:rsidRPr="00C06C74" w:rsidRDefault="00A21D78" w:rsidP="00442E87">
      <w:pPr>
        <w:numPr>
          <w:ilvl w:val="2"/>
          <w:numId w:val="83"/>
        </w:numPr>
        <w:tabs>
          <w:tab w:val="left" w:pos="981"/>
        </w:tabs>
        <w:ind w:right="240" w:firstLine="618"/>
        <w:jc w:val="both"/>
      </w:pPr>
      <w:r w:rsidRPr="00C06C74">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A21D78" w:rsidRPr="00C06C74" w:rsidRDefault="00A21D78" w:rsidP="00442E87">
      <w:pPr>
        <w:numPr>
          <w:ilvl w:val="2"/>
          <w:numId w:val="83"/>
        </w:numPr>
        <w:tabs>
          <w:tab w:val="left" w:pos="1087"/>
        </w:tabs>
        <w:ind w:right="260" w:firstLine="618"/>
        <w:jc w:val="both"/>
      </w:pPr>
      <w:r w:rsidRPr="00C06C74">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A21D78" w:rsidRPr="00C06C74" w:rsidRDefault="00A21D78" w:rsidP="00DB2154">
      <w:r w:rsidRPr="00C06C74">
        <w:rPr>
          <w:b/>
          <w:bCs/>
        </w:rPr>
        <w:t>Выпускник научится:</w:t>
      </w:r>
    </w:p>
    <w:p w:rsidR="00A21D78" w:rsidRPr="00C06C74" w:rsidRDefault="00A21D78" w:rsidP="00DB2154">
      <w:pPr>
        <w:ind w:right="260" w:firstLine="566"/>
        <w:jc w:val="both"/>
      </w:pPr>
      <w:r w:rsidRPr="00C06C74">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A21D78" w:rsidRPr="00C06C74" w:rsidRDefault="00A21D78" w:rsidP="00DB2154">
      <w:pPr>
        <w:ind w:right="240" w:firstLine="566"/>
        <w:jc w:val="both"/>
      </w:pPr>
      <w:r w:rsidRPr="00C06C74">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21D78" w:rsidRPr="00C06C74" w:rsidRDefault="00A21D78" w:rsidP="00DB2154">
      <w:pPr>
        <w:ind w:left="580"/>
        <w:jc w:val="both"/>
        <w:rPr>
          <w:rFonts w:eastAsiaTheme="minorEastAsia"/>
        </w:rPr>
      </w:pPr>
      <w:r w:rsidRPr="00C06C74">
        <w:t>–   выражать собственное мнение и аргументировать его.</w:t>
      </w:r>
    </w:p>
    <w:p w:rsidR="00A21D78" w:rsidRPr="00C06C74" w:rsidRDefault="00A21D78" w:rsidP="00DB2154">
      <w:pPr>
        <w:ind w:left="580"/>
        <w:jc w:val="both"/>
        <w:rPr>
          <w:rFonts w:eastAsiaTheme="minorEastAsia"/>
        </w:rPr>
      </w:pPr>
      <w:r w:rsidRPr="00C06C74">
        <w:rPr>
          <w:b/>
          <w:bCs/>
        </w:rPr>
        <w:t>Выпускник получит возможность научиться:</w:t>
      </w:r>
    </w:p>
    <w:p w:rsidR="00A21D78" w:rsidRPr="00C06C74" w:rsidRDefault="00A21D78" w:rsidP="00DB2154">
      <w:pPr>
        <w:ind w:left="580"/>
        <w:jc w:val="both"/>
        <w:rPr>
          <w:rFonts w:eastAsiaTheme="minorEastAsia"/>
        </w:rPr>
      </w:pPr>
      <w:r w:rsidRPr="00C06C74">
        <w:t xml:space="preserve">–   </w:t>
      </w:r>
      <w:r w:rsidRPr="00C06C74">
        <w:rPr>
          <w:i/>
          <w:iCs/>
        </w:rPr>
        <w:t>создавать тексты по предложенному заголовку;</w:t>
      </w:r>
    </w:p>
    <w:p w:rsidR="00A21D78" w:rsidRPr="00C06C74" w:rsidRDefault="00A21D78" w:rsidP="00DB2154">
      <w:pPr>
        <w:ind w:left="580"/>
        <w:jc w:val="both"/>
        <w:rPr>
          <w:rFonts w:eastAsiaTheme="minorEastAsia"/>
        </w:rPr>
      </w:pPr>
      <w:r w:rsidRPr="00C06C74">
        <w:t xml:space="preserve">–   </w:t>
      </w:r>
      <w:r w:rsidRPr="00C06C74">
        <w:rPr>
          <w:i/>
          <w:iCs/>
        </w:rPr>
        <w:t>подробно или выборочно пересказывать текст;</w:t>
      </w:r>
    </w:p>
    <w:p w:rsidR="00A21D78" w:rsidRPr="00C06C74" w:rsidRDefault="00A21D78" w:rsidP="00DB2154">
      <w:pPr>
        <w:ind w:left="580"/>
        <w:jc w:val="both"/>
        <w:rPr>
          <w:rFonts w:eastAsiaTheme="minorEastAsia"/>
        </w:rPr>
      </w:pPr>
      <w:r w:rsidRPr="00C06C74">
        <w:t xml:space="preserve">–   </w:t>
      </w:r>
      <w:r w:rsidRPr="00C06C74">
        <w:rPr>
          <w:i/>
          <w:iCs/>
        </w:rPr>
        <w:t>пересказывать текст от другого лица;</w:t>
      </w:r>
    </w:p>
    <w:p w:rsidR="00A21D78" w:rsidRPr="00C06C74" w:rsidRDefault="00A21D78" w:rsidP="00DB2154">
      <w:pPr>
        <w:ind w:right="20" w:firstLine="566"/>
        <w:jc w:val="both"/>
        <w:rPr>
          <w:rFonts w:eastAsiaTheme="minorEastAsia"/>
        </w:rPr>
      </w:pPr>
      <w:r w:rsidRPr="00C06C74">
        <w:t xml:space="preserve">– </w:t>
      </w:r>
      <w:r w:rsidRPr="00C06C74">
        <w:rPr>
          <w:i/>
          <w:iCs/>
        </w:rPr>
        <w:t>составлять устный рассказ на определѐнную тему с использованиемразных типов речи: описание, повествование, рассуждение;</w:t>
      </w:r>
    </w:p>
    <w:p w:rsidR="00A21D78" w:rsidRPr="00C06C74" w:rsidRDefault="00A21D78" w:rsidP="00DB2154">
      <w:pPr>
        <w:ind w:right="20" w:firstLine="566"/>
        <w:jc w:val="both"/>
        <w:rPr>
          <w:rFonts w:eastAsiaTheme="minorEastAsia"/>
        </w:rPr>
      </w:pPr>
      <w:r w:rsidRPr="00C06C74">
        <w:t xml:space="preserve">– </w:t>
      </w:r>
      <w:r w:rsidRPr="00C06C74">
        <w:rPr>
          <w:i/>
          <w:iCs/>
        </w:rPr>
        <w:t>анализировать и корректировать тексты снарушенным порядкомпредложений, находить в тексте смысловые пропуски;</w:t>
      </w:r>
    </w:p>
    <w:p w:rsidR="00A21D78" w:rsidRPr="00C06C74" w:rsidRDefault="00A21D78" w:rsidP="00DB2154">
      <w:pPr>
        <w:ind w:right="20" w:firstLine="566"/>
        <w:jc w:val="both"/>
        <w:rPr>
          <w:i/>
          <w:iCs/>
        </w:rPr>
      </w:pPr>
      <w:r w:rsidRPr="00C06C74">
        <w:t xml:space="preserve">– </w:t>
      </w:r>
      <w:r w:rsidRPr="00C06C74">
        <w:rPr>
          <w:i/>
          <w:iCs/>
        </w:rPr>
        <w:t>соблюдать нормы речевого взаимодействия при интерактивномобщении (sms­сообщения, электронная почта, Интернет и другие виды и способы связи).</w:t>
      </w:r>
    </w:p>
    <w:p w:rsidR="00A21D78" w:rsidRPr="00C06C74" w:rsidRDefault="00A21D78" w:rsidP="00DB2154">
      <w:pPr>
        <w:ind w:right="20" w:firstLine="566"/>
        <w:jc w:val="both"/>
        <w:rPr>
          <w:rFonts w:eastAsiaTheme="minorEastAsia"/>
        </w:rPr>
      </w:pPr>
    </w:p>
    <w:p w:rsidR="00A21D78" w:rsidRPr="00C06C74" w:rsidRDefault="003D42DD" w:rsidP="00DB2154">
      <w:pPr>
        <w:ind w:left="580"/>
        <w:rPr>
          <w:rFonts w:eastAsiaTheme="minorEastAsia"/>
        </w:rPr>
      </w:pPr>
      <w:r w:rsidRPr="00C06C74">
        <w:rPr>
          <w:b/>
        </w:rPr>
        <w:t>1.</w:t>
      </w:r>
      <w:r w:rsidR="00A21D78" w:rsidRPr="00C06C74">
        <w:rPr>
          <w:b/>
        </w:rPr>
        <w:t>2.</w:t>
      </w:r>
      <w:r w:rsidRPr="00C06C74">
        <w:rPr>
          <w:b/>
        </w:rPr>
        <w:t>4.</w:t>
      </w:r>
      <w:r w:rsidR="00A21D78" w:rsidRPr="00C06C74">
        <w:rPr>
          <w:b/>
          <w:bCs/>
        </w:rPr>
        <w:t xml:space="preserve">«Литературное чтение на родном языке» </w:t>
      </w:r>
      <w:r w:rsidR="00A21D78" w:rsidRPr="00C06C74">
        <w:t>обеспечивают:</w:t>
      </w:r>
    </w:p>
    <w:p w:rsidR="00A21D78" w:rsidRPr="00C06C74" w:rsidRDefault="00A21D78" w:rsidP="00DB2154">
      <w:pPr>
        <w:ind w:firstLine="540"/>
        <w:jc w:val="both"/>
        <w:rPr>
          <w:rFonts w:eastAsiaTheme="minorEastAsia"/>
        </w:rPr>
      </w:pPr>
      <w:r w:rsidRPr="00C06C74">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21D78" w:rsidRPr="00C06C74" w:rsidRDefault="00A21D78" w:rsidP="00DB2154">
      <w:pPr>
        <w:ind w:right="20" w:firstLine="540"/>
        <w:jc w:val="both"/>
        <w:rPr>
          <w:rFonts w:eastAsiaTheme="minorEastAsia"/>
        </w:rPr>
      </w:pPr>
      <w:r w:rsidRPr="00C06C74">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A21D78" w:rsidRPr="00C06C74" w:rsidRDefault="00A21D78" w:rsidP="00442E87">
      <w:pPr>
        <w:numPr>
          <w:ilvl w:val="0"/>
          <w:numId w:val="84"/>
        </w:numPr>
        <w:tabs>
          <w:tab w:val="left" w:pos="981"/>
        </w:tabs>
        <w:ind w:right="20" w:firstLine="548"/>
        <w:jc w:val="both"/>
      </w:pPr>
      <w:r w:rsidRPr="00C06C74">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21D78" w:rsidRPr="00C06C74" w:rsidRDefault="00A21D78" w:rsidP="00442E87">
      <w:pPr>
        <w:numPr>
          <w:ilvl w:val="0"/>
          <w:numId w:val="84"/>
        </w:numPr>
        <w:tabs>
          <w:tab w:val="left" w:pos="1034"/>
        </w:tabs>
        <w:ind w:firstLine="548"/>
        <w:jc w:val="both"/>
      </w:pPr>
      <w:r w:rsidRPr="00C06C74">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21D78" w:rsidRPr="00C06C74" w:rsidRDefault="00A21D78" w:rsidP="00442E87">
      <w:pPr>
        <w:numPr>
          <w:ilvl w:val="0"/>
          <w:numId w:val="84"/>
        </w:numPr>
        <w:tabs>
          <w:tab w:val="left" w:pos="851"/>
        </w:tabs>
        <w:ind w:right="20" w:firstLine="548"/>
        <w:jc w:val="both"/>
      </w:pPr>
      <w:r w:rsidRPr="00C06C74">
        <w:t>осознание коммуникативно-эстетических возможностей родного языка на основе изучения выдающихся произведений культуры своего народа, умениесамостоятельно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21D78" w:rsidRPr="00C06C74" w:rsidRDefault="00A21D78" w:rsidP="00DB2154">
      <w:pPr>
        <w:ind w:right="20" w:firstLine="706"/>
        <w:jc w:val="both"/>
        <w:rPr>
          <w:rFonts w:eastAsiaTheme="minorEastAsia"/>
        </w:rPr>
      </w:pPr>
      <w:r w:rsidRPr="00C06C74">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A21D78" w:rsidRPr="00C06C74" w:rsidRDefault="00A21D78" w:rsidP="00DB2154">
      <w:pPr>
        <w:ind w:right="20" w:firstLine="706"/>
        <w:jc w:val="both"/>
        <w:rPr>
          <w:rFonts w:eastAsiaTheme="minorEastAsia"/>
        </w:rPr>
      </w:pPr>
      <w:r w:rsidRPr="00C06C74">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21D78" w:rsidRPr="00C06C74" w:rsidRDefault="00A21D78" w:rsidP="00DB2154">
      <w:pPr>
        <w:rPr>
          <w:rFonts w:eastAsiaTheme="minorEastAsia"/>
        </w:rPr>
      </w:pPr>
      <w:r w:rsidRPr="00C06C74">
        <w:rPr>
          <w:b/>
          <w:bCs/>
        </w:rPr>
        <w:t>Выпускник научится:</w:t>
      </w:r>
    </w:p>
    <w:p w:rsidR="00A21D78" w:rsidRPr="00C06C74" w:rsidRDefault="00A21D78" w:rsidP="00DB2154">
      <w:pPr>
        <w:ind w:right="20" w:firstLine="706"/>
        <w:jc w:val="both"/>
        <w:rPr>
          <w:rFonts w:eastAsiaTheme="minorEastAsia"/>
        </w:rPr>
      </w:pPr>
      <w:r w:rsidRPr="00C06C74">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21D78" w:rsidRPr="00C06C74" w:rsidRDefault="00A21D78" w:rsidP="00DB2154">
      <w:pPr>
        <w:rPr>
          <w:rFonts w:eastAsiaTheme="minorEastAsia"/>
        </w:rPr>
      </w:pPr>
    </w:p>
    <w:p w:rsidR="00A21D78" w:rsidRPr="00C06C74" w:rsidRDefault="00A21D78" w:rsidP="00DB2154">
      <w:pPr>
        <w:ind w:right="20" w:firstLine="706"/>
        <w:jc w:val="both"/>
        <w:rPr>
          <w:rFonts w:eastAsiaTheme="minorEastAsia"/>
        </w:rPr>
      </w:pPr>
      <w:r w:rsidRPr="00C06C74">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21D78" w:rsidRPr="00C06C74" w:rsidRDefault="00A21D78" w:rsidP="00DB2154">
      <w:pPr>
        <w:rPr>
          <w:rFonts w:eastAsiaTheme="minorEastAsia"/>
        </w:rPr>
      </w:pPr>
    </w:p>
    <w:p w:rsidR="00A21D78" w:rsidRPr="00C06C74" w:rsidRDefault="00A21D78" w:rsidP="00DB2154">
      <w:pPr>
        <w:ind w:firstLine="706"/>
        <w:jc w:val="both"/>
        <w:rPr>
          <w:rFonts w:eastAsiaTheme="minorEastAsia"/>
        </w:rPr>
      </w:pPr>
      <w:r w:rsidRPr="00C06C74">
        <w:t>– ориентироваться в содержании художественного, учебного и научно-популярного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A21D78" w:rsidRPr="00C06C74" w:rsidRDefault="00A21D78" w:rsidP="00DB2154">
      <w:pPr>
        <w:ind w:right="20" w:firstLine="706"/>
        <w:jc w:val="both"/>
        <w:rPr>
          <w:rFonts w:eastAsiaTheme="minorEastAsia"/>
        </w:rPr>
      </w:pPr>
      <w:r w:rsidRPr="00C06C74">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A21D78" w:rsidRPr="00C06C74" w:rsidRDefault="00A21D78" w:rsidP="00DB2154">
      <w:pPr>
        <w:ind w:right="20" w:firstLine="706"/>
        <w:jc w:val="both"/>
        <w:rPr>
          <w:rFonts w:eastAsiaTheme="minorEastAsia"/>
        </w:rPr>
      </w:pPr>
      <w:r w:rsidRPr="00C06C74">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w:t>
      </w:r>
      <w:r w:rsidRPr="00C06C74">
        <w:tab/>
        <w:t>видов текстов).</w:t>
      </w:r>
    </w:p>
    <w:p w:rsidR="00A21D78" w:rsidRPr="00C06C74" w:rsidRDefault="00A21D78" w:rsidP="00DB2154">
      <w:pPr>
        <w:jc w:val="both"/>
        <w:rPr>
          <w:rFonts w:eastAsiaTheme="minorEastAsia"/>
        </w:rPr>
      </w:pPr>
    </w:p>
    <w:p w:rsidR="00A21D78" w:rsidRPr="00C06C74" w:rsidRDefault="00A21D78" w:rsidP="00DB2154">
      <w:pPr>
        <w:jc w:val="both"/>
        <w:rPr>
          <w:rFonts w:eastAsiaTheme="minorEastAsia"/>
        </w:rPr>
      </w:pPr>
      <w:r w:rsidRPr="00C06C74">
        <w:rPr>
          <w:b/>
          <w:bCs/>
        </w:rPr>
        <w:t>Выпускник получит возможность научиться:</w:t>
      </w:r>
    </w:p>
    <w:p w:rsidR="00A21D78" w:rsidRPr="00C06C74" w:rsidRDefault="00A21D78" w:rsidP="00DB2154">
      <w:pPr>
        <w:jc w:val="both"/>
        <w:rPr>
          <w:rFonts w:eastAsiaTheme="minorEastAsia"/>
        </w:rPr>
      </w:pPr>
    </w:p>
    <w:p w:rsidR="00A21D78" w:rsidRPr="00C06C74" w:rsidRDefault="00A21D78" w:rsidP="00DB2154">
      <w:pPr>
        <w:ind w:right="20" w:firstLine="706"/>
        <w:jc w:val="both"/>
        <w:rPr>
          <w:rFonts w:eastAsiaTheme="minorEastAsia"/>
        </w:rPr>
      </w:pPr>
      <w:r w:rsidRPr="00C06C74">
        <w:t xml:space="preserve">– </w:t>
      </w:r>
      <w:r w:rsidRPr="00C06C74">
        <w:rPr>
          <w:i/>
          <w:iCs/>
        </w:rPr>
        <w:t>осмысливать эстетические и нравственные ценностихудожественного текста и высказывать суждение;</w:t>
      </w:r>
    </w:p>
    <w:p w:rsidR="00A21D78" w:rsidRPr="00C06C74" w:rsidRDefault="00A21D78" w:rsidP="00DB2154">
      <w:pPr>
        <w:ind w:firstLine="706"/>
        <w:jc w:val="both"/>
        <w:rPr>
          <w:rFonts w:eastAsiaTheme="minorEastAsia"/>
        </w:rPr>
      </w:pPr>
      <w:r w:rsidRPr="00C06C74">
        <w:t xml:space="preserve">– </w:t>
      </w:r>
      <w:r w:rsidRPr="00C06C74">
        <w:rPr>
          <w:i/>
          <w:iCs/>
        </w:rPr>
        <w:t>осмысливать эстетические и нравственные ценности художественноготекста и высказывать собственное суждение;</w:t>
      </w:r>
    </w:p>
    <w:p w:rsidR="00A21D78" w:rsidRPr="00C06C74" w:rsidRDefault="00A21D78" w:rsidP="00DB2154">
      <w:pPr>
        <w:ind w:right="20" w:firstLine="706"/>
        <w:jc w:val="both"/>
        <w:rPr>
          <w:rFonts w:eastAsiaTheme="minorEastAsia"/>
        </w:rPr>
      </w:pPr>
      <w:r w:rsidRPr="00C06C74">
        <w:t xml:space="preserve">– </w:t>
      </w:r>
      <w:r w:rsidRPr="00C06C74">
        <w:rPr>
          <w:i/>
          <w:iCs/>
        </w:rPr>
        <w:t>высказывать собственное суждение о прочитанном(прослушанном)произведении, доказывать и подтверждать его фактами со ссылками на текст;</w:t>
      </w:r>
    </w:p>
    <w:p w:rsidR="00A21D78" w:rsidRPr="00C06C74" w:rsidRDefault="00A21D78" w:rsidP="00DB2154">
      <w:pPr>
        <w:ind w:right="20" w:firstLine="706"/>
        <w:jc w:val="both"/>
        <w:rPr>
          <w:rFonts w:eastAsiaTheme="minorEastAsia"/>
        </w:rPr>
      </w:pPr>
      <w:r w:rsidRPr="00C06C74">
        <w:t xml:space="preserve">– </w:t>
      </w:r>
      <w:r w:rsidRPr="00C06C74">
        <w:rPr>
          <w:i/>
          <w:iCs/>
        </w:rPr>
        <w:t>устанавливать ассоциации с жизненным опытом,с впечатлениями отвосприятия других видов искусства;</w:t>
      </w:r>
    </w:p>
    <w:p w:rsidR="00A21D78" w:rsidRPr="00C06C74" w:rsidRDefault="00A21D78" w:rsidP="00DB2154">
      <w:pPr>
        <w:ind w:right="20" w:firstLine="706"/>
        <w:jc w:val="both"/>
        <w:rPr>
          <w:rFonts w:eastAsiaTheme="minorEastAsia"/>
        </w:rPr>
      </w:pPr>
      <w:r w:rsidRPr="00C06C74">
        <w:t xml:space="preserve">– </w:t>
      </w:r>
      <w:r w:rsidRPr="00C06C74">
        <w:rPr>
          <w:i/>
          <w:iCs/>
        </w:rPr>
        <w:t>составлять по аналогии устные рассказы(повествование,рассуждение, описание).</w:t>
      </w:r>
    </w:p>
    <w:p w:rsidR="00A21D78" w:rsidRPr="00C06C74" w:rsidRDefault="00A21D78" w:rsidP="00DB2154">
      <w:pPr>
        <w:jc w:val="both"/>
        <w:rPr>
          <w:rFonts w:eastAsiaTheme="minorEastAsia"/>
        </w:rPr>
      </w:pPr>
      <w:r w:rsidRPr="00C06C74">
        <w:rPr>
          <w:b/>
          <w:bCs/>
        </w:rPr>
        <w:t>Выпускник получит возможность научиться:</w:t>
      </w:r>
    </w:p>
    <w:p w:rsidR="00A21D78" w:rsidRPr="00C06C74" w:rsidRDefault="00A21D78" w:rsidP="00DB2154">
      <w:pPr>
        <w:ind w:right="580" w:firstLine="706"/>
        <w:jc w:val="both"/>
        <w:rPr>
          <w:rFonts w:eastAsiaTheme="minorEastAsia"/>
        </w:rPr>
      </w:pPr>
      <w:r w:rsidRPr="00C06C74">
        <w:t xml:space="preserve">– </w:t>
      </w:r>
      <w:r w:rsidRPr="00C06C74">
        <w:rPr>
          <w:i/>
          <w:iCs/>
        </w:rPr>
        <w:t>воспринимать художественную литературу как вид искусства,приводить примеры проявления художественного вымысла в произведениях;</w:t>
      </w:r>
    </w:p>
    <w:p w:rsidR="00A21D78" w:rsidRPr="00C06C74" w:rsidRDefault="00A21D78" w:rsidP="00DB2154">
      <w:pPr>
        <w:ind w:right="20" w:firstLine="706"/>
        <w:jc w:val="both"/>
        <w:rPr>
          <w:rFonts w:eastAsiaTheme="minorEastAsia"/>
        </w:rPr>
      </w:pPr>
      <w:r w:rsidRPr="00C06C74">
        <w:t xml:space="preserve">– </w:t>
      </w:r>
      <w:r w:rsidRPr="00C06C74">
        <w:rPr>
          <w:i/>
          <w:iCs/>
        </w:rPr>
        <w:t>сравнивать,сопоставлять,делать элементарный анализ различныхтекстов,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A21D78" w:rsidRPr="00C06C74" w:rsidRDefault="00A21D78" w:rsidP="000B050A">
      <w:pPr>
        <w:ind w:left="300" w:right="1300" w:firstLine="274"/>
        <w:jc w:val="both"/>
        <w:rPr>
          <w:b/>
        </w:rPr>
      </w:pPr>
      <w:r w:rsidRPr="00C06C74">
        <w:t xml:space="preserve">– </w:t>
      </w:r>
      <w:r w:rsidRPr="00C06C74">
        <w:rPr>
          <w:i/>
          <w:iCs/>
        </w:rPr>
        <w:t>определять позиции героев художественного текста,позицию автора художественного текста.</w:t>
      </w:r>
    </w:p>
    <w:p w:rsidR="00A21D78" w:rsidRPr="00C06C74" w:rsidRDefault="00A21D78" w:rsidP="00DB2154">
      <w:pPr>
        <w:pStyle w:val="21"/>
        <w:numPr>
          <w:ilvl w:val="0"/>
          <w:numId w:val="0"/>
        </w:numPr>
        <w:spacing w:line="240" w:lineRule="auto"/>
        <w:ind w:left="680"/>
        <w:jc w:val="left"/>
        <w:rPr>
          <w:b/>
          <w:sz w:val="24"/>
        </w:rPr>
      </w:pPr>
    </w:p>
    <w:p w:rsidR="00653A76" w:rsidRPr="00C06C74" w:rsidRDefault="00A21D78" w:rsidP="00DB2154">
      <w:pPr>
        <w:pStyle w:val="afd"/>
        <w:spacing w:line="240" w:lineRule="auto"/>
        <w:ind w:left="360"/>
        <w:rPr>
          <w:sz w:val="24"/>
        </w:rPr>
      </w:pPr>
      <w:bookmarkStart w:id="32" w:name="_Toc288394062"/>
      <w:bookmarkStart w:id="33" w:name="_Toc288410529"/>
      <w:bookmarkStart w:id="34" w:name="_Toc288410658"/>
      <w:bookmarkStart w:id="35" w:name="_Toc424564304"/>
      <w:r w:rsidRPr="00C06C74">
        <w:rPr>
          <w:sz w:val="24"/>
        </w:rPr>
        <w:t>1.2.4</w:t>
      </w:r>
      <w:r w:rsidR="00653A76" w:rsidRPr="00C06C74">
        <w:rPr>
          <w:sz w:val="24"/>
        </w:rPr>
        <w:t>Литературное чтение</w:t>
      </w:r>
      <w:bookmarkEnd w:id="32"/>
      <w:bookmarkEnd w:id="33"/>
      <w:bookmarkEnd w:id="34"/>
      <w:bookmarkEnd w:id="35"/>
    </w:p>
    <w:p w:rsidR="006D7B6B" w:rsidRPr="00C06C74" w:rsidRDefault="006D7B6B"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C06C74" w:rsidRDefault="006D7B6B"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C06C74" w:rsidRDefault="006D7B6B"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C06C74">
        <w:rPr>
          <w:rFonts w:ascii="Times New Roman" w:hAnsi="Times New Roman"/>
          <w:color w:val="auto"/>
          <w:spacing w:val="-4"/>
          <w:sz w:val="24"/>
          <w:szCs w:val="24"/>
        </w:rPr>
        <w:t xml:space="preserve">прочитанное, высказывать свою точку зрения и уважать мнение </w:t>
      </w:r>
      <w:r w:rsidRPr="00C06C74">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C06C74">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C06C74">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C06C74">
        <w:rPr>
          <w:rFonts w:ascii="Times New Roman" w:hAnsi="Times New Roman"/>
          <w:color w:val="auto"/>
          <w:sz w:val="24"/>
          <w:szCs w:val="24"/>
        </w:rPr>
        <w:t>.</w:t>
      </w:r>
    </w:p>
    <w:p w:rsidR="006D7B6B" w:rsidRPr="00C06C74" w:rsidRDefault="006D7B6B"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C06C74" w:rsidRDefault="006D7B6B"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xml:space="preserve">Выпускники овладеют техникой чтения </w:t>
      </w:r>
      <w:r w:rsidRPr="00C06C74">
        <w:rPr>
          <w:rFonts w:ascii="Times New Roman" w:hAnsi="Times New Roman"/>
          <w:bCs/>
          <w:color w:val="auto"/>
          <w:sz w:val="24"/>
          <w:szCs w:val="24"/>
        </w:rPr>
        <w:t>(правильным плавным чтением, приближающимся к темпу нормальной речи)</w:t>
      </w:r>
      <w:r w:rsidRPr="00C06C74">
        <w:rPr>
          <w:rFonts w:ascii="Times New Roman" w:hAnsi="Times New Roman"/>
          <w:color w:val="auto"/>
          <w:sz w:val="24"/>
          <w:szCs w:val="24"/>
        </w:rPr>
        <w:t>, приемами пони</w:t>
      </w:r>
      <w:r w:rsidRPr="00C06C74">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06C74">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C06C74" w:rsidRDefault="006D7B6B" w:rsidP="00DB215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C06C74">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C06C74" w:rsidRDefault="006D7B6B" w:rsidP="00DB215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C06C74">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C06C74" w:rsidRDefault="006D7B6B" w:rsidP="00DB215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C06C74">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Виды речевой и читательской деятельности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D7B6B" w:rsidRPr="00C06C74" w:rsidRDefault="006D7B6B" w:rsidP="00DB2154">
      <w:pPr>
        <w:pStyle w:val="21"/>
        <w:spacing w:line="240" w:lineRule="auto"/>
        <w:rPr>
          <w:rStyle w:val="Zag11"/>
          <w:rFonts w:eastAsia="@Arial Unicode MS"/>
          <w:sz w:val="24"/>
        </w:rPr>
      </w:pPr>
      <w:r w:rsidRPr="00C06C74">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C06C74" w:rsidRDefault="006D7B6B" w:rsidP="00DB2154">
      <w:pPr>
        <w:pStyle w:val="21"/>
        <w:spacing w:line="240" w:lineRule="auto"/>
        <w:rPr>
          <w:rStyle w:val="Zag11"/>
          <w:b/>
          <w:color w:val="auto"/>
          <w:sz w:val="24"/>
        </w:rPr>
      </w:pPr>
      <w:r w:rsidRPr="00C06C74">
        <w:rPr>
          <w:sz w:val="24"/>
        </w:rPr>
        <w:t>прогнозировать содержание текста художественного произведения по заголовку, автору, жанру и осознавать цель чтения;</w:t>
      </w:r>
    </w:p>
    <w:p w:rsidR="006D7B6B" w:rsidRPr="00C06C74" w:rsidRDefault="006D7B6B" w:rsidP="00DB2154">
      <w:pPr>
        <w:pStyle w:val="21"/>
        <w:spacing w:line="240" w:lineRule="auto"/>
        <w:rPr>
          <w:rStyle w:val="Zag11"/>
          <w:rFonts w:eastAsia="@Arial Unicode MS"/>
          <w:sz w:val="24"/>
        </w:rPr>
      </w:pPr>
      <w:r w:rsidRPr="00C06C74">
        <w:rPr>
          <w:rStyle w:val="Zag11"/>
          <w:rFonts w:eastAsia="@Arial Unicode MS"/>
          <w:sz w:val="24"/>
        </w:rPr>
        <w:t>читать со скоростью, позволяющей понимать смысл прочитанного;</w:t>
      </w:r>
    </w:p>
    <w:p w:rsidR="006D7B6B" w:rsidRPr="00C06C74" w:rsidRDefault="006D7B6B" w:rsidP="00DB2154">
      <w:pPr>
        <w:pStyle w:val="21"/>
        <w:spacing w:line="240" w:lineRule="auto"/>
        <w:rPr>
          <w:rStyle w:val="Zag11"/>
          <w:rFonts w:eastAsia="@Arial Unicode MS"/>
          <w:sz w:val="24"/>
        </w:rPr>
      </w:pPr>
      <w:r w:rsidRPr="00C06C74">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C06C74" w:rsidRDefault="006D7B6B" w:rsidP="00DB2154">
      <w:pPr>
        <w:pStyle w:val="21"/>
        <w:spacing w:line="240" w:lineRule="auto"/>
        <w:rPr>
          <w:rStyle w:val="Zag11"/>
          <w:rFonts w:eastAsia="@Arial Unicode MS"/>
          <w:sz w:val="24"/>
        </w:rPr>
      </w:pPr>
      <w:r w:rsidRPr="00C06C74">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C06C74" w:rsidRDefault="006D7B6B" w:rsidP="00DB2154">
      <w:pPr>
        <w:pStyle w:val="21"/>
        <w:spacing w:line="240" w:lineRule="auto"/>
        <w:rPr>
          <w:rStyle w:val="Zag11"/>
          <w:rFonts w:eastAsia="@Arial Unicode MS"/>
          <w:sz w:val="24"/>
        </w:rPr>
      </w:pPr>
      <w:r w:rsidRPr="00C06C74">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C06C74" w:rsidRDefault="006D7B6B" w:rsidP="00DB2154">
      <w:pPr>
        <w:pStyle w:val="21"/>
        <w:spacing w:line="240" w:lineRule="auto"/>
        <w:rPr>
          <w:rStyle w:val="Zag11"/>
          <w:rFonts w:eastAsia="@Arial Unicode MS"/>
          <w:sz w:val="24"/>
        </w:rPr>
      </w:pPr>
      <w:r w:rsidRPr="00C06C74">
        <w:rPr>
          <w:rStyle w:val="Zag11"/>
          <w:rFonts w:eastAsia="@Arial Unicode MS"/>
          <w:sz w:val="24"/>
        </w:rPr>
        <w:t>ориентироваться в содержании художественного, учебного и научно</w:t>
      </w:r>
      <w:r w:rsidRPr="00C06C74">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C06C74" w:rsidRDefault="006D7B6B" w:rsidP="00DB2154">
      <w:pPr>
        <w:pStyle w:val="21"/>
        <w:spacing w:line="240" w:lineRule="auto"/>
        <w:rPr>
          <w:sz w:val="24"/>
        </w:rPr>
      </w:pPr>
      <w:r w:rsidRPr="00C06C74">
        <w:rPr>
          <w:iCs/>
          <w:spacing w:val="2"/>
          <w:sz w:val="24"/>
        </w:rPr>
        <w:t xml:space="preserve"> для художественных текстов</w:t>
      </w:r>
      <w:r w:rsidRPr="00C06C74">
        <w:rPr>
          <w:spacing w:val="2"/>
          <w:sz w:val="24"/>
        </w:rPr>
        <w:t xml:space="preserve">: определять главную </w:t>
      </w:r>
      <w:r w:rsidRPr="00C06C74">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C06C74">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C06C74">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C06C74" w:rsidRDefault="006D7B6B" w:rsidP="00DB2154">
      <w:pPr>
        <w:pStyle w:val="21"/>
        <w:spacing w:line="240" w:lineRule="auto"/>
        <w:rPr>
          <w:sz w:val="24"/>
        </w:rPr>
      </w:pPr>
      <w:r w:rsidRPr="00C06C74">
        <w:rPr>
          <w:iCs/>
          <w:sz w:val="24"/>
        </w:rPr>
        <w:t>для научно-популярных текстов</w:t>
      </w:r>
      <w:r w:rsidRPr="00C06C74">
        <w:rPr>
          <w:sz w:val="24"/>
        </w:rPr>
        <w:t xml:space="preserve">: определять основное </w:t>
      </w:r>
      <w:r w:rsidRPr="00C06C74">
        <w:rPr>
          <w:spacing w:val="2"/>
          <w:sz w:val="24"/>
        </w:rPr>
        <w:t xml:space="preserve">содержание текста; озаглавливать текст, в краткой форме отражая в названии основное содержание текста; находить </w:t>
      </w:r>
      <w:r w:rsidRPr="00C06C74">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C06C74">
        <w:rPr>
          <w:spacing w:val="2"/>
          <w:sz w:val="24"/>
        </w:rPr>
        <w:t>подтверждая ответ примерами из текста; объяснять значе</w:t>
      </w:r>
      <w:r w:rsidRPr="00C06C74">
        <w:rPr>
          <w:sz w:val="24"/>
        </w:rPr>
        <w:t xml:space="preserve">ние слова с опорой на контекст, с использованием словарей и другой справочной литературы; </w:t>
      </w:r>
    </w:p>
    <w:p w:rsidR="006D7B6B" w:rsidRPr="00C06C74" w:rsidRDefault="006D7B6B" w:rsidP="00DB2154">
      <w:pPr>
        <w:pStyle w:val="21"/>
        <w:spacing w:line="240" w:lineRule="auto"/>
        <w:rPr>
          <w:sz w:val="24"/>
        </w:rPr>
      </w:pPr>
      <w:r w:rsidRPr="00C06C74">
        <w:rPr>
          <w:sz w:val="24"/>
        </w:rPr>
        <w:t>использовать простейшие приемы анализа различных видов текстов:</w:t>
      </w:r>
    </w:p>
    <w:p w:rsidR="006D7B6B" w:rsidRPr="00C06C74" w:rsidRDefault="006D7B6B" w:rsidP="00DB2154">
      <w:pPr>
        <w:pStyle w:val="21"/>
        <w:spacing w:line="240" w:lineRule="auto"/>
        <w:rPr>
          <w:sz w:val="24"/>
        </w:rPr>
      </w:pPr>
      <w:r w:rsidRPr="00C06C74">
        <w:rPr>
          <w:iCs/>
          <w:sz w:val="24"/>
        </w:rPr>
        <w:t>для художественных текстов</w:t>
      </w:r>
      <w:r w:rsidRPr="00C06C74">
        <w:rPr>
          <w:sz w:val="24"/>
        </w:rPr>
        <w:t xml:space="preserve">: </w:t>
      </w:r>
      <w:r w:rsidRPr="00C06C74">
        <w:rPr>
          <w:spacing w:val="2"/>
          <w:sz w:val="24"/>
        </w:rPr>
        <w:t xml:space="preserve">устанавливать </w:t>
      </w:r>
      <w:r w:rsidRPr="00C06C74">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C06C74" w:rsidRDefault="006D7B6B" w:rsidP="00DB2154">
      <w:pPr>
        <w:pStyle w:val="21"/>
        <w:spacing w:line="240" w:lineRule="auto"/>
        <w:rPr>
          <w:sz w:val="24"/>
        </w:rPr>
      </w:pPr>
      <w:r w:rsidRPr="00C06C74">
        <w:rPr>
          <w:iCs/>
          <w:sz w:val="24"/>
        </w:rPr>
        <w:t>для научно-популярных текстов</w:t>
      </w:r>
      <w:r w:rsidRPr="00C06C74">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C06C74" w:rsidRDefault="006D7B6B" w:rsidP="00DB2154">
      <w:pPr>
        <w:pStyle w:val="21"/>
        <w:spacing w:line="240" w:lineRule="auto"/>
        <w:rPr>
          <w:sz w:val="24"/>
        </w:rPr>
      </w:pPr>
      <w:r w:rsidRPr="00C06C74">
        <w:rPr>
          <w:sz w:val="24"/>
        </w:rPr>
        <w:t>использовать различные формы интерпретации содержания текстов:</w:t>
      </w:r>
    </w:p>
    <w:p w:rsidR="006D7B6B" w:rsidRPr="00C06C74" w:rsidRDefault="006D7B6B" w:rsidP="00DB2154">
      <w:pPr>
        <w:pStyle w:val="21"/>
        <w:spacing w:line="240" w:lineRule="auto"/>
        <w:rPr>
          <w:sz w:val="24"/>
        </w:rPr>
      </w:pPr>
      <w:r w:rsidRPr="00C06C74">
        <w:rPr>
          <w:iCs/>
          <w:sz w:val="24"/>
        </w:rPr>
        <w:t>для художественных текстов</w:t>
      </w:r>
      <w:r w:rsidRPr="00C06C74">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C06C74" w:rsidRDefault="006D7B6B" w:rsidP="00DB2154">
      <w:pPr>
        <w:pStyle w:val="21"/>
        <w:spacing w:line="240" w:lineRule="auto"/>
        <w:rPr>
          <w:sz w:val="24"/>
        </w:rPr>
      </w:pPr>
      <w:r w:rsidRPr="00C06C74">
        <w:rPr>
          <w:iCs/>
          <w:sz w:val="24"/>
        </w:rPr>
        <w:t>для научно-популярных текстов</w:t>
      </w:r>
      <w:r w:rsidRPr="00C06C74">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C06C74" w:rsidRDefault="006D7B6B" w:rsidP="00DB2154">
      <w:pPr>
        <w:pStyle w:val="21"/>
        <w:spacing w:line="240" w:lineRule="auto"/>
        <w:rPr>
          <w:sz w:val="24"/>
        </w:rPr>
      </w:pPr>
      <w:r w:rsidRPr="00C06C74">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C06C74">
        <w:rPr>
          <w:iCs/>
          <w:sz w:val="24"/>
        </w:rPr>
        <w:t>толькодля художественных текстов</w:t>
      </w:r>
      <w:r w:rsidRPr="00C06C74">
        <w:rPr>
          <w:sz w:val="24"/>
        </w:rPr>
        <w:t>);</w:t>
      </w:r>
    </w:p>
    <w:p w:rsidR="006D7B6B" w:rsidRPr="00C06C74" w:rsidRDefault="006D7B6B" w:rsidP="00DB2154">
      <w:pPr>
        <w:pStyle w:val="21"/>
        <w:spacing w:line="240" w:lineRule="auto"/>
        <w:rPr>
          <w:sz w:val="24"/>
        </w:rPr>
      </w:pPr>
      <w:r w:rsidRPr="00C06C74">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C06C74" w:rsidRDefault="006D7B6B" w:rsidP="00DB2154">
      <w:pPr>
        <w:pStyle w:val="21"/>
        <w:spacing w:line="240" w:lineRule="auto"/>
        <w:rPr>
          <w:sz w:val="24"/>
        </w:rPr>
      </w:pPr>
      <w:r w:rsidRPr="00C06C74">
        <w:rPr>
          <w:sz w:val="24"/>
        </w:rPr>
        <w:t>передавать содержание прочитанного или прослушанного с учетом специфики текста в виде пересказа (полного или краткого) (</w:t>
      </w:r>
      <w:r w:rsidRPr="00C06C74">
        <w:rPr>
          <w:iCs/>
          <w:sz w:val="24"/>
        </w:rPr>
        <w:t>для всех видов текстов</w:t>
      </w:r>
      <w:r w:rsidRPr="00C06C74">
        <w:rPr>
          <w:sz w:val="24"/>
        </w:rPr>
        <w:t>);</w:t>
      </w:r>
    </w:p>
    <w:p w:rsidR="006D7B6B" w:rsidRPr="00C06C74" w:rsidRDefault="006D7B6B" w:rsidP="00DB2154">
      <w:pPr>
        <w:pStyle w:val="21"/>
        <w:spacing w:line="240" w:lineRule="auto"/>
        <w:rPr>
          <w:rStyle w:val="Zag11"/>
          <w:color w:val="auto"/>
          <w:sz w:val="24"/>
        </w:rPr>
      </w:pPr>
      <w:r w:rsidRPr="00C06C74">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C06C74">
        <w:rPr>
          <w:iCs/>
          <w:sz w:val="24"/>
        </w:rPr>
        <w:t>для всех видов текстов</w:t>
      </w:r>
      <w:r w:rsidRPr="00C06C74">
        <w:rPr>
          <w:sz w:val="24"/>
        </w:rPr>
        <w:t>).</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получит возможность научиться:</w:t>
      </w:r>
    </w:p>
    <w:p w:rsidR="006D7B6B" w:rsidRPr="00C06C74" w:rsidRDefault="006D7B6B" w:rsidP="00DB2154">
      <w:pPr>
        <w:pStyle w:val="21"/>
        <w:spacing w:line="240" w:lineRule="auto"/>
        <w:rPr>
          <w:rStyle w:val="Zag11"/>
          <w:rFonts w:eastAsia="@Arial Unicode MS"/>
          <w:i/>
          <w:iCs/>
          <w:sz w:val="24"/>
        </w:rPr>
      </w:pPr>
      <w:r w:rsidRPr="00C06C74">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C06C74" w:rsidRDefault="006D7B6B" w:rsidP="00DB2154">
      <w:pPr>
        <w:pStyle w:val="21"/>
        <w:spacing w:line="240" w:lineRule="auto"/>
        <w:rPr>
          <w:i/>
          <w:sz w:val="24"/>
        </w:rPr>
      </w:pPr>
      <w:r w:rsidRPr="00C06C74">
        <w:rPr>
          <w:i/>
          <w:sz w:val="24"/>
        </w:rPr>
        <w:t xml:space="preserve">осмысливать эстетические и нравственные ценности </w:t>
      </w:r>
      <w:r w:rsidRPr="00C06C74">
        <w:rPr>
          <w:i/>
          <w:spacing w:val="-2"/>
          <w:sz w:val="24"/>
        </w:rPr>
        <w:t>художественного текста и высказывать собственное суж</w:t>
      </w:r>
      <w:r w:rsidRPr="00C06C74">
        <w:rPr>
          <w:i/>
          <w:sz w:val="24"/>
        </w:rPr>
        <w:t>дение;</w:t>
      </w:r>
    </w:p>
    <w:p w:rsidR="006D7B6B" w:rsidRPr="00C06C74" w:rsidRDefault="006D7B6B" w:rsidP="00DB2154">
      <w:pPr>
        <w:pStyle w:val="21"/>
        <w:spacing w:line="240" w:lineRule="auto"/>
        <w:rPr>
          <w:i/>
          <w:sz w:val="24"/>
        </w:rPr>
      </w:pPr>
      <w:r w:rsidRPr="00C06C74">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C06C74" w:rsidRDefault="006D7B6B" w:rsidP="00DB2154">
      <w:pPr>
        <w:pStyle w:val="21"/>
        <w:spacing w:line="240" w:lineRule="auto"/>
        <w:rPr>
          <w:i/>
          <w:sz w:val="24"/>
        </w:rPr>
      </w:pPr>
      <w:r w:rsidRPr="00C06C74">
        <w:rPr>
          <w:i/>
          <w:sz w:val="24"/>
        </w:rPr>
        <w:t xml:space="preserve">устанавливать ассоциации с жизненным опытом, с впечатлениями от восприятия других видов искусства; </w:t>
      </w:r>
    </w:p>
    <w:p w:rsidR="006D7B6B" w:rsidRPr="00C06C74" w:rsidRDefault="006D7B6B" w:rsidP="00DB2154">
      <w:pPr>
        <w:pStyle w:val="21"/>
        <w:spacing w:line="240" w:lineRule="auto"/>
        <w:rPr>
          <w:i/>
          <w:sz w:val="24"/>
        </w:rPr>
      </w:pPr>
      <w:r w:rsidRPr="00C06C74">
        <w:rPr>
          <w:i/>
          <w:sz w:val="24"/>
        </w:rPr>
        <w:t>составлять по аналогии устные рассказы (повествование, рассуждение, описание).</w:t>
      </w:r>
    </w:p>
    <w:p w:rsidR="00653A76" w:rsidRPr="00C06C74" w:rsidRDefault="00A1453B"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 xml:space="preserve">Круг детского чтения </w:t>
      </w:r>
      <w:r w:rsidR="00653A76" w:rsidRPr="00C06C74">
        <w:rPr>
          <w:rFonts w:ascii="Times New Roman" w:hAnsi="Times New Roman" w:cs="Times New Roman"/>
          <w:b/>
          <w:i w:val="0"/>
          <w:color w:val="auto"/>
          <w:sz w:val="24"/>
          <w:szCs w:val="24"/>
        </w:rPr>
        <w:t>(для всех видов текстов)</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D7B6B" w:rsidRPr="00C06C74" w:rsidRDefault="006D7B6B" w:rsidP="00DB2154">
      <w:pPr>
        <w:pStyle w:val="21"/>
        <w:spacing w:line="240" w:lineRule="auto"/>
        <w:rPr>
          <w:sz w:val="24"/>
        </w:rPr>
      </w:pPr>
      <w:r w:rsidRPr="00C06C74">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C06C74" w:rsidRDefault="006D7B6B" w:rsidP="00DB2154">
      <w:pPr>
        <w:pStyle w:val="21"/>
        <w:spacing w:line="240" w:lineRule="auto"/>
        <w:rPr>
          <w:sz w:val="24"/>
        </w:rPr>
      </w:pPr>
      <w:r w:rsidRPr="00C06C74">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C06C74" w:rsidRDefault="006D7B6B" w:rsidP="00DB2154">
      <w:pPr>
        <w:pStyle w:val="21"/>
        <w:spacing w:line="240" w:lineRule="auto"/>
        <w:rPr>
          <w:sz w:val="24"/>
        </w:rPr>
      </w:pPr>
      <w:r w:rsidRPr="00C06C74">
        <w:rPr>
          <w:sz w:val="24"/>
        </w:rPr>
        <w:t>составлять аннотацию и краткий отзыв на прочитанное произведение по заданному образцу</w:t>
      </w:r>
      <w:r w:rsidR="00653A76" w:rsidRPr="00C06C74">
        <w:rPr>
          <w:sz w:val="24"/>
        </w:rPr>
        <w:t>.</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работать с тематическим каталогом;</w:t>
      </w:r>
    </w:p>
    <w:p w:rsidR="00653A76" w:rsidRPr="00C06C74" w:rsidRDefault="00653A76" w:rsidP="00DB2154">
      <w:pPr>
        <w:pStyle w:val="21"/>
        <w:spacing w:line="240" w:lineRule="auto"/>
        <w:rPr>
          <w:i/>
          <w:sz w:val="24"/>
        </w:rPr>
      </w:pPr>
      <w:r w:rsidRPr="00C06C74">
        <w:rPr>
          <w:i/>
          <w:sz w:val="24"/>
        </w:rPr>
        <w:t>работать с детской периодикой;</w:t>
      </w:r>
    </w:p>
    <w:p w:rsidR="00653A76" w:rsidRPr="00C06C74" w:rsidRDefault="00653A76" w:rsidP="00DB2154">
      <w:pPr>
        <w:pStyle w:val="21"/>
        <w:spacing w:line="240" w:lineRule="auto"/>
        <w:rPr>
          <w:i/>
          <w:sz w:val="24"/>
        </w:rPr>
      </w:pPr>
      <w:r w:rsidRPr="00C06C74">
        <w:rPr>
          <w:i/>
          <w:sz w:val="24"/>
        </w:rPr>
        <w:t>самостоятельно писать отзыв о прочитанной книге (в свободной форме).</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Л</w:t>
      </w:r>
      <w:r w:rsidR="00A1453B" w:rsidRPr="00C06C74">
        <w:rPr>
          <w:rFonts w:ascii="Times New Roman" w:hAnsi="Times New Roman" w:cs="Times New Roman"/>
          <w:b/>
          <w:i w:val="0"/>
          <w:color w:val="auto"/>
          <w:sz w:val="24"/>
          <w:szCs w:val="24"/>
        </w:rPr>
        <w:t xml:space="preserve">итературоведческая пропедевтика </w:t>
      </w:r>
      <w:r w:rsidRPr="00C06C74">
        <w:rPr>
          <w:rFonts w:ascii="Times New Roman" w:hAnsi="Times New Roman" w:cs="Times New Roman"/>
          <w:b/>
          <w:i w:val="0"/>
          <w:color w:val="auto"/>
          <w:sz w:val="24"/>
          <w:szCs w:val="24"/>
        </w:rPr>
        <w:t>(только для художественных текстов)</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D7B6B" w:rsidRPr="00C06C74" w:rsidRDefault="006D7B6B" w:rsidP="00DB2154">
      <w:pPr>
        <w:pStyle w:val="21"/>
        <w:spacing w:line="240" w:lineRule="auto"/>
        <w:rPr>
          <w:sz w:val="24"/>
        </w:rPr>
      </w:pPr>
      <w:r w:rsidRPr="00C06C74">
        <w:rPr>
          <w:sz w:val="24"/>
        </w:rPr>
        <w:t>распознавать некоторые отличительные особенности ху</w:t>
      </w:r>
      <w:r w:rsidRPr="00C06C74">
        <w:rPr>
          <w:spacing w:val="2"/>
          <w:sz w:val="24"/>
        </w:rPr>
        <w:t xml:space="preserve">дожественных произведений (на примерах художественных </w:t>
      </w:r>
      <w:r w:rsidRPr="00C06C74">
        <w:rPr>
          <w:sz w:val="24"/>
        </w:rPr>
        <w:t>образов и средств художественной выразительности);</w:t>
      </w:r>
    </w:p>
    <w:p w:rsidR="006D7B6B" w:rsidRPr="00C06C74" w:rsidRDefault="006D7B6B" w:rsidP="00DB2154">
      <w:pPr>
        <w:pStyle w:val="21"/>
        <w:spacing w:line="240" w:lineRule="auto"/>
        <w:rPr>
          <w:sz w:val="24"/>
        </w:rPr>
      </w:pPr>
      <w:r w:rsidRPr="00C06C74">
        <w:rPr>
          <w:spacing w:val="2"/>
          <w:sz w:val="24"/>
        </w:rPr>
        <w:t>отличать на практическом уровне прозаический текст</w:t>
      </w:r>
      <w:r w:rsidRPr="00C06C74">
        <w:rPr>
          <w:spacing w:val="2"/>
          <w:sz w:val="24"/>
        </w:rPr>
        <w:br/>
      </w:r>
      <w:r w:rsidRPr="00C06C74">
        <w:rPr>
          <w:sz w:val="24"/>
        </w:rPr>
        <w:t>от стихотворного, приводить примеры прозаических и стихотворных текстов;</w:t>
      </w:r>
    </w:p>
    <w:p w:rsidR="006D7B6B" w:rsidRPr="00C06C74" w:rsidRDefault="006D7B6B" w:rsidP="00DB2154">
      <w:pPr>
        <w:pStyle w:val="21"/>
        <w:spacing w:line="240" w:lineRule="auto"/>
        <w:rPr>
          <w:sz w:val="24"/>
        </w:rPr>
      </w:pPr>
      <w:r w:rsidRPr="00C06C74">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C06C74" w:rsidRDefault="006D7B6B" w:rsidP="00DB2154">
      <w:pPr>
        <w:pStyle w:val="21"/>
        <w:spacing w:line="240" w:lineRule="auto"/>
        <w:rPr>
          <w:i/>
          <w:iCs/>
          <w:sz w:val="24"/>
        </w:rPr>
      </w:pPr>
      <w:r w:rsidRPr="00C06C74">
        <w:rPr>
          <w:sz w:val="24"/>
        </w:rPr>
        <w:t>находить средства художественной выразительности (метафора, олицетворение, эпитет)</w:t>
      </w:r>
      <w:r w:rsidR="00653A76" w:rsidRPr="00C06C74">
        <w:rPr>
          <w:sz w:val="24"/>
        </w:rPr>
        <w:t>.</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получит возможность научиться:</w:t>
      </w:r>
    </w:p>
    <w:p w:rsidR="006D7B6B" w:rsidRPr="00C06C74" w:rsidRDefault="006D7B6B" w:rsidP="00DB2154">
      <w:pPr>
        <w:pStyle w:val="21"/>
        <w:spacing w:line="240" w:lineRule="auto"/>
        <w:rPr>
          <w:i/>
          <w:sz w:val="24"/>
        </w:rPr>
      </w:pPr>
      <w:r w:rsidRPr="00C06C74">
        <w:rPr>
          <w:i/>
          <w:spacing w:val="2"/>
          <w:sz w:val="24"/>
        </w:rPr>
        <w:t xml:space="preserve">воспринимать художественную литературу как вид </w:t>
      </w:r>
      <w:r w:rsidRPr="00C06C74">
        <w:rPr>
          <w:i/>
          <w:sz w:val="24"/>
        </w:rPr>
        <w:t>искусства, приводить примеры проявления художественного вымысла в произведениях;</w:t>
      </w:r>
    </w:p>
    <w:p w:rsidR="006D7B6B" w:rsidRPr="00C06C74" w:rsidRDefault="006D7B6B" w:rsidP="00DB2154">
      <w:pPr>
        <w:pStyle w:val="21"/>
        <w:spacing w:line="240" w:lineRule="auto"/>
        <w:rPr>
          <w:i/>
          <w:sz w:val="24"/>
        </w:rPr>
      </w:pPr>
      <w:r w:rsidRPr="00C06C74">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C06C74" w:rsidRDefault="006D7B6B" w:rsidP="00DB2154">
      <w:pPr>
        <w:pStyle w:val="21"/>
        <w:spacing w:line="240" w:lineRule="auto"/>
        <w:rPr>
          <w:i/>
          <w:sz w:val="24"/>
        </w:rPr>
      </w:pPr>
      <w:r w:rsidRPr="00C06C74">
        <w:rPr>
          <w:i/>
          <w:sz w:val="24"/>
        </w:rPr>
        <w:t>определять позиции героев художественного текста, позицию автора художественного текста</w:t>
      </w:r>
      <w:r w:rsidR="00653A76" w:rsidRPr="00C06C74">
        <w:rPr>
          <w:i/>
          <w:sz w:val="24"/>
        </w:rPr>
        <w:t>.</w:t>
      </w:r>
    </w:p>
    <w:p w:rsidR="00653A76" w:rsidRPr="00C06C74" w:rsidRDefault="00A1453B" w:rsidP="00DB2154">
      <w:pPr>
        <w:pStyle w:val="42"/>
        <w:spacing w:before="0" w:after="0" w:line="240" w:lineRule="auto"/>
        <w:ind w:firstLine="454"/>
        <w:jc w:val="both"/>
        <w:rPr>
          <w:rFonts w:ascii="Times New Roman" w:hAnsi="Times New Roman" w:cs="Times New Roman"/>
          <w:b/>
          <w:bCs/>
          <w:i w:val="0"/>
          <w:iCs w:val="0"/>
          <w:smallCaps/>
          <w:color w:val="auto"/>
          <w:sz w:val="24"/>
          <w:szCs w:val="24"/>
        </w:rPr>
      </w:pPr>
      <w:r w:rsidRPr="00C06C74">
        <w:rPr>
          <w:rFonts w:ascii="Times New Roman" w:hAnsi="Times New Roman" w:cs="Times New Roman"/>
          <w:b/>
          <w:i w:val="0"/>
          <w:color w:val="auto"/>
          <w:sz w:val="24"/>
          <w:szCs w:val="24"/>
        </w:rPr>
        <w:t xml:space="preserve">Творческая деятельность </w:t>
      </w:r>
      <w:r w:rsidR="00653A76" w:rsidRPr="00C06C74">
        <w:rPr>
          <w:rFonts w:ascii="Times New Roman" w:hAnsi="Times New Roman" w:cs="Times New Roman"/>
          <w:b/>
          <w:i w:val="0"/>
          <w:color w:val="auto"/>
          <w:sz w:val="24"/>
          <w:szCs w:val="24"/>
        </w:rPr>
        <w:t>(только для художественных текстов)</w:t>
      </w:r>
    </w:p>
    <w:p w:rsidR="006D7B6B" w:rsidRPr="00C06C74" w:rsidRDefault="006D7B6B" w:rsidP="00DB2154">
      <w:pPr>
        <w:pStyle w:val="21"/>
        <w:numPr>
          <w:ilvl w:val="0"/>
          <w:numId w:val="0"/>
        </w:numPr>
        <w:spacing w:line="240" w:lineRule="auto"/>
        <w:ind w:left="680"/>
        <w:rPr>
          <w:rStyle w:val="Zag11"/>
          <w:rFonts w:eastAsia="@Arial Unicode MS"/>
          <w:b/>
          <w:sz w:val="24"/>
        </w:rPr>
      </w:pPr>
      <w:r w:rsidRPr="00C06C74">
        <w:rPr>
          <w:rStyle w:val="Zag11"/>
          <w:rFonts w:eastAsia="@Arial Unicode MS"/>
          <w:b/>
          <w:sz w:val="24"/>
        </w:rPr>
        <w:t>Выпускник научится:</w:t>
      </w:r>
    </w:p>
    <w:p w:rsidR="006D7B6B" w:rsidRPr="00C06C74" w:rsidRDefault="006D7B6B" w:rsidP="00DB2154">
      <w:pPr>
        <w:pStyle w:val="21"/>
        <w:spacing w:line="240" w:lineRule="auto"/>
        <w:rPr>
          <w:sz w:val="24"/>
        </w:rPr>
      </w:pPr>
      <w:r w:rsidRPr="00C06C74">
        <w:rPr>
          <w:sz w:val="24"/>
        </w:rPr>
        <w:t>создавать по аналогии собственный текст в жанре сказки и загадки;</w:t>
      </w:r>
    </w:p>
    <w:p w:rsidR="006D7B6B" w:rsidRPr="00C06C74" w:rsidRDefault="006D7B6B" w:rsidP="00DB2154">
      <w:pPr>
        <w:pStyle w:val="21"/>
        <w:spacing w:line="240" w:lineRule="auto"/>
        <w:rPr>
          <w:sz w:val="24"/>
        </w:rPr>
      </w:pPr>
      <w:r w:rsidRPr="00C06C74">
        <w:rPr>
          <w:sz w:val="24"/>
        </w:rPr>
        <w:t>восстанавливать текст, дополняя его начало или окончание</w:t>
      </w:r>
      <w:r w:rsidR="00EE0C6D" w:rsidRPr="00C06C74">
        <w:rPr>
          <w:sz w:val="24"/>
        </w:rPr>
        <w:t>,</w:t>
      </w:r>
      <w:r w:rsidRPr="00C06C74">
        <w:rPr>
          <w:sz w:val="24"/>
        </w:rPr>
        <w:t xml:space="preserve"> или пополняя его событиями;</w:t>
      </w:r>
    </w:p>
    <w:p w:rsidR="006D7B6B" w:rsidRPr="00C06C74" w:rsidRDefault="006D7B6B" w:rsidP="00DB2154">
      <w:pPr>
        <w:pStyle w:val="21"/>
        <w:spacing w:line="240" w:lineRule="auto"/>
        <w:rPr>
          <w:sz w:val="24"/>
        </w:rPr>
      </w:pPr>
      <w:r w:rsidRPr="00C06C74">
        <w:rPr>
          <w:sz w:val="24"/>
        </w:rPr>
        <w:t>составлять устный рассказ по репродукциям картин художников и/или на основе личного опыта;</w:t>
      </w:r>
    </w:p>
    <w:p w:rsidR="006D7B6B" w:rsidRPr="00C06C74" w:rsidRDefault="006D7B6B" w:rsidP="00DB2154">
      <w:pPr>
        <w:pStyle w:val="21"/>
        <w:spacing w:line="240" w:lineRule="auto"/>
        <w:rPr>
          <w:rStyle w:val="Zag11"/>
          <w:color w:val="auto"/>
          <w:sz w:val="24"/>
        </w:rPr>
      </w:pPr>
      <w:r w:rsidRPr="00C06C74">
        <w:rPr>
          <w:sz w:val="24"/>
        </w:rPr>
        <w:t>составлять устный рассказ на основе прочитанных про</w:t>
      </w:r>
      <w:r w:rsidRPr="00C06C74">
        <w:rPr>
          <w:spacing w:val="2"/>
          <w:sz w:val="24"/>
        </w:rPr>
        <w:t xml:space="preserve">изведений с учетом коммуникативной задачи (для разных </w:t>
      </w:r>
      <w:r w:rsidRPr="00C06C74">
        <w:rPr>
          <w:sz w:val="24"/>
        </w:rPr>
        <w:t>адресатов).</w:t>
      </w:r>
    </w:p>
    <w:p w:rsidR="006D7B6B" w:rsidRPr="00C06C74" w:rsidRDefault="006D7B6B" w:rsidP="00DB2154">
      <w:pPr>
        <w:pStyle w:val="21"/>
        <w:numPr>
          <w:ilvl w:val="0"/>
          <w:numId w:val="0"/>
        </w:numPr>
        <w:spacing w:line="240" w:lineRule="auto"/>
        <w:ind w:left="680"/>
        <w:rPr>
          <w:rStyle w:val="Zag11"/>
          <w:rFonts w:eastAsia="@Arial Unicode MS"/>
          <w:b/>
          <w:iCs/>
          <w:sz w:val="24"/>
        </w:rPr>
      </w:pPr>
      <w:r w:rsidRPr="00C06C74">
        <w:rPr>
          <w:rStyle w:val="Zag11"/>
          <w:rFonts w:eastAsia="@Arial Unicode MS"/>
          <w:b/>
          <w:sz w:val="24"/>
        </w:rPr>
        <w:t>Выпускник получит возможность научиться:</w:t>
      </w:r>
    </w:p>
    <w:p w:rsidR="006D7B6B" w:rsidRPr="00C06C74" w:rsidRDefault="006D7B6B" w:rsidP="00DB2154">
      <w:pPr>
        <w:pStyle w:val="21"/>
        <w:spacing w:line="240" w:lineRule="auto"/>
        <w:rPr>
          <w:i/>
          <w:sz w:val="24"/>
        </w:rPr>
      </w:pPr>
      <w:r w:rsidRPr="00C06C74">
        <w:rPr>
          <w:i/>
          <w:sz w:val="24"/>
        </w:rPr>
        <w:t xml:space="preserve">вести рассказ (или повествование) на основе сюжета </w:t>
      </w:r>
      <w:r w:rsidRPr="00C06C74">
        <w:rPr>
          <w:i/>
          <w:spacing w:val="2"/>
          <w:sz w:val="24"/>
        </w:rPr>
        <w:t xml:space="preserve">известного литературного произведения, дополняя и/или </w:t>
      </w:r>
      <w:r w:rsidRPr="00C06C74">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C06C74" w:rsidRDefault="006D7B6B" w:rsidP="00DB2154">
      <w:pPr>
        <w:pStyle w:val="21"/>
        <w:spacing w:line="240" w:lineRule="auto"/>
        <w:rPr>
          <w:i/>
          <w:sz w:val="24"/>
        </w:rPr>
      </w:pPr>
      <w:r w:rsidRPr="00C06C74">
        <w:rPr>
          <w:i/>
          <w:sz w:val="24"/>
        </w:rPr>
        <w:t>писать сочинения по поводу прочитанного в виде читательских аннотации или отзыва;</w:t>
      </w:r>
    </w:p>
    <w:p w:rsidR="006D7B6B" w:rsidRPr="00C06C74" w:rsidRDefault="006D7B6B" w:rsidP="00DB2154">
      <w:pPr>
        <w:pStyle w:val="21"/>
        <w:spacing w:line="240" w:lineRule="auto"/>
        <w:rPr>
          <w:i/>
          <w:sz w:val="24"/>
        </w:rPr>
      </w:pPr>
      <w:r w:rsidRPr="00C06C74">
        <w:rPr>
          <w:i/>
          <w:sz w:val="24"/>
        </w:rPr>
        <w:t>создавать серии иллюстраций с короткими текстами по содержанию прочитанного (прослушанного) произведения;</w:t>
      </w:r>
    </w:p>
    <w:p w:rsidR="006D7B6B" w:rsidRPr="00C06C74" w:rsidRDefault="006D7B6B" w:rsidP="00DB2154">
      <w:pPr>
        <w:pStyle w:val="21"/>
        <w:spacing w:line="240" w:lineRule="auto"/>
        <w:rPr>
          <w:bCs/>
          <w:i/>
          <w:sz w:val="24"/>
        </w:rPr>
      </w:pPr>
      <w:r w:rsidRPr="00C06C74">
        <w:rPr>
          <w:i/>
          <w:sz w:val="24"/>
        </w:rPr>
        <w:t xml:space="preserve">создавать проекты в виде книжек-самоделок, презентаций с </w:t>
      </w:r>
      <w:r w:rsidRPr="00C06C74">
        <w:rPr>
          <w:bCs/>
          <w:i/>
          <w:sz w:val="24"/>
        </w:rPr>
        <w:t>аудиовизуальной поддержкой и пояснениями;</w:t>
      </w:r>
    </w:p>
    <w:p w:rsidR="005367FA" w:rsidRPr="00C06C74" w:rsidRDefault="006D7B6B" w:rsidP="00DB2154">
      <w:pPr>
        <w:pStyle w:val="21"/>
        <w:spacing w:line="240" w:lineRule="auto"/>
        <w:rPr>
          <w:i/>
          <w:sz w:val="24"/>
        </w:rPr>
      </w:pPr>
      <w:r w:rsidRPr="00C06C74">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367FA" w:rsidRPr="00C06C74" w:rsidRDefault="005367FA" w:rsidP="00DB2154">
      <w:pPr>
        <w:pStyle w:val="21"/>
        <w:numPr>
          <w:ilvl w:val="0"/>
          <w:numId w:val="0"/>
        </w:numPr>
        <w:spacing w:line="240" w:lineRule="auto"/>
        <w:rPr>
          <w:i/>
          <w:color w:val="FF0000"/>
          <w:sz w:val="24"/>
        </w:rPr>
      </w:pPr>
    </w:p>
    <w:p w:rsidR="00653A76" w:rsidRPr="00C06C74" w:rsidRDefault="00E10263" w:rsidP="00442E87">
      <w:pPr>
        <w:pStyle w:val="afd"/>
        <w:numPr>
          <w:ilvl w:val="2"/>
          <w:numId w:val="85"/>
        </w:numPr>
        <w:spacing w:line="240" w:lineRule="auto"/>
        <w:rPr>
          <w:sz w:val="24"/>
        </w:rPr>
      </w:pPr>
      <w:bookmarkStart w:id="36" w:name="_Toc288394063"/>
      <w:bookmarkStart w:id="37" w:name="_Toc288410530"/>
      <w:bookmarkStart w:id="38" w:name="_Toc288410659"/>
      <w:bookmarkStart w:id="39" w:name="_Toc424564305"/>
      <w:r w:rsidRPr="00C06C74">
        <w:rPr>
          <w:sz w:val="24"/>
        </w:rPr>
        <w:t>Английский</w:t>
      </w:r>
      <w:r w:rsidR="00653A76" w:rsidRPr="00C06C74">
        <w:rPr>
          <w:sz w:val="24"/>
        </w:rPr>
        <w:t xml:space="preserve"> язык</w:t>
      </w:r>
      <w:bookmarkEnd w:id="36"/>
      <w:bookmarkEnd w:id="37"/>
      <w:bookmarkEnd w:id="38"/>
      <w:bookmarkEnd w:id="39"/>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В результат</w:t>
      </w:r>
      <w:r w:rsidR="00A1453B" w:rsidRPr="00C06C74">
        <w:rPr>
          <w:rFonts w:ascii="Times New Roman" w:hAnsi="Times New Roman"/>
          <w:color w:val="auto"/>
          <w:spacing w:val="2"/>
          <w:sz w:val="24"/>
          <w:szCs w:val="24"/>
        </w:rPr>
        <w:t xml:space="preserve">е изучения иностранного языка </w:t>
      </w:r>
      <w:r w:rsidR="00C27132" w:rsidRPr="00C06C74">
        <w:rPr>
          <w:rFonts w:ascii="Times New Roman" w:hAnsi="Times New Roman"/>
          <w:color w:val="auto"/>
          <w:spacing w:val="2"/>
          <w:sz w:val="24"/>
          <w:szCs w:val="24"/>
        </w:rPr>
        <w:t xml:space="preserve">при получении </w:t>
      </w:r>
      <w:r w:rsidRPr="00C06C74">
        <w:rPr>
          <w:rFonts w:ascii="Times New Roman" w:hAnsi="Times New Roman"/>
          <w:color w:val="auto"/>
          <w:spacing w:val="2"/>
          <w:sz w:val="24"/>
          <w:szCs w:val="24"/>
        </w:rPr>
        <w:br/>
      </w:r>
      <w:r w:rsidRPr="00C06C74">
        <w:rPr>
          <w:rFonts w:ascii="Times New Roman" w:hAnsi="Times New Roman"/>
          <w:color w:val="auto"/>
          <w:sz w:val="24"/>
          <w:szCs w:val="24"/>
        </w:rPr>
        <w:t>начального общего образования у обучающихся будут сфор</w:t>
      </w:r>
      <w:r w:rsidRPr="00C06C74">
        <w:rPr>
          <w:rFonts w:ascii="Times New Roman" w:hAnsi="Times New Roman"/>
          <w:color w:val="auto"/>
          <w:spacing w:val="2"/>
          <w:sz w:val="24"/>
          <w:szCs w:val="24"/>
        </w:rPr>
        <w:t>мированы первоначальные представления о роли и значи</w:t>
      </w:r>
      <w:r w:rsidRPr="00C06C74">
        <w:rPr>
          <w:rFonts w:ascii="Times New Roman" w:hAnsi="Times New Roman"/>
          <w:color w:val="auto"/>
          <w:sz w:val="24"/>
          <w:szCs w:val="24"/>
        </w:rPr>
        <w:t xml:space="preserve">мости иностранного языка в жизни современного человека </w:t>
      </w:r>
      <w:r w:rsidRPr="00C06C74">
        <w:rPr>
          <w:rFonts w:ascii="Times New Roman" w:hAnsi="Times New Roman"/>
          <w:color w:val="auto"/>
          <w:spacing w:val="2"/>
          <w:sz w:val="24"/>
          <w:szCs w:val="24"/>
        </w:rPr>
        <w:t>и поликультурного мира. Обучающиеся приобретут началь</w:t>
      </w:r>
      <w:r w:rsidRPr="00C06C74">
        <w:rPr>
          <w:rFonts w:ascii="Times New Roman" w:hAnsi="Times New Roman"/>
          <w:color w:val="auto"/>
          <w:sz w:val="24"/>
          <w:szCs w:val="24"/>
        </w:rPr>
        <w:t xml:space="preserve">ный опыт использования иностранного языка как средства </w:t>
      </w:r>
      <w:r w:rsidRPr="00C06C74">
        <w:rPr>
          <w:rFonts w:ascii="Times New Roman" w:hAnsi="Times New Roman"/>
          <w:color w:val="auto"/>
          <w:spacing w:val="2"/>
          <w:sz w:val="24"/>
          <w:szCs w:val="24"/>
        </w:rPr>
        <w:t>межкультурного общения, как нового инструмента позна</w:t>
      </w:r>
      <w:r w:rsidRPr="00C06C74">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 xml:space="preserve">В результате изучения </w:t>
      </w:r>
      <w:r w:rsidR="00E10263" w:rsidRPr="00C06C74">
        <w:rPr>
          <w:rStyle w:val="Zag11"/>
          <w:rFonts w:eastAsia="@Arial Unicode MS"/>
        </w:rPr>
        <w:t>английского</w:t>
      </w:r>
      <w:r w:rsidRPr="00C06C74">
        <w:rPr>
          <w:rStyle w:val="Zag11"/>
          <w:rFonts w:eastAsia="@Arial Unicode MS"/>
        </w:rPr>
        <w:t xml:space="preserve"> языка на уровне начального общего образования у обучающихся:</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C06C74" w:rsidRDefault="006D7B6B" w:rsidP="00DB2154">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C06C74">
        <w:rPr>
          <w:rStyle w:val="Zag11"/>
          <w:rFonts w:eastAsia="@Arial Unicode MS"/>
          <w:i w:val="0"/>
          <w:color w:val="auto"/>
          <w:lang w:val="ru-RU"/>
        </w:rPr>
        <w:t>сформируются положительная мотивация и устойчивый учебно-познавательный интерес к предмету «</w:t>
      </w:r>
      <w:r w:rsidR="00E10263" w:rsidRPr="00C06C74">
        <w:rPr>
          <w:rStyle w:val="Zag11"/>
          <w:rFonts w:eastAsia="@Arial Unicode MS"/>
          <w:i w:val="0"/>
          <w:color w:val="auto"/>
          <w:lang w:val="ru-RU"/>
        </w:rPr>
        <w:t>Английский</w:t>
      </w:r>
      <w:r w:rsidRPr="00C06C74">
        <w:rPr>
          <w:rStyle w:val="Zag11"/>
          <w:rFonts w:eastAsia="@Arial Unicode MS"/>
          <w:i w:val="0"/>
          <w:color w:val="auto"/>
          <w:lang w:val="ru-RU"/>
        </w:rPr>
        <w:t xml:space="preserve">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Коммуникативные умения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Говорение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участвовать в элементарных диалогах, соблюдая нормы речевого этикета, принятые в англоязычных странах;</w:t>
      </w:r>
    </w:p>
    <w:p w:rsidR="00653A76" w:rsidRPr="00C06C74" w:rsidRDefault="00653A76" w:rsidP="00DB2154">
      <w:pPr>
        <w:pStyle w:val="21"/>
        <w:spacing w:line="240" w:lineRule="auto"/>
        <w:rPr>
          <w:sz w:val="24"/>
        </w:rPr>
      </w:pPr>
      <w:r w:rsidRPr="00C06C74">
        <w:rPr>
          <w:spacing w:val="-2"/>
          <w:sz w:val="24"/>
        </w:rPr>
        <w:t>составлять небольшое описание предмета, картинки, пер</w:t>
      </w:r>
      <w:r w:rsidRPr="00C06C74">
        <w:rPr>
          <w:spacing w:val="-2"/>
          <w:sz w:val="24"/>
        </w:rPr>
        <w:br/>
      </w:r>
      <w:r w:rsidRPr="00C06C74">
        <w:rPr>
          <w:sz w:val="24"/>
        </w:rPr>
        <w:t>сонажа;</w:t>
      </w:r>
    </w:p>
    <w:p w:rsidR="00653A76" w:rsidRPr="00C06C74" w:rsidRDefault="00653A76" w:rsidP="00DB2154">
      <w:pPr>
        <w:pStyle w:val="21"/>
        <w:spacing w:line="240" w:lineRule="auto"/>
        <w:rPr>
          <w:sz w:val="24"/>
        </w:rPr>
      </w:pPr>
      <w:r w:rsidRPr="00C06C74">
        <w:rPr>
          <w:sz w:val="24"/>
        </w:rPr>
        <w:t>рассказывать о себе, своей семье, друге.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воспроизводить наизусть небольшие произведения детского фольклора;</w:t>
      </w:r>
    </w:p>
    <w:p w:rsidR="00653A76" w:rsidRPr="00C06C74" w:rsidRDefault="00653A76" w:rsidP="00DB2154">
      <w:pPr>
        <w:pStyle w:val="21"/>
        <w:spacing w:line="240" w:lineRule="auto"/>
        <w:rPr>
          <w:i/>
          <w:sz w:val="24"/>
        </w:rPr>
      </w:pPr>
      <w:r w:rsidRPr="00C06C74">
        <w:rPr>
          <w:i/>
          <w:sz w:val="24"/>
        </w:rPr>
        <w:t>составлять краткую характеристику персонажа;</w:t>
      </w:r>
    </w:p>
    <w:p w:rsidR="00653A76" w:rsidRPr="00C06C74" w:rsidRDefault="00653A76" w:rsidP="00DB2154">
      <w:pPr>
        <w:pStyle w:val="21"/>
        <w:spacing w:line="240" w:lineRule="auto"/>
        <w:rPr>
          <w:i/>
          <w:sz w:val="24"/>
        </w:rPr>
      </w:pPr>
      <w:r w:rsidRPr="00C06C74">
        <w:rPr>
          <w:i/>
          <w:sz w:val="24"/>
        </w:rPr>
        <w:t>кратко излагать содержание прочитанного текста.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Аудирование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pacing w:val="2"/>
          <w:sz w:val="24"/>
        </w:rPr>
        <w:t xml:space="preserve">понимать на слух речь учителя и одноклассников при </w:t>
      </w:r>
      <w:r w:rsidRPr="00C06C74">
        <w:rPr>
          <w:sz w:val="24"/>
        </w:rPr>
        <w:t>непосредственном общении и вербально/невербально реагировать на услышанное;</w:t>
      </w:r>
    </w:p>
    <w:p w:rsidR="00653A76" w:rsidRPr="00C06C74" w:rsidRDefault="00653A76" w:rsidP="00DB2154">
      <w:pPr>
        <w:pStyle w:val="21"/>
        <w:spacing w:line="240" w:lineRule="auto"/>
        <w:rPr>
          <w:sz w:val="24"/>
        </w:rPr>
      </w:pPr>
      <w:r w:rsidRPr="00C06C74">
        <w:rPr>
          <w:sz w:val="24"/>
        </w:rPr>
        <w:t>воспринимать на слух в аудиозаписи и понимать основ</w:t>
      </w:r>
      <w:r w:rsidRPr="00C06C74">
        <w:rPr>
          <w:spacing w:val="2"/>
          <w:sz w:val="24"/>
        </w:rPr>
        <w:t xml:space="preserve">ное содержание небольших сообщений, рассказов, сказок, </w:t>
      </w:r>
      <w:r w:rsidRPr="00C06C74">
        <w:rPr>
          <w:sz w:val="24"/>
        </w:rPr>
        <w:t>построенных в основном на знакомом языковом материале.</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воспринимать на слух аудиотекст и полностью понимать содержащуюся в н</w:t>
      </w:r>
      <w:r w:rsidR="00D30361" w:rsidRPr="00C06C74">
        <w:rPr>
          <w:i/>
          <w:sz w:val="24"/>
        </w:rPr>
        <w:t>е</w:t>
      </w:r>
      <w:r w:rsidRPr="00C06C74">
        <w:rPr>
          <w:i/>
          <w:sz w:val="24"/>
        </w:rPr>
        <w:t>м информацию;</w:t>
      </w:r>
    </w:p>
    <w:p w:rsidR="00653A76" w:rsidRPr="00C06C74" w:rsidRDefault="00653A76" w:rsidP="00DB2154">
      <w:pPr>
        <w:pStyle w:val="21"/>
        <w:spacing w:line="240" w:lineRule="auto"/>
        <w:rPr>
          <w:i/>
          <w:sz w:val="24"/>
        </w:rPr>
      </w:pPr>
      <w:r w:rsidRPr="00C06C74">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Чтение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соотносить графический образ английского слова с его звуковым образом;</w:t>
      </w:r>
    </w:p>
    <w:p w:rsidR="00653A76" w:rsidRPr="00C06C74" w:rsidRDefault="00653A76" w:rsidP="00DB2154">
      <w:pPr>
        <w:pStyle w:val="21"/>
        <w:spacing w:line="240" w:lineRule="auto"/>
        <w:rPr>
          <w:sz w:val="24"/>
        </w:rPr>
      </w:pPr>
      <w:r w:rsidRPr="00C06C74">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C06C74" w:rsidRDefault="00653A76" w:rsidP="00DB2154">
      <w:pPr>
        <w:pStyle w:val="21"/>
        <w:spacing w:line="240" w:lineRule="auto"/>
        <w:rPr>
          <w:sz w:val="24"/>
        </w:rPr>
      </w:pPr>
      <w:r w:rsidRPr="00C06C74">
        <w:rPr>
          <w:sz w:val="24"/>
        </w:rPr>
        <w:t>читать про себя и понимать содержание небольшого текста, построенного в основном на изученном языковом материале;</w:t>
      </w:r>
    </w:p>
    <w:p w:rsidR="00653A76" w:rsidRPr="00C06C74" w:rsidRDefault="00653A76" w:rsidP="00DB2154">
      <w:pPr>
        <w:pStyle w:val="21"/>
        <w:spacing w:line="240" w:lineRule="auto"/>
        <w:rPr>
          <w:sz w:val="24"/>
        </w:rPr>
      </w:pPr>
      <w:r w:rsidRPr="00C06C74">
        <w:rPr>
          <w:sz w:val="24"/>
        </w:rPr>
        <w:t>читать про себя и находить в тексте необходимую информацию.</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догадываться о значении незнакомых слов по контексту;</w:t>
      </w:r>
    </w:p>
    <w:p w:rsidR="00653A76" w:rsidRPr="00C06C74" w:rsidRDefault="00653A76" w:rsidP="00DB2154">
      <w:pPr>
        <w:pStyle w:val="21"/>
        <w:spacing w:line="240" w:lineRule="auto"/>
        <w:rPr>
          <w:i/>
          <w:sz w:val="24"/>
        </w:rPr>
      </w:pPr>
      <w:r w:rsidRPr="00C06C74">
        <w:rPr>
          <w:i/>
          <w:sz w:val="24"/>
        </w:rPr>
        <w:t>не обращать внимания на незнакомые слова, не мешающие понимать основное содержание текста.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Письмо</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выписывать из текста слова, словосочетания и предложения;</w:t>
      </w:r>
    </w:p>
    <w:p w:rsidR="00653A76" w:rsidRPr="00C06C74" w:rsidRDefault="00653A76" w:rsidP="00DB2154">
      <w:pPr>
        <w:pStyle w:val="21"/>
        <w:spacing w:line="240" w:lineRule="auto"/>
        <w:rPr>
          <w:sz w:val="24"/>
        </w:rPr>
      </w:pPr>
      <w:r w:rsidRPr="00C06C74">
        <w:rPr>
          <w:sz w:val="24"/>
        </w:rPr>
        <w:t>писать поздравительную открытку с Новым годом, Рождеством, дн</w:t>
      </w:r>
      <w:r w:rsidR="00D30361" w:rsidRPr="00C06C74">
        <w:rPr>
          <w:sz w:val="24"/>
        </w:rPr>
        <w:t>е</w:t>
      </w:r>
      <w:r w:rsidRPr="00C06C74">
        <w:rPr>
          <w:sz w:val="24"/>
        </w:rPr>
        <w:t>м рождения (с опорой на образец);</w:t>
      </w:r>
    </w:p>
    <w:p w:rsidR="00653A76" w:rsidRPr="00C06C74" w:rsidRDefault="00653A76" w:rsidP="00DB2154">
      <w:pPr>
        <w:pStyle w:val="21"/>
        <w:spacing w:line="240" w:lineRule="auto"/>
        <w:rPr>
          <w:sz w:val="24"/>
        </w:rPr>
      </w:pPr>
      <w:r w:rsidRPr="00C06C74">
        <w:rPr>
          <w:sz w:val="24"/>
        </w:rPr>
        <w:t>писать по образцу краткое письмо зарубежному другу.</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в письменной форме кратко отвечать на вопросы к тексту;</w:t>
      </w:r>
    </w:p>
    <w:p w:rsidR="00653A76" w:rsidRPr="00C06C74" w:rsidRDefault="00653A76" w:rsidP="00DB2154">
      <w:pPr>
        <w:pStyle w:val="21"/>
        <w:spacing w:line="240" w:lineRule="auto"/>
        <w:rPr>
          <w:i/>
          <w:sz w:val="24"/>
        </w:rPr>
      </w:pPr>
      <w:r w:rsidRPr="00C06C74">
        <w:rPr>
          <w:i/>
          <w:spacing w:val="2"/>
          <w:sz w:val="24"/>
        </w:rPr>
        <w:t>составлять рассказ в письменной форме по плану/</w:t>
      </w:r>
      <w:r w:rsidRPr="00C06C74">
        <w:rPr>
          <w:i/>
          <w:sz w:val="24"/>
        </w:rPr>
        <w:t>ключевым словам;</w:t>
      </w:r>
    </w:p>
    <w:p w:rsidR="00653A76" w:rsidRPr="00C06C74" w:rsidRDefault="00653A76" w:rsidP="00DB2154">
      <w:pPr>
        <w:pStyle w:val="21"/>
        <w:spacing w:line="240" w:lineRule="auto"/>
        <w:rPr>
          <w:i/>
          <w:sz w:val="24"/>
        </w:rPr>
      </w:pPr>
      <w:r w:rsidRPr="00C06C74">
        <w:rPr>
          <w:i/>
          <w:sz w:val="24"/>
        </w:rPr>
        <w:t>заполнять простую анкету;</w:t>
      </w:r>
    </w:p>
    <w:p w:rsidR="00653A76" w:rsidRPr="00C06C74" w:rsidRDefault="00653A76" w:rsidP="00DB2154">
      <w:pPr>
        <w:pStyle w:val="21"/>
        <w:spacing w:line="240" w:lineRule="auto"/>
        <w:rPr>
          <w:i/>
          <w:sz w:val="24"/>
        </w:rPr>
      </w:pPr>
      <w:r w:rsidRPr="00C06C74">
        <w:rPr>
          <w:i/>
          <w:sz w:val="24"/>
        </w:rPr>
        <w:t>правильно оформлять конверт, сервисные поля в системе электронной почты (адрес, тема сообщения).</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Языковые средстваи навыки оперирования ими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Графика, каллиграфия, орфография</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C06C74" w:rsidRDefault="00653A76" w:rsidP="00DB2154">
      <w:pPr>
        <w:pStyle w:val="21"/>
        <w:spacing w:line="240" w:lineRule="auto"/>
        <w:rPr>
          <w:sz w:val="24"/>
        </w:rPr>
      </w:pPr>
      <w:r w:rsidRPr="00C06C74">
        <w:rPr>
          <w:spacing w:val="2"/>
          <w:sz w:val="24"/>
        </w:rPr>
        <w:t>пользоваться английским алфавитом, знать последова</w:t>
      </w:r>
      <w:r w:rsidRPr="00C06C74">
        <w:rPr>
          <w:sz w:val="24"/>
        </w:rPr>
        <w:t>тельность букв в н</w:t>
      </w:r>
      <w:r w:rsidR="00D30361" w:rsidRPr="00C06C74">
        <w:rPr>
          <w:sz w:val="24"/>
        </w:rPr>
        <w:t>е</w:t>
      </w:r>
      <w:r w:rsidRPr="00C06C74">
        <w:rPr>
          <w:sz w:val="24"/>
        </w:rPr>
        <w:t>м;</w:t>
      </w:r>
    </w:p>
    <w:p w:rsidR="00653A76" w:rsidRPr="00C06C74" w:rsidRDefault="00653A76" w:rsidP="00DB2154">
      <w:pPr>
        <w:pStyle w:val="21"/>
        <w:spacing w:line="240" w:lineRule="auto"/>
        <w:rPr>
          <w:sz w:val="24"/>
        </w:rPr>
      </w:pPr>
      <w:r w:rsidRPr="00C06C74">
        <w:rPr>
          <w:sz w:val="24"/>
        </w:rPr>
        <w:t>списывать текст;</w:t>
      </w:r>
    </w:p>
    <w:p w:rsidR="00653A76" w:rsidRPr="00C06C74" w:rsidRDefault="00653A76" w:rsidP="00DB2154">
      <w:pPr>
        <w:pStyle w:val="21"/>
        <w:spacing w:line="240" w:lineRule="auto"/>
        <w:rPr>
          <w:sz w:val="24"/>
        </w:rPr>
      </w:pPr>
      <w:r w:rsidRPr="00C06C74">
        <w:rPr>
          <w:sz w:val="24"/>
        </w:rPr>
        <w:t>восстанавливать слово в соответствии с решаемой учебной задачей;</w:t>
      </w:r>
    </w:p>
    <w:p w:rsidR="00653A76" w:rsidRPr="00C06C74" w:rsidRDefault="00653A76" w:rsidP="00DB2154">
      <w:pPr>
        <w:pStyle w:val="21"/>
        <w:spacing w:line="240" w:lineRule="auto"/>
        <w:rPr>
          <w:sz w:val="24"/>
        </w:rPr>
      </w:pPr>
      <w:r w:rsidRPr="00C06C74">
        <w:rPr>
          <w:sz w:val="24"/>
        </w:rPr>
        <w:t>отличать буквы от знаков транскрипции.</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сравнивать и анализировать буквосочетания английского языка и их транскрипцию;</w:t>
      </w:r>
    </w:p>
    <w:p w:rsidR="00653A76" w:rsidRPr="00C06C74" w:rsidRDefault="00653A76" w:rsidP="00DB2154">
      <w:pPr>
        <w:pStyle w:val="21"/>
        <w:spacing w:line="240" w:lineRule="auto"/>
        <w:rPr>
          <w:i/>
          <w:sz w:val="24"/>
        </w:rPr>
      </w:pPr>
      <w:r w:rsidRPr="00C06C74">
        <w:rPr>
          <w:i/>
          <w:spacing w:val="-2"/>
          <w:sz w:val="24"/>
        </w:rPr>
        <w:t>группировать слова в соответствии с изученными пра</w:t>
      </w:r>
      <w:r w:rsidRPr="00C06C74">
        <w:rPr>
          <w:i/>
          <w:sz w:val="24"/>
        </w:rPr>
        <w:t>вилами чтения;</w:t>
      </w:r>
    </w:p>
    <w:p w:rsidR="00653A76" w:rsidRPr="00C06C74" w:rsidRDefault="00653A76" w:rsidP="00DB2154">
      <w:pPr>
        <w:pStyle w:val="21"/>
        <w:spacing w:line="240" w:lineRule="auto"/>
        <w:rPr>
          <w:i/>
          <w:sz w:val="24"/>
        </w:rPr>
      </w:pPr>
      <w:r w:rsidRPr="00C06C74">
        <w:rPr>
          <w:i/>
          <w:sz w:val="24"/>
        </w:rPr>
        <w:t>уточнять написание слова по словарю;</w:t>
      </w:r>
    </w:p>
    <w:p w:rsidR="00653A76" w:rsidRPr="00C06C74" w:rsidRDefault="00653A76" w:rsidP="00DB2154">
      <w:pPr>
        <w:pStyle w:val="21"/>
        <w:spacing w:line="240" w:lineRule="auto"/>
        <w:rPr>
          <w:i/>
          <w:sz w:val="24"/>
        </w:rPr>
      </w:pPr>
      <w:r w:rsidRPr="00C06C74">
        <w:rPr>
          <w:i/>
          <w:sz w:val="24"/>
        </w:rPr>
        <w:t>использовать экранный перевод отдельных слов (с русского языка на иностранный и обратно).</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Фонетическая сторона речи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pacing w:val="2"/>
          <w:sz w:val="24"/>
        </w:rPr>
        <w:t xml:space="preserve">различать на слух и адекватно произносить все звуки </w:t>
      </w:r>
      <w:r w:rsidRPr="00C06C74">
        <w:rPr>
          <w:sz w:val="24"/>
        </w:rPr>
        <w:t>английского языка, соблюдая нормы произношения звуков;</w:t>
      </w:r>
    </w:p>
    <w:p w:rsidR="00653A76" w:rsidRPr="00C06C74" w:rsidRDefault="00653A76" w:rsidP="00DB2154">
      <w:pPr>
        <w:pStyle w:val="21"/>
        <w:spacing w:line="240" w:lineRule="auto"/>
        <w:rPr>
          <w:sz w:val="24"/>
        </w:rPr>
      </w:pPr>
      <w:r w:rsidRPr="00C06C74">
        <w:rPr>
          <w:sz w:val="24"/>
        </w:rPr>
        <w:t>соблюдать правильное ударение в изолированном слове, фразе;</w:t>
      </w:r>
    </w:p>
    <w:p w:rsidR="00653A76" w:rsidRPr="00C06C74" w:rsidRDefault="00653A76" w:rsidP="00DB2154">
      <w:pPr>
        <w:pStyle w:val="21"/>
        <w:spacing w:line="240" w:lineRule="auto"/>
        <w:rPr>
          <w:sz w:val="24"/>
        </w:rPr>
      </w:pPr>
      <w:r w:rsidRPr="00C06C74">
        <w:rPr>
          <w:sz w:val="24"/>
        </w:rPr>
        <w:t>различать коммуникативные типы предложений по интонации;</w:t>
      </w:r>
    </w:p>
    <w:p w:rsidR="00653A76" w:rsidRPr="00C06C74" w:rsidRDefault="00653A76" w:rsidP="00DB2154">
      <w:pPr>
        <w:pStyle w:val="21"/>
        <w:spacing w:line="240" w:lineRule="auto"/>
        <w:rPr>
          <w:sz w:val="24"/>
        </w:rPr>
      </w:pPr>
      <w:r w:rsidRPr="00C06C74">
        <w:rPr>
          <w:sz w:val="24"/>
        </w:rPr>
        <w:t>корректно произносить предложения с точки зрения их ритмико</w:t>
      </w:r>
      <w:r w:rsidRPr="00C06C74">
        <w:rPr>
          <w:sz w:val="24"/>
        </w:rPr>
        <w:noBreakHyphen/>
        <w:t>интонационных особенностей.</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 xml:space="preserve">распознавать связующее </w:t>
      </w:r>
      <w:r w:rsidRPr="00C06C74">
        <w:rPr>
          <w:b/>
          <w:bCs/>
          <w:i/>
          <w:sz w:val="24"/>
        </w:rPr>
        <w:t>r</w:t>
      </w:r>
      <w:r w:rsidRPr="00C06C74">
        <w:rPr>
          <w:i/>
          <w:sz w:val="24"/>
        </w:rPr>
        <w:t xml:space="preserve"> в речи и уметь его использовать;</w:t>
      </w:r>
    </w:p>
    <w:p w:rsidR="00653A76" w:rsidRPr="00C06C74" w:rsidRDefault="00653A76" w:rsidP="00DB2154">
      <w:pPr>
        <w:pStyle w:val="21"/>
        <w:spacing w:line="240" w:lineRule="auto"/>
        <w:rPr>
          <w:i/>
          <w:sz w:val="24"/>
        </w:rPr>
      </w:pPr>
      <w:r w:rsidRPr="00C06C74">
        <w:rPr>
          <w:i/>
          <w:sz w:val="24"/>
        </w:rPr>
        <w:t>соблюдать интонацию перечисления;</w:t>
      </w:r>
    </w:p>
    <w:p w:rsidR="00653A76" w:rsidRPr="00C06C74" w:rsidRDefault="00653A76" w:rsidP="00DB2154">
      <w:pPr>
        <w:pStyle w:val="21"/>
        <w:spacing w:line="240" w:lineRule="auto"/>
        <w:rPr>
          <w:i/>
          <w:sz w:val="24"/>
        </w:rPr>
      </w:pPr>
      <w:r w:rsidRPr="00C06C74">
        <w:rPr>
          <w:i/>
          <w:sz w:val="24"/>
        </w:rPr>
        <w:t>соблюдать правило отсутствия ударения на служебных словах (артиклях, союзах, предлогах);</w:t>
      </w:r>
    </w:p>
    <w:p w:rsidR="00653A76" w:rsidRPr="00C06C74" w:rsidRDefault="00653A76" w:rsidP="00DB2154">
      <w:pPr>
        <w:pStyle w:val="21"/>
        <w:spacing w:line="240" w:lineRule="auto"/>
        <w:rPr>
          <w:i/>
          <w:sz w:val="24"/>
        </w:rPr>
      </w:pPr>
      <w:r w:rsidRPr="00C06C74">
        <w:rPr>
          <w:i/>
          <w:sz w:val="24"/>
        </w:rPr>
        <w:t>читать изучаемые слова по транскрипции.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Лексическая сторона речи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C06C74">
        <w:rPr>
          <w:sz w:val="24"/>
        </w:rPr>
        <w:t xml:space="preserve">уровне </w:t>
      </w:r>
      <w:r w:rsidRPr="00C06C74">
        <w:rPr>
          <w:sz w:val="24"/>
        </w:rPr>
        <w:t xml:space="preserve"> начально</w:t>
      </w:r>
      <w:r w:rsidR="00A1453B" w:rsidRPr="00C06C74">
        <w:rPr>
          <w:sz w:val="24"/>
        </w:rPr>
        <w:t>гообразования</w:t>
      </w:r>
      <w:r w:rsidRPr="00C06C74">
        <w:rPr>
          <w:sz w:val="24"/>
        </w:rPr>
        <w:t>;</w:t>
      </w:r>
    </w:p>
    <w:p w:rsidR="00653A76" w:rsidRPr="00C06C74" w:rsidRDefault="00653A76" w:rsidP="00DB2154">
      <w:pPr>
        <w:pStyle w:val="21"/>
        <w:spacing w:line="240" w:lineRule="auto"/>
        <w:rPr>
          <w:sz w:val="24"/>
        </w:rPr>
      </w:pPr>
      <w:r w:rsidRPr="00C06C74">
        <w:rPr>
          <w:spacing w:val="2"/>
          <w:sz w:val="24"/>
        </w:rPr>
        <w:t xml:space="preserve">оперировать в процессе общения активной лексикой в </w:t>
      </w:r>
      <w:r w:rsidRPr="00C06C74">
        <w:rPr>
          <w:sz w:val="24"/>
        </w:rPr>
        <w:t>соответствии с коммуникативной задачей;</w:t>
      </w:r>
    </w:p>
    <w:p w:rsidR="00653A76" w:rsidRPr="00C06C74" w:rsidRDefault="00653A76" w:rsidP="00DB2154">
      <w:pPr>
        <w:pStyle w:val="21"/>
        <w:spacing w:line="240" w:lineRule="auto"/>
        <w:rPr>
          <w:sz w:val="24"/>
        </w:rPr>
      </w:pPr>
      <w:r w:rsidRPr="00C06C74">
        <w:rPr>
          <w:sz w:val="24"/>
        </w:rPr>
        <w:t>восстанавливать текст в соответствии с решаемой учебной задачей.</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узнавать простые словообразовательные элементы;</w:t>
      </w:r>
    </w:p>
    <w:p w:rsidR="00653A76" w:rsidRPr="00C06C74" w:rsidRDefault="00653A76" w:rsidP="00DB2154">
      <w:pPr>
        <w:pStyle w:val="21"/>
        <w:spacing w:line="240" w:lineRule="auto"/>
        <w:rPr>
          <w:i/>
          <w:sz w:val="24"/>
        </w:rPr>
      </w:pPr>
      <w:r w:rsidRPr="00C06C74">
        <w:rPr>
          <w:i/>
          <w:sz w:val="24"/>
        </w:rPr>
        <w:t>опираться на языковую догадку в процессе чтения и аудирования (интернациональные и сложные слова).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Грамматическая сторона речи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распознавать и употреблять в речи основные коммуникативные типы предложений;</w:t>
      </w:r>
    </w:p>
    <w:p w:rsidR="00653A76" w:rsidRPr="00C06C74" w:rsidRDefault="00653A76" w:rsidP="00DB2154">
      <w:pPr>
        <w:pStyle w:val="21"/>
        <w:spacing w:line="240" w:lineRule="auto"/>
        <w:rPr>
          <w:sz w:val="24"/>
        </w:rPr>
      </w:pPr>
      <w:r w:rsidRPr="00C06C74">
        <w:rPr>
          <w:sz w:val="24"/>
        </w:rPr>
        <w:t xml:space="preserve">распознавать в тексте и употреблять в речи изученные </w:t>
      </w:r>
      <w:r w:rsidRPr="00C06C74">
        <w:rPr>
          <w:spacing w:val="2"/>
          <w:sz w:val="24"/>
        </w:rPr>
        <w:t>части речи: существительные с определ</w:t>
      </w:r>
      <w:r w:rsidR="00D30361" w:rsidRPr="00C06C74">
        <w:rPr>
          <w:spacing w:val="2"/>
          <w:sz w:val="24"/>
        </w:rPr>
        <w:t>е</w:t>
      </w:r>
      <w:r w:rsidRPr="00C06C74">
        <w:rPr>
          <w:spacing w:val="2"/>
          <w:sz w:val="24"/>
        </w:rPr>
        <w:t>нным/неопредел</w:t>
      </w:r>
      <w:r w:rsidR="00D30361" w:rsidRPr="00C06C74">
        <w:rPr>
          <w:spacing w:val="2"/>
          <w:sz w:val="24"/>
        </w:rPr>
        <w:t>е</w:t>
      </w:r>
      <w:r w:rsidRPr="00C06C74">
        <w:rPr>
          <w:spacing w:val="2"/>
          <w:sz w:val="24"/>
        </w:rPr>
        <w:t>н</w:t>
      </w:r>
      <w:r w:rsidRPr="00C06C74">
        <w:rPr>
          <w:sz w:val="24"/>
        </w:rPr>
        <w:t>ным/нулевым артиклем; существительные в единственном и множественном числе; глагол­связку to be; глаголы в Present, Past, Future Simple</w:t>
      </w:r>
      <w:r w:rsidR="00CD70A1" w:rsidRPr="00C06C74">
        <w:rPr>
          <w:sz w:val="24"/>
        </w:rPr>
        <w:t>,</w:t>
      </w:r>
      <w:r w:rsidR="00CD70A1" w:rsidRPr="00C06C74">
        <w:rPr>
          <w:sz w:val="24"/>
          <w:lang w:val="en-US"/>
        </w:rPr>
        <w:t>PresentProgressive</w:t>
      </w:r>
      <w:r w:rsidR="00CD70A1" w:rsidRPr="00C06C74">
        <w:rPr>
          <w:sz w:val="24"/>
        </w:rPr>
        <w:t xml:space="preserve">, </w:t>
      </w:r>
      <w:r w:rsidR="00CD70A1" w:rsidRPr="00C06C74">
        <w:rPr>
          <w:sz w:val="24"/>
          <w:lang w:val="en-US"/>
        </w:rPr>
        <w:t>PresentPerfect</w:t>
      </w:r>
      <w:r w:rsidRPr="00C06C74">
        <w:rPr>
          <w:sz w:val="24"/>
        </w:rPr>
        <w:t>; модальные глаголы can, may, must; лич</w:t>
      </w:r>
      <w:r w:rsidRPr="00C06C74">
        <w:rPr>
          <w:spacing w:val="2"/>
          <w:sz w:val="24"/>
        </w:rPr>
        <w:t>ные, притяжательные и указательные местоимения; прила</w:t>
      </w:r>
      <w:r w:rsidRPr="00C06C74">
        <w:rPr>
          <w:sz w:val="24"/>
        </w:rPr>
        <w:t>гательные в положительной, сравнительной и превосходной степени; количестве</w:t>
      </w:r>
      <w:r w:rsidR="00CD70A1" w:rsidRPr="00C06C74">
        <w:rPr>
          <w:sz w:val="24"/>
        </w:rPr>
        <w:t>нные (до 100) и порядковые (до 10</w:t>
      </w:r>
      <w:r w:rsidRPr="00C06C74">
        <w:rPr>
          <w:sz w:val="24"/>
        </w:rPr>
        <w:t>0) числительные; наиболее употребительные предлоги для выражения временн</w:t>
      </w:r>
      <w:r w:rsidRPr="00C06C74">
        <w:rPr>
          <w:spacing w:val="-128"/>
          <w:sz w:val="24"/>
        </w:rPr>
        <w:t>ы</w:t>
      </w:r>
      <w:r w:rsidRPr="00C06C74">
        <w:rPr>
          <w:spacing w:val="26"/>
          <w:sz w:val="24"/>
        </w:rPr>
        <w:t>´</w:t>
      </w:r>
      <w:r w:rsidRPr="00C06C74">
        <w:rPr>
          <w:sz w:val="24"/>
        </w:rPr>
        <w:t>х и пространственных отношений.</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узнавать сложносочин</w:t>
      </w:r>
      <w:r w:rsidR="00D30361" w:rsidRPr="00C06C74">
        <w:rPr>
          <w:i/>
          <w:sz w:val="24"/>
        </w:rPr>
        <w:t>е</w:t>
      </w:r>
      <w:r w:rsidRPr="00C06C74">
        <w:rPr>
          <w:i/>
          <w:sz w:val="24"/>
        </w:rPr>
        <w:t>нные предложения с союзами and и but;</w:t>
      </w:r>
    </w:p>
    <w:p w:rsidR="00653A76" w:rsidRPr="00C06C74" w:rsidRDefault="00653A76" w:rsidP="00DB2154">
      <w:pPr>
        <w:pStyle w:val="21"/>
        <w:spacing w:line="240" w:lineRule="auto"/>
        <w:rPr>
          <w:i/>
          <w:sz w:val="24"/>
          <w:lang w:val="en-US"/>
        </w:rPr>
      </w:pPr>
      <w:r w:rsidRPr="00C06C74">
        <w:rPr>
          <w:i/>
          <w:sz w:val="24"/>
        </w:rPr>
        <w:t xml:space="preserve">использовать в речи безличные предложения (It’s cold. </w:t>
      </w:r>
      <w:r w:rsidRPr="00C06C74">
        <w:rPr>
          <w:i/>
          <w:sz w:val="24"/>
          <w:lang w:val="en-US"/>
        </w:rPr>
        <w:t xml:space="preserve">It’s 5 o’clock. It’s interesting), </w:t>
      </w:r>
      <w:r w:rsidRPr="00C06C74">
        <w:rPr>
          <w:i/>
          <w:sz w:val="24"/>
        </w:rPr>
        <w:t>предложениясконструкцией</w:t>
      </w:r>
      <w:r w:rsidRPr="00C06C74">
        <w:rPr>
          <w:i/>
          <w:sz w:val="24"/>
          <w:lang w:val="en-US"/>
        </w:rPr>
        <w:t xml:space="preserve"> there is/there are;</w:t>
      </w:r>
    </w:p>
    <w:p w:rsidR="00653A76" w:rsidRPr="00C06C74" w:rsidRDefault="00653A76" w:rsidP="00DB2154">
      <w:pPr>
        <w:pStyle w:val="21"/>
        <w:spacing w:line="240" w:lineRule="auto"/>
        <w:rPr>
          <w:i/>
          <w:sz w:val="24"/>
          <w:lang w:val="en-US"/>
        </w:rPr>
      </w:pPr>
      <w:r w:rsidRPr="00C06C74">
        <w:rPr>
          <w:i/>
          <w:sz w:val="24"/>
        </w:rPr>
        <w:t>оперировать в речи неопредел</w:t>
      </w:r>
      <w:r w:rsidR="00D30361" w:rsidRPr="00C06C74">
        <w:rPr>
          <w:i/>
          <w:sz w:val="24"/>
        </w:rPr>
        <w:t>е</w:t>
      </w:r>
      <w:r w:rsidRPr="00C06C74">
        <w:rPr>
          <w:i/>
          <w:sz w:val="24"/>
        </w:rPr>
        <w:t xml:space="preserve">нными местоимениями some, any (некоторые случаи употребления: Can I have some tea? </w:t>
      </w:r>
      <w:r w:rsidRPr="00C06C74">
        <w:rPr>
          <w:i/>
          <w:sz w:val="24"/>
          <w:lang w:val="en-US"/>
        </w:rPr>
        <w:t>Is there any milk in the fridge? — No, there isn’t any);</w:t>
      </w:r>
    </w:p>
    <w:p w:rsidR="00653A76" w:rsidRPr="00C06C74" w:rsidRDefault="00653A76" w:rsidP="00DB2154">
      <w:pPr>
        <w:pStyle w:val="21"/>
        <w:spacing w:line="240" w:lineRule="auto"/>
        <w:rPr>
          <w:i/>
          <w:sz w:val="24"/>
          <w:lang w:val="en-US"/>
        </w:rPr>
      </w:pPr>
      <w:r w:rsidRPr="00C06C74">
        <w:rPr>
          <w:i/>
          <w:sz w:val="24"/>
        </w:rPr>
        <w:t>оперироватьвречинаречиямивремени</w:t>
      </w:r>
      <w:r w:rsidRPr="00C06C74">
        <w:rPr>
          <w:i/>
          <w:sz w:val="24"/>
          <w:lang w:val="en-US"/>
        </w:rPr>
        <w:t xml:space="preserve"> (yesterday, tomorrow, never, usually, often, sometimes); </w:t>
      </w:r>
      <w:r w:rsidRPr="00C06C74">
        <w:rPr>
          <w:i/>
          <w:sz w:val="24"/>
        </w:rPr>
        <w:t>наречиямистепени</w:t>
      </w:r>
      <w:r w:rsidRPr="00C06C74">
        <w:rPr>
          <w:i/>
          <w:sz w:val="24"/>
          <w:lang w:val="en-US"/>
        </w:rPr>
        <w:t xml:space="preserve"> (much, little, very);</w:t>
      </w:r>
    </w:p>
    <w:p w:rsidR="00653A76" w:rsidRPr="00C06C74" w:rsidRDefault="00653A76" w:rsidP="00DB2154">
      <w:pPr>
        <w:pStyle w:val="21"/>
        <w:spacing w:line="240" w:lineRule="auto"/>
        <w:rPr>
          <w:i/>
          <w:sz w:val="24"/>
        </w:rPr>
      </w:pPr>
      <w:r w:rsidRPr="00C06C74">
        <w:rPr>
          <w:i/>
          <w:sz w:val="24"/>
        </w:rPr>
        <w:t>распознавать в тексте и дифференцировать слова по определ</w:t>
      </w:r>
      <w:r w:rsidR="00D30361" w:rsidRPr="00C06C74">
        <w:rPr>
          <w:i/>
          <w:sz w:val="24"/>
        </w:rPr>
        <w:t>е</w:t>
      </w:r>
      <w:r w:rsidRPr="00C06C74">
        <w:rPr>
          <w:i/>
          <w:sz w:val="24"/>
        </w:rPr>
        <w:t>нным признакам (существительные, прилагательные, модальные/смысловые глаголы).</w:t>
      </w:r>
    </w:p>
    <w:p w:rsidR="00653A76" w:rsidRPr="00C06C74" w:rsidRDefault="00653A76" w:rsidP="00442E87">
      <w:pPr>
        <w:pStyle w:val="afd"/>
        <w:numPr>
          <w:ilvl w:val="2"/>
          <w:numId w:val="85"/>
        </w:numPr>
        <w:spacing w:line="240" w:lineRule="auto"/>
        <w:ind w:left="0" w:firstLine="0"/>
        <w:rPr>
          <w:sz w:val="24"/>
        </w:rPr>
      </w:pPr>
      <w:bookmarkStart w:id="40" w:name="_Toc288394064"/>
      <w:bookmarkStart w:id="41" w:name="_Toc288410531"/>
      <w:bookmarkStart w:id="42" w:name="_Toc288410660"/>
      <w:bookmarkStart w:id="43" w:name="_Toc424564306"/>
      <w:r w:rsidRPr="00C06C74">
        <w:rPr>
          <w:sz w:val="24"/>
        </w:rPr>
        <w:t>Математика</w:t>
      </w:r>
      <w:bookmarkEnd w:id="40"/>
      <w:bookmarkEnd w:id="41"/>
      <w:bookmarkEnd w:id="42"/>
      <w:bookmarkEnd w:id="43"/>
    </w:p>
    <w:p w:rsidR="006D7B6B" w:rsidRPr="00C06C74" w:rsidRDefault="006D7B6B" w:rsidP="00DB2154">
      <w:pPr>
        <w:tabs>
          <w:tab w:val="left" w:pos="142"/>
          <w:tab w:val="left" w:leader="dot" w:pos="624"/>
          <w:tab w:val="left" w:pos="851"/>
        </w:tabs>
        <w:ind w:firstLine="851"/>
        <w:jc w:val="both"/>
        <w:rPr>
          <w:rStyle w:val="Zag11"/>
          <w:rFonts w:eastAsia="@Arial Unicode MS"/>
        </w:rPr>
      </w:pPr>
      <w:r w:rsidRPr="00C06C74">
        <w:rPr>
          <w:rStyle w:val="Zag11"/>
          <w:rFonts w:eastAsia="@Arial Unicode MS"/>
        </w:rPr>
        <w:t>В результате изучения курса математики обучающиеся на уровне начального общего образования:</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C06C74" w:rsidRDefault="006D7B6B" w:rsidP="00DB2154">
      <w:pPr>
        <w:tabs>
          <w:tab w:val="left" w:pos="142"/>
          <w:tab w:val="left" w:leader="dot" w:pos="624"/>
        </w:tabs>
        <w:ind w:firstLine="709"/>
        <w:jc w:val="both"/>
        <w:rPr>
          <w:rStyle w:val="Zag11"/>
          <w:rFonts w:eastAsia="@Arial Unicode MS"/>
        </w:rPr>
      </w:pPr>
      <w:r w:rsidRPr="00C06C74">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C06C74" w:rsidRDefault="006D7B6B" w:rsidP="00DB2154">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C06C74">
        <w:rPr>
          <w:rStyle w:val="Zag11"/>
          <w:rFonts w:eastAsia="@Arial Unicode MS"/>
          <w:i w:val="0"/>
          <w:iCs w:val="0"/>
          <w:color w:val="auto"/>
          <w:lang w:val="ru-RU"/>
        </w:rPr>
        <w:t>приобретут в ходе работы с таблицами и диаграммами важные для практико</w:t>
      </w:r>
      <w:r w:rsidRPr="00C06C74">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Числа и величины</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читать, записывать, сравнивать, упорядочивать числа от нуля до миллиона;</w:t>
      </w:r>
    </w:p>
    <w:p w:rsidR="00653A76" w:rsidRPr="00C06C74" w:rsidRDefault="00653A76" w:rsidP="00DB2154">
      <w:pPr>
        <w:pStyle w:val="21"/>
        <w:spacing w:line="240" w:lineRule="auto"/>
        <w:rPr>
          <w:sz w:val="24"/>
        </w:rPr>
      </w:pPr>
      <w:r w:rsidRPr="00C06C74">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C06C74" w:rsidRDefault="00653A76" w:rsidP="00DB2154">
      <w:pPr>
        <w:pStyle w:val="21"/>
        <w:spacing w:line="240" w:lineRule="auto"/>
        <w:rPr>
          <w:sz w:val="24"/>
        </w:rPr>
      </w:pPr>
      <w:r w:rsidRPr="00C06C74">
        <w:rPr>
          <w:spacing w:val="2"/>
          <w:sz w:val="24"/>
        </w:rPr>
        <w:t xml:space="preserve">группировать числа по заданному или самостоятельно </w:t>
      </w:r>
      <w:r w:rsidRPr="00C06C74">
        <w:rPr>
          <w:sz w:val="24"/>
        </w:rPr>
        <w:t>установленному признаку;</w:t>
      </w:r>
    </w:p>
    <w:p w:rsidR="00DF266E" w:rsidRPr="00C06C74" w:rsidRDefault="00DF266E" w:rsidP="00DB2154">
      <w:pPr>
        <w:pStyle w:val="21"/>
        <w:spacing w:line="240" w:lineRule="auto"/>
        <w:rPr>
          <w:sz w:val="24"/>
        </w:rPr>
      </w:pPr>
      <w:r w:rsidRPr="00C06C74">
        <w:rPr>
          <w:sz w:val="24"/>
        </w:rPr>
        <w:t>классифицировать числа по одному или нескольким основаниям, объяснять свои действия;</w:t>
      </w:r>
    </w:p>
    <w:p w:rsidR="00653A76" w:rsidRPr="00C06C74" w:rsidRDefault="00653A76" w:rsidP="00DB2154">
      <w:pPr>
        <w:pStyle w:val="21"/>
        <w:spacing w:line="240" w:lineRule="auto"/>
        <w:rPr>
          <w:iCs/>
          <w:sz w:val="24"/>
        </w:rPr>
      </w:pPr>
      <w:r w:rsidRPr="00C06C74">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pacing w:val="-2"/>
          <w:sz w:val="24"/>
        </w:rPr>
      </w:pPr>
      <w:r w:rsidRPr="00C06C74">
        <w:rPr>
          <w:i/>
          <w:spacing w:val="-2"/>
          <w:sz w:val="24"/>
        </w:rPr>
        <w:t>выбирать единицу для измерения данной величины (длины, массы, площади, времени), объяснять свои действия.</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Арифметические действия</w:t>
      </w:r>
    </w:p>
    <w:p w:rsidR="00653A76" w:rsidRPr="00C06C74" w:rsidRDefault="00653A76" w:rsidP="00DB2154">
      <w:pPr>
        <w:pStyle w:val="a3"/>
        <w:spacing w:line="240" w:lineRule="auto"/>
        <w:ind w:firstLine="454"/>
        <w:rPr>
          <w:rFonts w:ascii="Times New Roman" w:hAnsi="Times New Roman"/>
          <w:b/>
          <w:iCs/>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C06C74">
        <w:rPr>
          <w:rFonts w:eastAsia="MS Mincho"/>
          <w:sz w:val="24"/>
        </w:rPr>
        <w:t> </w:t>
      </w:r>
      <w:r w:rsidRPr="00C06C74">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C06C74" w:rsidRDefault="00653A76" w:rsidP="00DB2154">
      <w:pPr>
        <w:pStyle w:val="21"/>
        <w:spacing w:line="240" w:lineRule="auto"/>
        <w:rPr>
          <w:sz w:val="24"/>
        </w:rPr>
      </w:pPr>
      <w:r w:rsidRPr="00C06C74">
        <w:rPr>
          <w:sz w:val="24"/>
        </w:rPr>
        <w:t>выполнять устно сложение, вычитание, умножение и деление однозначных, двузначных и тр</w:t>
      </w:r>
      <w:r w:rsidR="00D30361" w:rsidRPr="00C06C74">
        <w:rPr>
          <w:sz w:val="24"/>
        </w:rPr>
        <w:t>е</w:t>
      </w:r>
      <w:r w:rsidRPr="00C06C74">
        <w:rPr>
          <w:sz w:val="24"/>
        </w:rPr>
        <w:t>хзначных чисел в случаях, сводимых к действиям в пределах 100 (в том числе с нул</w:t>
      </w:r>
      <w:r w:rsidR="00D30361" w:rsidRPr="00C06C74">
        <w:rPr>
          <w:sz w:val="24"/>
        </w:rPr>
        <w:t>е</w:t>
      </w:r>
      <w:r w:rsidRPr="00C06C74">
        <w:rPr>
          <w:sz w:val="24"/>
        </w:rPr>
        <w:t>м и числом 1);</w:t>
      </w:r>
    </w:p>
    <w:p w:rsidR="00653A76" w:rsidRPr="00C06C74" w:rsidRDefault="00653A76" w:rsidP="00DB2154">
      <w:pPr>
        <w:pStyle w:val="21"/>
        <w:spacing w:line="240" w:lineRule="auto"/>
        <w:rPr>
          <w:sz w:val="24"/>
        </w:rPr>
      </w:pPr>
      <w:r w:rsidRPr="00C06C74">
        <w:rPr>
          <w:sz w:val="24"/>
        </w:rPr>
        <w:t>выделять неизвестный компонент арифметического действия и находить его значение;</w:t>
      </w:r>
    </w:p>
    <w:p w:rsidR="00653A76" w:rsidRPr="00C06C74" w:rsidRDefault="00653A76" w:rsidP="00DB2154">
      <w:pPr>
        <w:pStyle w:val="21"/>
        <w:spacing w:line="240" w:lineRule="auto"/>
        <w:rPr>
          <w:sz w:val="24"/>
        </w:rPr>
      </w:pPr>
      <w:r w:rsidRPr="00C06C74">
        <w:rPr>
          <w:sz w:val="24"/>
        </w:rPr>
        <w:t>вычислять значение числового выражения (содержащего 2—3</w:t>
      </w:r>
      <w:r w:rsidRPr="00C06C74">
        <w:rPr>
          <w:sz w:val="24"/>
        </w:rPr>
        <w:t> </w:t>
      </w:r>
      <w:r w:rsidRPr="00C06C74">
        <w:rPr>
          <w:sz w:val="24"/>
        </w:rPr>
        <w:t>арифметических действия, со скобками и без скобок).</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выполнять действия с величинами;</w:t>
      </w:r>
    </w:p>
    <w:p w:rsidR="00653A76" w:rsidRPr="00C06C74" w:rsidRDefault="00653A76" w:rsidP="00DB2154">
      <w:pPr>
        <w:pStyle w:val="21"/>
        <w:spacing w:line="240" w:lineRule="auto"/>
        <w:rPr>
          <w:i/>
          <w:sz w:val="24"/>
        </w:rPr>
      </w:pPr>
      <w:r w:rsidRPr="00C06C74">
        <w:rPr>
          <w:i/>
          <w:sz w:val="24"/>
        </w:rPr>
        <w:t>использовать свойства арифметических действий для удобства вычислений;</w:t>
      </w:r>
    </w:p>
    <w:p w:rsidR="00653A76" w:rsidRPr="00C06C74" w:rsidRDefault="00653A76" w:rsidP="00DB2154">
      <w:pPr>
        <w:pStyle w:val="21"/>
        <w:spacing w:line="240" w:lineRule="auto"/>
        <w:rPr>
          <w:i/>
          <w:sz w:val="24"/>
        </w:rPr>
      </w:pPr>
      <w:r w:rsidRPr="00C06C74">
        <w:rPr>
          <w:i/>
          <w:sz w:val="24"/>
        </w:rPr>
        <w:t>проводить проверку правильности вычислений (с помощью обратного действия, прикидки и оценки результата действия и</w:t>
      </w:r>
      <w:r w:rsidRPr="00C06C74">
        <w:rPr>
          <w:i/>
          <w:sz w:val="24"/>
        </w:rPr>
        <w:t> </w:t>
      </w:r>
      <w:r w:rsidRPr="00C06C74">
        <w:rPr>
          <w:i/>
          <w:sz w:val="24"/>
        </w:rPr>
        <w:t>др.).</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Работа с текстовыми задачами</w:t>
      </w:r>
    </w:p>
    <w:p w:rsidR="00653A76" w:rsidRPr="00C06C74" w:rsidRDefault="00653A76" w:rsidP="00DB2154">
      <w:pPr>
        <w:pStyle w:val="a3"/>
        <w:spacing w:line="240" w:lineRule="auto"/>
        <w:ind w:firstLine="454"/>
        <w:rPr>
          <w:rFonts w:ascii="Times New Roman" w:hAnsi="Times New Roman"/>
          <w:b/>
          <w:iCs/>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C06C74" w:rsidRDefault="00653A76" w:rsidP="00DB2154">
      <w:pPr>
        <w:pStyle w:val="21"/>
        <w:spacing w:line="240" w:lineRule="auto"/>
        <w:rPr>
          <w:sz w:val="24"/>
        </w:rPr>
      </w:pPr>
      <w:r w:rsidRPr="00C06C74">
        <w:rPr>
          <w:spacing w:val="-2"/>
          <w:sz w:val="24"/>
        </w:rPr>
        <w:t>решать арифметическим способом (в 1—2</w:t>
      </w:r>
      <w:r w:rsidRPr="00C06C74">
        <w:rPr>
          <w:iCs/>
          <w:spacing w:val="-2"/>
          <w:sz w:val="24"/>
        </w:rPr>
        <w:t> </w:t>
      </w:r>
      <w:r w:rsidRPr="00C06C74">
        <w:rPr>
          <w:spacing w:val="-2"/>
          <w:sz w:val="24"/>
        </w:rPr>
        <w:t xml:space="preserve">действия) </w:t>
      </w:r>
      <w:r w:rsidRPr="00C06C74">
        <w:rPr>
          <w:sz w:val="24"/>
        </w:rPr>
        <w:t>учебные задачи и задачи, связанные с повседневной жизнью;</w:t>
      </w:r>
    </w:p>
    <w:p w:rsidR="00DF266E" w:rsidRPr="00C06C74" w:rsidRDefault="00DF266E" w:rsidP="00DB2154">
      <w:pPr>
        <w:pStyle w:val="21"/>
        <w:spacing w:line="240" w:lineRule="auto"/>
        <w:rPr>
          <w:sz w:val="24"/>
        </w:rPr>
      </w:pPr>
      <w:r w:rsidRPr="00C06C74">
        <w:rPr>
          <w:sz w:val="24"/>
        </w:rPr>
        <w:t>решать задачи на нахождение доли величины и вели</w:t>
      </w:r>
      <w:r w:rsidRPr="00C06C74">
        <w:rPr>
          <w:spacing w:val="2"/>
          <w:sz w:val="24"/>
        </w:rPr>
        <w:t>чины по значению е</w:t>
      </w:r>
      <w:r w:rsidR="00D30361" w:rsidRPr="00C06C74">
        <w:rPr>
          <w:spacing w:val="2"/>
          <w:sz w:val="24"/>
        </w:rPr>
        <w:t>е</w:t>
      </w:r>
      <w:r w:rsidRPr="00C06C74">
        <w:rPr>
          <w:spacing w:val="2"/>
          <w:sz w:val="24"/>
        </w:rPr>
        <w:t xml:space="preserve"> доли (половина, треть, четверть, </w:t>
      </w:r>
      <w:r w:rsidRPr="00C06C74">
        <w:rPr>
          <w:sz w:val="24"/>
        </w:rPr>
        <w:t>пятая, десятая часть);</w:t>
      </w:r>
    </w:p>
    <w:p w:rsidR="00653A76" w:rsidRPr="00C06C74" w:rsidRDefault="00653A76" w:rsidP="00DB2154">
      <w:pPr>
        <w:pStyle w:val="21"/>
        <w:spacing w:line="240" w:lineRule="auto"/>
        <w:rPr>
          <w:sz w:val="24"/>
        </w:rPr>
      </w:pPr>
      <w:r w:rsidRPr="00C06C74">
        <w:rPr>
          <w:sz w:val="24"/>
        </w:rPr>
        <w:t>оценивать правильность хода решения и реальность ответа на вопрос задачи.</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решать задачи в 3—4 действия;</w:t>
      </w:r>
    </w:p>
    <w:p w:rsidR="00653A76" w:rsidRPr="00C06C74" w:rsidRDefault="00653A76" w:rsidP="00DB2154">
      <w:pPr>
        <w:pStyle w:val="21"/>
        <w:spacing w:line="240" w:lineRule="auto"/>
        <w:rPr>
          <w:i/>
          <w:sz w:val="24"/>
        </w:rPr>
      </w:pPr>
      <w:r w:rsidRPr="00C06C74">
        <w:rPr>
          <w:i/>
          <w:sz w:val="24"/>
        </w:rPr>
        <w:t>находить разные способы решения задачи.</w:t>
      </w:r>
    </w:p>
    <w:p w:rsidR="00A1453B"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Пространственныеотношения</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Геометрические фигуры</w:t>
      </w:r>
    </w:p>
    <w:p w:rsidR="00653A76" w:rsidRPr="00C06C74" w:rsidRDefault="00653A76" w:rsidP="00DB2154">
      <w:pPr>
        <w:pStyle w:val="a3"/>
        <w:spacing w:line="240" w:lineRule="auto"/>
        <w:ind w:firstLine="454"/>
        <w:rPr>
          <w:rFonts w:ascii="Times New Roman" w:hAnsi="Times New Roman"/>
          <w:b/>
          <w:iCs/>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описывать взаимно</w:t>
      </w:r>
      <w:r w:rsidR="00A1453B" w:rsidRPr="00C06C74">
        <w:rPr>
          <w:sz w:val="24"/>
        </w:rPr>
        <w:t>е расположение предметов в про</w:t>
      </w:r>
      <w:r w:rsidRPr="00C06C74">
        <w:rPr>
          <w:sz w:val="24"/>
        </w:rPr>
        <w:t>странстве и на плоскости;</w:t>
      </w:r>
    </w:p>
    <w:p w:rsidR="00653A76" w:rsidRPr="00C06C74" w:rsidRDefault="00653A76" w:rsidP="00DB2154">
      <w:pPr>
        <w:pStyle w:val="21"/>
        <w:spacing w:line="240" w:lineRule="auto"/>
        <w:rPr>
          <w:sz w:val="24"/>
        </w:rPr>
      </w:pPr>
      <w:r w:rsidRPr="00C06C74">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C06C74" w:rsidRDefault="00653A76" w:rsidP="00DB2154">
      <w:pPr>
        <w:pStyle w:val="21"/>
        <w:spacing w:line="240" w:lineRule="auto"/>
        <w:rPr>
          <w:sz w:val="24"/>
        </w:rPr>
      </w:pPr>
      <w:r w:rsidRPr="00C06C74">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C06C74" w:rsidRDefault="00653A76" w:rsidP="00DB2154">
      <w:pPr>
        <w:pStyle w:val="21"/>
        <w:spacing w:line="240" w:lineRule="auto"/>
        <w:rPr>
          <w:sz w:val="24"/>
        </w:rPr>
      </w:pPr>
      <w:r w:rsidRPr="00C06C74">
        <w:rPr>
          <w:sz w:val="24"/>
        </w:rPr>
        <w:t>использовать свойства прямоугольника и квадрата для решения задач;</w:t>
      </w:r>
    </w:p>
    <w:p w:rsidR="00653A76" w:rsidRPr="00C06C74" w:rsidRDefault="00653A76" w:rsidP="00DB2154">
      <w:pPr>
        <w:pStyle w:val="21"/>
        <w:spacing w:line="240" w:lineRule="auto"/>
        <w:rPr>
          <w:sz w:val="24"/>
        </w:rPr>
      </w:pPr>
      <w:r w:rsidRPr="00C06C74">
        <w:rPr>
          <w:sz w:val="24"/>
        </w:rPr>
        <w:t>распознавать и называть геометрические тела (куб, шар);</w:t>
      </w:r>
    </w:p>
    <w:p w:rsidR="00653A76" w:rsidRPr="00C06C74" w:rsidRDefault="00653A76" w:rsidP="00DB2154">
      <w:pPr>
        <w:pStyle w:val="21"/>
        <w:spacing w:line="240" w:lineRule="auto"/>
        <w:rPr>
          <w:sz w:val="24"/>
        </w:rPr>
      </w:pPr>
      <w:r w:rsidRPr="00C06C74">
        <w:rPr>
          <w:sz w:val="24"/>
        </w:rPr>
        <w:t>соотносить реальные объекты с моделями геометрических фигур.</w:t>
      </w:r>
    </w:p>
    <w:p w:rsidR="00653A76" w:rsidRPr="00C06C74" w:rsidRDefault="00653A76" w:rsidP="00DB2154">
      <w:pPr>
        <w:pStyle w:val="ad"/>
        <w:spacing w:line="240" w:lineRule="auto"/>
        <w:ind w:firstLine="454"/>
        <w:rPr>
          <w:rFonts w:ascii="Times New Roman" w:hAnsi="Times New Roman"/>
          <w:i w:val="0"/>
          <w:color w:val="auto"/>
          <w:sz w:val="24"/>
          <w:szCs w:val="24"/>
        </w:rPr>
      </w:pPr>
      <w:r w:rsidRPr="00C06C74">
        <w:rPr>
          <w:rFonts w:ascii="Times New Roman" w:hAnsi="Times New Roman"/>
          <w:b/>
          <w:i w:val="0"/>
          <w:color w:val="auto"/>
          <w:sz w:val="24"/>
          <w:szCs w:val="24"/>
        </w:rPr>
        <w:t>Выпускник получит возможность научиться</w:t>
      </w:r>
      <w:r w:rsidRPr="00C06C74">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C06C74">
        <w:rPr>
          <w:rFonts w:ascii="Times New Roman" w:hAnsi="Times New Roman"/>
          <w:i w:val="0"/>
          <w:color w:val="auto"/>
          <w:sz w:val="24"/>
          <w:szCs w:val="24"/>
        </w:rPr>
        <w:t>.</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Геометрические величины</w:t>
      </w:r>
    </w:p>
    <w:p w:rsidR="00653A76" w:rsidRPr="00C06C74" w:rsidRDefault="00653A76" w:rsidP="00DB2154">
      <w:pPr>
        <w:pStyle w:val="a3"/>
        <w:spacing w:line="240" w:lineRule="auto"/>
        <w:ind w:firstLine="454"/>
        <w:rPr>
          <w:rFonts w:ascii="Times New Roman" w:hAnsi="Times New Roman"/>
          <w:b/>
          <w:iCs/>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измерять длину отрезка;</w:t>
      </w:r>
    </w:p>
    <w:p w:rsidR="00653A76" w:rsidRPr="00C06C74" w:rsidRDefault="00653A76" w:rsidP="00DB2154">
      <w:pPr>
        <w:pStyle w:val="21"/>
        <w:spacing w:line="240" w:lineRule="auto"/>
        <w:rPr>
          <w:sz w:val="24"/>
        </w:rPr>
      </w:pPr>
      <w:r w:rsidRPr="00C06C74">
        <w:rPr>
          <w:spacing w:val="-4"/>
          <w:sz w:val="24"/>
        </w:rPr>
        <w:t>вычислять периметр треугольника, прямоугольника и квад</w:t>
      </w:r>
      <w:r w:rsidRPr="00C06C74">
        <w:rPr>
          <w:sz w:val="24"/>
        </w:rPr>
        <w:t>рата, площадь прямоугольника и квадрата;</w:t>
      </w:r>
    </w:p>
    <w:p w:rsidR="00653A76" w:rsidRPr="00C06C74" w:rsidRDefault="00653A76" w:rsidP="00DB2154">
      <w:pPr>
        <w:pStyle w:val="21"/>
        <w:spacing w:line="240" w:lineRule="auto"/>
        <w:rPr>
          <w:sz w:val="24"/>
        </w:rPr>
      </w:pPr>
      <w:r w:rsidRPr="00C06C74">
        <w:rPr>
          <w:sz w:val="24"/>
        </w:rPr>
        <w:t>оценивать размеры геометрических объектов, расстояния приближ</w:t>
      </w:r>
      <w:r w:rsidR="00D30361" w:rsidRPr="00C06C74">
        <w:rPr>
          <w:sz w:val="24"/>
        </w:rPr>
        <w:t>е</w:t>
      </w:r>
      <w:r w:rsidRPr="00C06C74">
        <w:rPr>
          <w:sz w:val="24"/>
        </w:rPr>
        <w:t>нно (на глаз).</w:t>
      </w:r>
    </w:p>
    <w:p w:rsidR="00653A76" w:rsidRPr="00C06C74" w:rsidRDefault="00653A76" w:rsidP="00DB2154">
      <w:pPr>
        <w:pStyle w:val="ad"/>
        <w:spacing w:line="240" w:lineRule="auto"/>
        <w:ind w:firstLine="454"/>
        <w:rPr>
          <w:rFonts w:ascii="Times New Roman" w:hAnsi="Times New Roman"/>
          <w:i w:val="0"/>
          <w:color w:val="auto"/>
          <w:sz w:val="24"/>
          <w:szCs w:val="24"/>
        </w:rPr>
      </w:pPr>
      <w:r w:rsidRPr="00C06C74">
        <w:rPr>
          <w:rFonts w:ascii="Times New Roman" w:hAnsi="Times New Roman"/>
          <w:b/>
          <w:i w:val="0"/>
          <w:color w:val="auto"/>
          <w:sz w:val="24"/>
          <w:szCs w:val="24"/>
        </w:rPr>
        <w:t>Выпускник получит возможность научиться</w:t>
      </w:r>
      <w:r w:rsidRPr="00C06C74">
        <w:rPr>
          <w:rFonts w:ascii="Times New Roman" w:hAnsi="Times New Roman"/>
          <w:color w:val="auto"/>
          <w:sz w:val="24"/>
          <w:szCs w:val="24"/>
        </w:rPr>
        <w:t>вычислять периметр многоугольника, площадь фигуры, составленной из прямоугольников</w:t>
      </w:r>
      <w:r w:rsidRPr="00C06C74">
        <w:rPr>
          <w:rFonts w:ascii="Times New Roman" w:hAnsi="Times New Roman"/>
          <w:i w:val="0"/>
          <w:color w:val="auto"/>
          <w:sz w:val="24"/>
          <w:szCs w:val="24"/>
        </w:rPr>
        <w:t>.</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Работа с информацией</w:t>
      </w:r>
    </w:p>
    <w:p w:rsidR="00653A76" w:rsidRPr="00C06C74" w:rsidRDefault="00653A76" w:rsidP="00DB2154">
      <w:pPr>
        <w:pStyle w:val="a3"/>
        <w:spacing w:line="240" w:lineRule="auto"/>
        <w:ind w:firstLine="454"/>
        <w:rPr>
          <w:rFonts w:ascii="Times New Roman" w:hAnsi="Times New Roman"/>
          <w:b/>
          <w:iCs/>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читать несложные готовые таблицы;</w:t>
      </w:r>
    </w:p>
    <w:p w:rsidR="00653A76" w:rsidRPr="00C06C74" w:rsidRDefault="00653A76" w:rsidP="00DB2154">
      <w:pPr>
        <w:pStyle w:val="21"/>
        <w:spacing w:line="240" w:lineRule="auto"/>
        <w:rPr>
          <w:sz w:val="24"/>
        </w:rPr>
      </w:pPr>
      <w:r w:rsidRPr="00C06C74">
        <w:rPr>
          <w:sz w:val="24"/>
        </w:rPr>
        <w:t>заполнять несложные готовые таблицы;</w:t>
      </w:r>
    </w:p>
    <w:p w:rsidR="00653A76" w:rsidRPr="00C06C74" w:rsidRDefault="00653A76" w:rsidP="00DB2154">
      <w:pPr>
        <w:pStyle w:val="21"/>
        <w:spacing w:line="240" w:lineRule="auto"/>
        <w:rPr>
          <w:sz w:val="24"/>
        </w:rPr>
      </w:pPr>
      <w:r w:rsidRPr="00C06C74">
        <w:rPr>
          <w:sz w:val="24"/>
        </w:rPr>
        <w:t>читать несложные готовые столбчатые диаграммы.</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читать несложные готовые круговые диаграммы;</w:t>
      </w:r>
    </w:p>
    <w:p w:rsidR="00653A76" w:rsidRPr="00C06C74" w:rsidRDefault="00653A76" w:rsidP="00DB2154">
      <w:pPr>
        <w:pStyle w:val="21"/>
        <w:spacing w:line="240" w:lineRule="auto"/>
        <w:rPr>
          <w:i/>
          <w:spacing w:val="-4"/>
          <w:sz w:val="24"/>
        </w:rPr>
      </w:pPr>
      <w:r w:rsidRPr="00C06C74">
        <w:rPr>
          <w:i/>
          <w:spacing w:val="-4"/>
          <w:sz w:val="24"/>
        </w:rPr>
        <w:t>достраивать несложную готовую столбчатую диаграмму;</w:t>
      </w:r>
    </w:p>
    <w:p w:rsidR="00653A76" w:rsidRPr="00C06C74" w:rsidRDefault="00653A76" w:rsidP="00DB2154">
      <w:pPr>
        <w:pStyle w:val="21"/>
        <w:spacing w:line="240" w:lineRule="auto"/>
        <w:rPr>
          <w:i/>
          <w:sz w:val="24"/>
        </w:rPr>
      </w:pPr>
      <w:r w:rsidRPr="00C06C74">
        <w:rPr>
          <w:i/>
          <w:sz w:val="24"/>
        </w:rPr>
        <w:t>сравнивать и обобщать информацию, представленную в строках и столбцах несложных таблиц и диаграмм;</w:t>
      </w:r>
    </w:p>
    <w:p w:rsidR="00653A76" w:rsidRPr="00C06C74" w:rsidRDefault="00653A76" w:rsidP="00DB2154">
      <w:pPr>
        <w:pStyle w:val="21"/>
        <w:spacing w:line="240" w:lineRule="auto"/>
        <w:rPr>
          <w:i/>
          <w:sz w:val="24"/>
        </w:rPr>
      </w:pPr>
      <w:r w:rsidRPr="00C06C74">
        <w:rPr>
          <w:i/>
          <w:sz w:val="24"/>
        </w:rPr>
        <w:t>понимать простейшие выражения, содержащие логи</w:t>
      </w:r>
      <w:r w:rsidRPr="00C06C74">
        <w:rPr>
          <w:i/>
          <w:spacing w:val="-2"/>
          <w:sz w:val="24"/>
        </w:rPr>
        <w:t>ческие связки и слова («…и…», «если… то…», «верно/невер</w:t>
      </w:r>
      <w:r w:rsidRPr="00C06C74">
        <w:rPr>
          <w:i/>
          <w:sz w:val="24"/>
        </w:rPr>
        <w:t>но, что…», «каждый», «все», «некоторые», «не»);</w:t>
      </w:r>
    </w:p>
    <w:p w:rsidR="00653A76" w:rsidRPr="00C06C74" w:rsidRDefault="00653A76" w:rsidP="00DB2154">
      <w:pPr>
        <w:pStyle w:val="21"/>
        <w:spacing w:line="240" w:lineRule="auto"/>
        <w:rPr>
          <w:i/>
          <w:sz w:val="24"/>
        </w:rPr>
      </w:pPr>
      <w:r w:rsidRPr="00C06C74">
        <w:rPr>
          <w:i/>
          <w:spacing w:val="2"/>
          <w:sz w:val="24"/>
        </w:rPr>
        <w:t xml:space="preserve">составлять, записывать и выполнять инструкцию </w:t>
      </w:r>
      <w:r w:rsidRPr="00C06C74">
        <w:rPr>
          <w:i/>
          <w:sz w:val="24"/>
        </w:rPr>
        <w:t>(простой алгоритм), план поиска информации;</w:t>
      </w:r>
    </w:p>
    <w:p w:rsidR="00653A76" w:rsidRPr="00C06C74" w:rsidRDefault="00653A76" w:rsidP="00DB2154">
      <w:pPr>
        <w:pStyle w:val="21"/>
        <w:spacing w:line="240" w:lineRule="auto"/>
        <w:rPr>
          <w:i/>
          <w:sz w:val="24"/>
        </w:rPr>
      </w:pPr>
      <w:r w:rsidRPr="00C06C74">
        <w:rPr>
          <w:i/>
          <w:sz w:val="24"/>
        </w:rPr>
        <w:t>распознавать одну и ту же информацию, представленную в разной форме (таблицы и диаграммы);</w:t>
      </w:r>
    </w:p>
    <w:p w:rsidR="00653A76" w:rsidRPr="00C06C74" w:rsidRDefault="00653A76" w:rsidP="00DB2154">
      <w:pPr>
        <w:pStyle w:val="21"/>
        <w:spacing w:line="240" w:lineRule="auto"/>
        <w:rPr>
          <w:i/>
          <w:spacing w:val="-2"/>
          <w:sz w:val="24"/>
        </w:rPr>
      </w:pPr>
      <w:r w:rsidRPr="00C06C74">
        <w:rPr>
          <w:i/>
          <w:spacing w:val="-2"/>
          <w:sz w:val="24"/>
        </w:rPr>
        <w:t>планировать несложные исследования, собирать и пред</w:t>
      </w:r>
      <w:r w:rsidRPr="00C06C74">
        <w:rPr>
          <w:i/>
          <w:sz w:val="24"/>
        </w:rPr>
        <w:t xml:space="preserve">ставлять полученную информацию с помощью таблиц и </w:t>
      </w:r>
      <w:r w:rsidRPr="00C06C74">
        <w:rPr>
          <w:i/>
          <w:spacing w:val="-2"/>
          <w:sz w:val="24"/>
        </w:rPr>
        <w:t>диаграмм;</w:t>
      </w:r>
    </w:p>
    <w:p w:rsidR="00653A76" w:rsidRPr="00C06C74" w:rsidRDefault="00653A76" w:rsidP="00DB2154">
      <w:pPr>
        <w:pStyle w:val="21"/>
        <w:spacing w:line="240" w:lineRule="auto"/>
        <w:rPr>
          <w:sz w:val="24"/>
        </w:rPr>
      </w:pPr>
      <w:r w:rsidRPr="00C06C74">
        <w:rPr>
          <w:i/>
          <w:sz w:val="24"/>
        </w:rPr>
        <w:t>интерпретировать информацию, полученную при про</w:t>
      </w:r>
      <w:r w:rsidRPr="00C06C74">
        <w:rPr>
          <w:i/>
          <w:spacing w:val="2"/>
          <w:sz w:val="24"/>
        </w:rPr>
        <w:t>ведении несложных исследований (объяснять, сравнивать</w:t>
      </w:r>
      <w:r w:rsidRPr="00C06C74">
        <w:rPr>
          <w:i/>
          <w:sz w:val="24"/>
        </w:rPr>
        <w:t>и обобщать данные, делать выводы и прогнозы)</w:t>
      </w:r>
      <w:r w:rsidRPr="00C06C74">
        <w:rPr>
          <w:sz w:val="24"/>
        </w:rPr>
        <w:t>.</w:t>
      </w:r>
    </w:p>
    <w:p w:rsidR="00052A68" w:rsidRPr="00C06C74" w:rsidRDefault="00052A68" w:rsidP="00442E87">
      <w:pPr>
        <w:pStyle w:val="afd"/>
        <w:numPr>
          <w:ilvl w:val="2"/>
          <w:numId w:val="85"/>
        </w:numPr>
        <w:spacing w:line="240" w:lineRule="auto"/>
        <w:ind w:left="0" w:firstLine="709"/>
        <w:rPr>
          <w:sz w:val="24"/>
        </w:rPr>
      </w:pPr>
      <w:bookmarkStart w:id="44" w:name="_Toc424564307"/>
      <w:r w:rsidRPr="00C06C74">
        <w:rPr>
          <w:sz w:val="24"/>
        </w:rPr>
        <w:t>Основы религиозных культур и светской этики</w:t>
      </w:r>
      <w:bookmarkEnd w:id="44"/>
    </w:p>
    <w:p w:rsidR="00F17F7A" w:rsidRPr="00C06C74" w:rsidRDefault="00F17F7A" w:rsidP="00DB2154">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C06C74">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w:t>
      </w:r>
      <w:r w:rsidR="00B272A1">
        <w:rPr>
          <w:rStyle w:val="Zag11"/>
          <w:rFonts w:eastAsia="@Arial Unicode MS"/>
          <w:b w:val="0"/>
          <w:bCs w:val="0"/>
          <w:color w:val="auto"/>
          <w:sz w:val="24"/>
          <w:lang w:val="ru-RU"/>
        </w:rPr>
        <w:t xml:space="preserve"> Основам православной культуры.</w:t>
      </w:r>
    </w:p>
    <w:p w:rsidR="00F17F7A" w:rsidRPr="00C06C74" w:rsidRDefault="00F17F7A" w:rsidP="00DB2154">
      <w:pPr>
        <w:tabs>
          <w:tab w:val="left" w:pos="142"/>
          <w:tab w:val="left" w:leader="dot" w:pos="624"/>
        </w:tabs>
        <w:ind w:firstLine="709"/>
        <w:jc w:val="both"/>
      </w:pPr>
      <w:r w:rsidRPr="00C06C74">
        <w:rPr>
          <w:b/>
        </w:rPr>
        <w:t>Общие планируемые результаты</w:t>
      </w:r>
      <w:r w:rsidRPr="00C06C74">
        <w:t xml:space="preserve">. </w:t>
      </w:r>
    </w:p>
    <w:p w:rsidR="00F17F7A" w:rsidRPr="00C06C74" w:rsidRDefault="00F17F7A" w:rsidP="00DB2154">
      <w:pPr>
        <w:tabs>
          <w:tab w:val="left" w:pos="142"/>
          <w:tab w:val="left" w:leader="dot" w:pos="624"/>
        </w:tabs>
        <w:ind w:firstLine="709"/>
        <w:jc w:val="both"/>
        <w:rPr>
          <w:rFonts w:eastAsia="@Arial Unicode MS"/>
        </w:rPr>
      </w:pPr>
      <w:r w:rsidRPr="00C06C74">
        <w:rPr>
          <w:rStyle w:val="Zag11"/>
          <w:rFonts w:eastAsia="@Arial Unicode MS"/>
        </w:rPr>
        <w:t xml:space="preserve">В результате освоения каждого модуля курса </w:t>
      </w:r>
      <w:r w:rsidRPr="00C06C74">
        <w:rPr>
          <w:rStyle w:val="Zag11"/>
          <w:rFonts w:eastAsia="@Arial Unicode MS"/>
          <w:b/>
        </w:rPr>
        <w:t>выпускник научится</w:t>
      </w:r>
      <w:r w:rsidRPr="00C06C74">
        <w:rPr>
          <w:rStyle w:val="Zag11"/>
          <w:rFonts w:eastAsia="@Arial Unicode MS"/>
        </w:rPr>
        <w:t>:</w:t>
      </w:r>
    </w:p>
    <w:p w:rsidR="00F17F7A" w:rsidRPr="00C06C74" w:rsidRDefault="00F17F7A" w:rsidP="00DB2154">
      <w:pPr>
        <w:tabs>
          <w:tab w:val="left" w:pos="1080"/>
        </w:tabs>
        <w:ind w:firstLine="709"/>
        <w:jc w:val="both"/>
      </w:pPr>
      <w:r w:rsidRPr="00C06C74">
        <w:t>– понимать значение нравственных норм и ценностей для достойной жизни личности, семьи, общества;</w:t>
      </w:r>
    </w:p>
    <w:p w:rsidR="00F17F7A" w:rsidRPr="00C06C74" w:rsidRDefault="00F17F7A" w:rsidP="00DB2154">
      <w:pPr>
        <w:tabs>
          <w:tab w:val="left" w:pos="1080"/>
        </w:tabs>
        <w:ind w:firstLine="709"/>
        <w:jc w:val="both"/>
      </w:pPr>
      <w:r w:rsidRPr="00C06C74">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C06C74" w:rsidRDefault="00F17F7A" w:rsidP="00DB2154">
      <w:pPr>
        <w:tabs>
          <w:tab w:val="left" w:pos="1080"/>
        </w:tabs>
        <w:ind w:firstLine="709"/>
        <w:jc w:val="both"/>
      </w:pPr>
      <w:r w:rsidRPr="00C06C74">
        <w:t>– осознавать ценность человеческой жизни, необходимость стремления к нравственному совершенствованию и духовному развитию;</w:t>
      </w:r>
    </w:p>
    <w:p w:rsidR="00F17F7A" w:rsidRPr="00C06C74" w:rsidRDefault="00F17F7A" w:rsidP="00DB2154">
      <w:pPr>
        <w:tabs>
          <w:tab w:val="left" w:pos="1080"/>
        </w:tabs>
        <w:ind w:firstLine="709"/>
        <w:jc w:val="both"/>
      </w:pPr>
      <w:r w:rsidRPr="00C06C74">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C06C74" w:rsidRDefault="00F17F7A" w:rsidP="00DB2154">
      <w:pPr>
        <w:tabs>
          <w:tab w:val="left" w:pos="1080"/>
        </w:tabs>
        <w:ind w:firstLine="709"/>
        <w:jc w:val="both"/>
      </w:pPr>
      <w:r w:rsidRPr="00C06C74">
        <w:t>– ориентироваться в вопросах нравственного выбора на внутреннюю установку личности поступать согласно своей совести;</w:t>
      </w:r>
    </w:p>
    <w:p w:rsidR="00F17F7A" w:rsidRPr="00C06C74" w:rsidRDefault="00F17F7A" w:rsidP="00DB2154">
      <w:pPr>
        <w:ind w:firstLine="709"/>
        <w:jc w:val="both"/>
      </w:pPr>
      <w:r w:rsidRPr="00C06C74">
        <w:rPr>
          <w:b/>
        </w:rPr>
        <w:t>Планируемые результаты по учебным модулям</w:t>
      </w:r>
      <w:r w:rsidRPr="00C06C74">
        <w:t>.</w:t>
      </w:r>
    </w:p>
    <w:p w:rsidR="00F17F7A" w:rsidRPr="00C06C74" w:rsidRDefault="00F17F7A" w:rsidP="00DB2154">
      <w:pPr>
        <w:ind w:firstLine="709"/>
        <w:jc w:val="both"/>
        <w:rPr>
          <w:b/>
        </w:rPr>
      </w:pPr>
      <w:r w:rsidRPr="00C06C74">
        <w:rPr>
          <w:b/>
        </w:rPr>
        <w:t>Основы православной культуры</w:t>
      </w:r>
    </w:p>
    <w:p w:rsidR="00F17F7A" w:rsidRPr="00C06C74" w:rsidRDefault="00F17F7A" w:rsidP="00DB2154">
      <w:pPr>
        <w:tabs>
          <w:tab w:val="left" w:pos="142"/>
          <w:tab w:val="left" w:leader="dot" w:pos="624"/>
        </w:tabs>
        <w:ind w:firstLine="709"/>
        <w:jc w:val="both"/>
        <w:rPr>
          <w:rStyle w:val="Zag11"/>
          <w:rFonts w:eastAsia="@Arial Unicode MS"/>
        </w:rPr>
      </w:pPr>
      <w:r w:rsidRPr="00C06C74">
        <w:rPr>
          <w:rStyle w:val="Zag11"/>
          <w:rFonts w:eastAsia="@Arial Unicode MS"/>
          <w:b/>
        </w:rPr>
        <w:t>Выпускник научится</w:t>
      </w:r>
      <w:r w:rsidRPr="00C06C74">
        <w:rPr>
          <w:rStyle w:val="Zag11"/>
          <w:rFonts w:eastAsia="@Arial Unicode MS"/>
        </w:rPr>
        <w:t>:</w:t>
      </w:r>
    </w:p>
    <w:p w:rsidR="00F17F7A" w:rsidRPr="00C06C74" w:rsidRDefault="00F17F7A" w:rsidP="00DB2154">
      <w:pPr>
        <w:tabs>
          <w:tab w:val="left" w:pos="900"/>
        </w:tabs>
        <w:ind w:firstLine="709"/>
        <w:jc w:val="both"/>
      </w:pPr>
      <w:r w:rsidRPr="00C06C74">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C06C74" w:rsidRDefault="00F17F7A" w:rsidP="00DB2154">
      <w:pPr>
        <w:tabs>
          <w:tab w:val="left" w:pos="900"/>
        </w:tabs>
        <w:ind w:firstLine="709"/>
        <w:jc w:val="both"/>
      </w:pPr>
      <w:r w:rsidRPr="00C06C74">
        <w:t>–</w:t>
      </w:r>
      <w:r w:rsidRPr="00C06C74">
        <w:tab/>
        <w:t>ориентироваться в истории возникновения православной христианской религиозной традиции, истории е</w:t>
      </w:r>
      <w:r w:rsidR="00D30361" w:rsidRPr="00C06C74">
        <w:t>е</w:t>
      </w:r>
      <w:r w:rsidRPr="00C06C74">
        <w:t xml:space="preserve"> формирования в России; </w:t>
      </w:r>
    </w:p>
    <w:p w:rsidR="00F17F7A" w:rsidRPr="00C06C74" w:rsidRDefault="00F17F7A" w:rsidP="00DB2154">
      <w:pPr>
        <w:tabs>
          <w:tab w:val="left" w:pos="900"/>
        </w:tabs>
        <w:ind w:firstLine="709"/>
        <w:jc w:val="both"/>
      </w:pPr>
      <w:r w:rsidRPr="00C06C74">
        <w:t>–</w:t>
      </w:r>
      <w:r w:rsidRPr="00C06C74">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C06C74" w:rsidRDefault="00F17F7A" w:rsidP="00DB2154">
      <w:pPr>
        <w:tabs>
          <w:tab w:val="left" w:pos="900"/>
        </w:tabs>
        <w:ind w:firstLine="709"/>
        <w:jc w:val="both"/>
      </w:pPr>
      <w:r w:rsidRPr="00C06C74">
        <w:t>–</w:t>
      </w:r>
      <w:r w:rsidRPr="00C06C74">
        <w:tab/>
        <w:t>излагать свое мнение по поводу значения религии, религиозной культуры в жизни людей и общества;</w:t>
      </w:r>
    </w:p>
    <w:p w:rsidR="00F17F7A" w:rsidRPr="00C06C74" w:rsidRDefault="00F17F7A" w:rsidP="00DB2154">
      <w:pPr>
        <w:tabs>
          <w:tab w:val="left" w:pos="900"/>
        </w:tabs>
        <w:ind w:firstLine="709"/>
        <w:jc w:val="both"/>
      </w:pPr>
      <w:r w:rsidRPr="00C06C74">
        <w:t>–</w:t>
      </w:r>
      <w:r w:rsidRPr="00C06C74">
        <w:tab/>
        <w:t xml:space="preserve">соотносить нравственные формы поведения с нормами православной христианской религиозной морали; </w:t>
      </w:r>
    </w:p>
    <w:p w:rsidR="00F17F7A" w:rsidRPr="00C06C74" w:rsidRDefault="00F17F7A" w:rsidP="00DB2154">
      <w:pPr>
        <w:tabs>
          <w:tab w:val="left" w:pos="900"/>
        </w:tabs>
        <w:ind w:firstLine="709"/>
        <w:jc w:val="both"/>
      </w:pPr>
      <w:r w:rsidRPr="00C06C74">
        <w:t>–</w:t>
      </w:r>
      <w:r w:rsidRPr="00C06C7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C06C74" w:rsidRDefault="00F17F7A" w:rsidP="00DB2154">
      <w:pPr>
        <w:tabs>
          <w:tab w:val="left" w:pos="142"/>
          <w:tab w:val="left" w:leader="dot" w:pos="624"/>
        </w:tabs>
        <w:ind w:firstLine="709"/>
        <w:jc w:val="both"/>
        <w:rPr>
          <w:rStyle w:val="Zag11"/>
          <w:rFonts w:eastAsia="@Arial Unicode MS"/>
          <w:b/>
          <w:iCs/>
        </w:rPr>
      </w:pPr>
      <w:r w:rsidRPr="00C06C74">
        <w:rPr>
          <w:rStyle w:val="Zag11"/>
          <w:rFonts w:eastAsia="@Arial Unicode MS"/>
          <w:b/>
          <w:iCs/>
        </w:rPr>
        <w:t>Выпускник получит возможность научиться:</w:t>
      </w:r>
    </w:p>
    <w:p w:rsidR="00F17F7A" w:rsidRPr="00C06C74" w:rsidRDefault="00F17F7A" w:rsidP="00DB2154">
      <w:pPr>
        <w:tabs>
          <w:tab w:val="left" w:pos="900"/>
        </w:tabs>
        <w:ind w:firstLine="709"/>
        <w:jc w:val="both"/>
        <w:rPr>
          <w:i/>
        </w:rPr>
      </w:pPr>
      <w:r w:rsidRPr="00C06C74">
        <w:t>–</w:t>
      </w:r>
      <w:r w:rsidRPr="00C06C74">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C06C74" w:rsidRDefault="00F17F7A" w:rsidP="00DB2154">
      <w:pPr>
        <w:tabs>
          <w:tab w:val="left" w:pos="900"/>
        </w:tabs>
        <w:ind w:firstLine="709"/>
        <w:jc w:val="both"/>
        <w:rPr>
          <w:i/>
        </w:rPr>
      </w:pPr>
      <w:r w:rsidRPr="00C06C74">
        <w:t>–</w:t>
      </w:r>
      <w:r w:rsidRPr="00C06C74">
        <w:rPr>
          <w:i/>
        </w:rPr>
        <w:tab/>
        <w:t>устанавливать взаимосвязь между содержанием православной культуры и поведением людей, общественными явлениями;</w:t>
      </w:r>
    </w:p>
    <w:p w:rsidR="00F17F7A" w:rsidRPr="00C06C74" w:rsidRDefault="00F17F7A" w:rsidP="00DB2154">
      <w:pPr>
        <w:tabs>
          <w:tab w:val="left" w:pos="900"/>
        </w:tabs>
        <w:ind w:firstLine="709"/>
        <w:jc w:val="both"/>
        <w:rPr>
          <w:i/>
        </w:rPr>
      </w:pPr>
      <w:r w:rsidRPr="00C06C74">
        <w:t>–</w:t>
      </w:r>
      <w:r w:rsidRPr="00C06C7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C06C74" w:rsidRDefault="00F17F7A" w:rsidP="00DB2154">
      <w:pPr>
        <w:tabs>
          <w:tab w:val="left" w:pos="900"/>
        </w:tabs>
        <w:ind w:firstLine="709"/>
        <w:jc w:val="both"/>
        <w:rPr>
          <w:i/>
        </w:rPr>
      </w:pPr>
      <w:r w:rsidRPr="00C06C74">
        <w:t>–</w:t>
      </w:r>
      <w:r w:rsidRPr="00C06C74">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52A68" w:rsidRPr="00C06C74" w:rsidRDefault="00052A68" w:rsidP="00DB2154"/>
    <w:p w:rsidR="00653A76" w:rsidRPr="00C06C74" w:rsidRDefault="00653A76" w:rsidP="00442E87">
      <w:pPr>
        <w:pStyle w:val="afd"/>
        <w:numPr>
          <w:ilvl w:val="2"/>
          <w:numId w:val="85"/>
        </w:numPr>
        <w:spacing w:line="240" w:lineRule="auto"/>
        <w:ind w:left="0" w:firstLine="0"/>
        <w:rPr>
          <w:sz w:val="24"/>
        </w:rPr>
      </w:pPr>
      <w:bookmarkStart w:id="45" w:name="_Toc288394065"/>
      <w:bookmarkStart w:id="46" w:name="_Toc288410532"/>
      <w:bookmarkStart w:id="47" w:name="_Toc288410661"/>
      <w:bookmarkStart w:id="48" w:name="_Toc424564308"/>
      <w:r w:rsidRPr="00C06C74">
        <w:rPr>
          <w:sz w:val="24"/>
        </w:rPr>
        <w:t>Окружающий мир</w:t>
      </w:r>
      <w:bookmarkEnd w:id="45"/>
      <w:bookmarkEnd w:id="46"/>
      <w:bookmarkEnd w:id="47"/>
      <w:bookmarkEnd w:id="48"/>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В результате изучения курса «Окружающий мир» обучающиеся на уровне начального общего образования:</w:t>
      </w:r>
    </w:p>
    <w:p w:rsidR="00D604C2" w:rsidRPr="00C06C74" w:rsidRDefault="00D016C5"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 xml:space="preserve">- </w:t>
      </w:r>
      <w:r w:rsidR="00D604C2" w:rsidRPr="00C06C74">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C06C74" w:rsidRDefault="00D016C5"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 xml:space="preserve">- </w:t>
      </w:r>
      <w:r w:rsidR="00D604C2" w:rsidRPr="00C06C74">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C06C74" w:rsidRDefault="00D016C5"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 xml:space="preserve">- </w:t>
      </w:r>
      <w:r w:rsidR="00D604C2" w:rsidRPr="00C06C74">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C06C74" w:rsidRDefault="00D016C5"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spacing w:val="-4"/>
        </w:rPr>
        <w:t xml:space="preserve">- </w:t>
      </w:r>
      <w:r w:rsidR="00D604C2" w:rsidRPr="00C06C74">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C06C74">
        <w:rPr>
          <w:rStyle w:val="Zag11"/>
          <w:rFonts w:eastAsia="@Arial Unicode MS"/>
        </w:rPr>
        <w:t>;</w:t>
      </w:r>
    </w:p>
    <w:p w:rsidR="00D604C2" w:rsidRPr="00C06C74" w:rsidRDefault="00D016C5"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 xml:space="preserve">- </w:t>
      </w:r>
      <w:r w:rsidR="00D604C2" w:rsidRPr="00C06C74">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C06C74" w:rsidRDefault="00D016C5"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 xml:space="preserve">- </w:t>
      </w:r>
      <w:r w:rsidR="00D604C2" w:rsidRPr="00C06C74">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C06C74">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C06C74" w:rsidRDefault="00D016C5"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 xml:space="preserve">- </w:t>
      </w:r>
      <w:r w:rsidR="00D604C2" w:rsidRPr="00C06C74">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C06C74" w:rsidRDefault="00D604C2" w:rsidP="00DB2154">
      <w:pPr>
        <w:pStyle w:val="a3"/>
        <w:tabs>
          <w:tab w:val="left" w:pos="709"/>
        </w:tabs>
        <w:spacing w:line="240" w:lineRule="auto"/>
        <w:ind w:firstLine="709"/>
        <w:rPr>
          <w:rFonts w:ascii="Times New Roman" w:hAnsi="Times New Roman"/>
          <w:color w:val="auto"/>
          <w:sz w:val="24"/>
          <w:szCs w:val="24"/>
        </w:rPr>
      </w:pPr>
      <w:r w:rsidRPr="00C06C74">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Человек и природа</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узнавать изученные объекты и явления живой и неживой природы;</w:t>
      </w:r>
    </w:p>
    <w:p w:rsidR="00653A76" w:rsidRPr="00C06C74" w:rsidRDefault="00653A76" w:rsidP="00DB2154">
      <w:pPr>
        <w:pStyle w:val="21"/>
        <w:spacing w:line="240" w:lineRule="auto"/>
        <w:rPr>
          <w:sz w:val="24"/>
        </w:rPr>
      </w:pPr>
      <w:r w:rsidRPr="00C06C74">
        <w:rPr>
          <w:spacing w:val="2"/>
          <w:sz w:val="24"/>
        </w:rPr>
        <w:t xml:space="preserve">описывать на основе предложенного плана изученные </w:t>
      </w:r>
      <w:r w:rsidRPr="00C06C74">
        <w:rPr>
          <w:sz w:val="24"/>
        </w:rPr>
        <w:t>объекты и явления живой и неживой природы, выделять их существенные признаки;</w:t>
      </w:r>
    </w:p>
    <w:p w:rsidR="00653A76" w:rsidRPr="00C06C74" w:rsidRDefault="00653A76" w:rsidP="00DB2154">
      <w:pPr>
        <w:pStyle w:val="21"/>
        <w:spacing w:line="240" w:lineRule="auto"/>
        <w:rPr>
          <w:sz w:val="24"/>
        </w:rPr>
      </w:pPr>
      <w:r w:rsidRPr="00C06C74">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C06C74" w:rsidRDefault="00653A76" w:rsidP="00DB2154">
      <w:pPr>
        <w:pStyle w:val="21"/>
        <w:spacing w:line="240" w:lineRule="auto"/>
        <w:rPr>
          <w:sz w:val="24"/>
        </w:rPr>
      </w:pPr>
      <w:r w:rsidRPr="00C06C74">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C06C74" w:rsidRDefault="00653A76" w:rsidP="00DB2154">
      <w:pPr>
        <w:pStyle w:val="21"/>
        <w:spacing w:line="240" w:lineRule="auto"/>
        <w:rPr>
          <w:sz w:val="24"/>
        </w:rPr>
      </w:pPr>
      <w:r w:rsidRPr="00C06C74">
        <w:rPr>
          <w:sz w:val="24"/>
        </w:rPr>
        <w:t>и правилам техники безопасности при проведении наблюдений и опытов;</w:t>
      </w:r>
    </w:p>
    <w:p w:rsidR="00653A76" w:rsidRPr="00C06C74" w:rsidRDefault="00653A76" w:rsidP="00DB2154">
      <w:pPr>
        <w:pStyle w:val="21"/>
        <w:spacing w:line="240" w:lineRule="auto"/>
        <w:rPr>
          <w:sz w:val="24"/>
        </w:rPr>
      </w:pPr>
      <w:r w:rsidRPr="00C06C74">
        <w:rPr>
          <w:sz w:val="24"/>
        </w:rPr>
        <w:t xml:space="preserve">использовать естественно­научные тексты (на бумажных </w:t>
      </w:r>
      <w:r w:rsidRPr="00C06C74">
        <w:rPr>
          <w:spacing w:val="2"/>
          <w:sz w:val="24"/>
        </w:rPr>
        <w:t xml:space="preserve">и электронных носителях, в том числе в контролируемом </w:t>
      </w:r>
      <w:r w:rsidRPr="00C06C74">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C06C74" w:rsidRDefault="00653A76" w:rsidP="00DB2154">
      <w:pPr>
        <w:pStyle w:val="21"/>
        <w:spacing w:line="240" w:lineRule="auto"/>
        <w:rPr>
          <w:sz w:val="24"/>
        </w:rPr>
      </w:pPr>
      <w:r w:rsidRPr="00C06C74">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C06C74" w:rsidRDefault="00653A76" w:rsidP="00DB2154">
      <w:pPr>
        <w:pStyle w:val="21"/>
        <w:spacing w:line="240" w:lineRule="auto"/>
        <w:rPr>
          <w:sz w:val="24"/>
        </w:rPr>
      </w:pPr>
      <w:r w:rsidRPr="00C06C74">
        <w:rPr>
          <w:spacing w:val="2"/>
          <w:sz w:val="24"/>
        </w:rPr>
        <w:t xml:space="preserve">использовать готовые модели (глобус, карту, план) для </w:t>
      </w:r>
      <w:r w:rsidRPr="00C06C74">
        <w:rPr>
          <w:sz w:val="24"/>
        </w:rPr>
        <w:t>объяснения явлений или описания свойств объектов;</w:t>
      </w:r>
    </w:p>
    <w:p w:rsidR="00653A76" w:rsidRPr="00C06C74" w:rsidRDefault="00653A76" w:rsidP="00DB2154">
      <w:pPr>
        <w:pStyle w:val="21"/>
        <w:spacing w:line="240" w:lineRule="auto"/>
        <w:rPr>
          <w:sz w:val="24"/>
        </w:rPr>
      </w:pPr>
      <w:r w:rsidRPr="00C06C74">
        <w:rPr>
          <w:spacing w:val="2"/>
          <w:sz w:val="24"/>
        </w:rPr>
        <w:t xml:space="preserve">обнаруживать простейшие взаимосвязи между живой и </w:t>
      </w:r>
      <w:r w:rsidRPr="00C06C74">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C06C74" w:rsidRDefault="00653A76" w:rsidP="00DB2154">
      <w:pPr>
        <w:pStyle w:val="21"/>
        <w:spacing w:line="240" w:lineRule="auto"/>
        <w:rPr>
          <w:sz w:val="24"/>
        </w:rPr>
      </w:pPr>
      <w:r w:rsidRPr="00C06C74">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C06C74" w:rsidRDefault="00653A76" w:rsidP="00DB2154">
      <w:pPr>
        <w:pStyle w:val="21"/>
        <w:spacing w:line="240" w:lineRule="auto"/>
        <w:rPr>
          <w:sz w:val="24"/>
        </w:rPr>
      </w:pPr>
      <w:r w:rsidRPr="00C06C74">
        <w:rPr>
          <w:spacing w:val="-2"/>
          <w:sz w:val="24"/>
        </w:rPr>
        <w:t>понимать необходимость здорового образа жизни, со</w:t>
      </w:r>
      <w:r w:rsidRPr="00C06C74">
        <w:rPr>
          <w:sz w:val="24"/>
        </w:rPr>
        <w:t>блю</w:t>
      </w:r>
      <w:r w:rsidRPr="00C06C74">
        <w:rPr>
          <w:spacing w:val="2"/>
          <w:sz w:val="24"/>
        </w:rPr>
        <w:t>дения правил безопасного поведения; использовать знанияо строении и функционировании организма человека для</w:t>
      </w:r>
      <w:r w:rsidRPr="00C06C74">
        <w:rPr>
          <w:sz w:val="24"/>
        </w:rPr>
        <w:t>сохранения и укрепления своего здоровья.</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использовать при проведении практических работ инструменты ИКТ (фото</w:t>
      </w:r>
      <w:r w:rsidRPr="00C06C74">
        <w:rPr>
          <w:i/>
          <w:sz w:val="24"/>
        </w:rPr>
        <w:noBreakHyphen/>
        <w:t xml:space="preserve"> и видеокамеру, микрофон и</w:t>
      </w:r>
      <w:r w:rsidRPr="00C06C74">
        <w:rPr>
          <w:i/>
          <w:sz w:val="24"/>
        </w:rPr>
        <w:t> </w:t>
      </w:r>
      <w:r w:rsidRPr="00C06C74">
        <w:rPr>
          <w:i/>
          <w:sz w:val="24"/>
        </w:rPr>
        <w:t>др.) для записи и обработки информации, готовить небольшие презентации по результатам наблюдений и опытов;</w:t>
      </w:r>
    </w:p>
    <w:p w:rsidR="00653A76" w:rsidRPr="00C06C74" w:rsidRDefault="00653A76" w:rsidP="00DB2154">
      <w:pPr>
        <w:pStyle w:val="21"/>
        <w:spacing w:line="240" w:lineRule="auto"/>
        <w:rPr>
          <w:i/>
          <w:sz w:val="24"/>
        </w:rPr>
      </w:pPr>
      <w:r w:rsidRPr="00C06C74">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C06C74" w:rsidRDefault="00653A76" w:rsidP="00DB2154">
      <w:pPr>
        <w:pStyle w:val="21"/>
        <w:spacing w:line="240" w:lineRule="auto"/>
        <w:rPr>
          <w:i/>
          <w:spacing w:val="-4"/>
          <w:sz w:val="24"/>
        </w:rPr>
      </w:pPr>
      <w:r w:rsidRPr="00C06C74">
        <w:rPr>
          <w:i/>
          <w:sz w:val="24"/>
        </w:rPr>
        <w:t xml:space="preserve">осознавать ценность природы и необходимость нести </w:t>
      </w:r>
      <w:r w:rsidRPr="00C06C74">
        <w:rPr>
          <w:i/>
          <w:spacing w:val="-4"/>
          <w:sz w:val="24"/>
        </w:rPr>
        <w:t>ответственность за е</w:t>
      </w:r>
      <w:r w:rsidR="00D30361" w:rsidRPr="00C06C74">
        <w:rPr>
          <w:i/>
          <w:spacing w:val="-4"/>
          <w:sz w:val="24"/>
        </w:rPr>
        <w:t>е</w:t>
      </w:r>
      <w:r w:rsidRPr="00C06C74">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C06C74" w:rsidRDefault="00653A76" w:rsidP="00DB2154">
      <w:pPr>
        <w:pStyle w:val="21"/>
        <w:spacing w:line="240" w:lineRule="auto"/>
        <w:rPr>
          <w:i/>
          <w:sz w:val="24"/>
        </w:rPr>
      </w:pPr>
      <w:r w:rsidRPr="00C06C74">
        <w:rPr>
          <w:i/>
          <w:spacing w:val="2"/>
          <w:sz w:val="24"/>
        </w:rPr>
        <w:t>пользоваться простыми навыками самоконтроля са</w:t>
      </w:r>
      <w:r w:rsidRPr="00C06C74">
        <w:rPr>
          <w:i/>
          <w:sz w:val="24"/>
        </w:rPr>
        <w:t>мочувствия для сохранения здоровья; осознанно соблюдать режим дня, правила рационального питания и личной гигиены;</w:t>
      </w:r>
    </w:p>
    <w:p w:rsidR="00653A76" w:rsidRPr="00C06C74" w:rsidRDefault="00653A76" w:rsidP="00DB2154">
      <w:pPr>
        <w:pStyle w:val="21"/>
        <w:spacing w:line="240" w:lineRule="auto"/>
        <w:rPr>
          <w:i/>
          <w:sz w:val="24"/>
        </w:rPr>
      </w:pPr>
      <w:r w:rsidRPr="00C06C74">
        <w:rPr>
          <w:i/>
          <w:sz w:val="24"/>
        </w:rPr>
        <w:t xml:space="preserve">выполнять правила безопасного поведения в доме, на </w:t>
      </w:r>
      <w:r w:rsidRPr="00C06C74">
        <w:rPr>
          <w:i/>
          <w:spacing w:val="2"/>
          <w:sz w:val="24"/>
        </w:rPr>
        <w:t>улице, природной среде, оказывать первую помощь при</w:t>
      </w:r>
      <w:r w:rsidRPr="00C06C74">
        <w:rPr>
          <w:i/>
          <w:sz w:val="24"/>
        </w:rPr>
        <w:t>несложных несчастных случаях;</w:t>
      </w:r>
    </w:p>
    <w:p w:rsidR="00653A76" w:rsidRPr="00C06C74" w:rsidRDefault="00653A76" w:rsidP="00DB2154">
      <w:pPr>
        <w:pStyle w:val="21"/>
        <w:spacing w:line="240" w:lineRule="auto"/>
        <w:rPr>
          <w:i/>
          <w:sz w:val="24"/>
        </w:rPr>
      </w:pPr>
      <w:r w:rsidRPr="00C06C74">
        <w:rPr>
          <w:i/>
          <w:spacing w:val="2"/>
          <w:sz w:val="24"/>
        </w:rPr>
        <w:t xml:space="preserve">планировать, контролировать и оценивать учебные </w:t>
      </w:r>
      <w:r w:rsidRPr="00C06C74">
        <w:rPr>
          <w:i/>
          <w:sz w:val="24"/>
        </w:rPr>
        <w:t>действия в процессе познания окружающего мира в соответствии с поставленной задачей и условиями е</w:t>
      </w:r>
      <w:r w:rsidR="00D30361" w:rsidRPr="00C06C74">
        <w:rPr>
          <w:i/>
          <w:sz w:val="24"/>
        </w:rPr>
        <w:t>е</w:t>
      </w:r>
      <w:r w:rsidRPr="00C06C74">
        <w:rPr>
          <w:i/>
          <w:sz w:val="24"/>
        </w:rPr>
        <w:t xml:space="preserve"> реализации.</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Человек и общество</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узнавать государственную символику Российской Феде</w:t>
      </w:r>
      <w:r w:rsidRPr="00C06C74">
        <w:rPr>
          <w:spacing w:val="2"/>
          <w:sz w:val="24"/>
        </w:rPr>
        <w:t>рации и своего региона; описывать достопримечательности столицы и родного края; находить на карте мира Россий</w:t>
      </w:r>
      <w:r w:rsidRPr="00C06C74">
        <w:rPr>
          <w:sz w:val="24"/>
        </w:rPr>
        <w:t>скую Федерацию, на карте России Москву, свой регион и его главный город;</w:t>
      </w:r>
    </w:p>
    <w:p w:rsidR="00653A76" w:rsidRPr="00C06C74" w:rsidRDefault="00653A76" w:rsidP="00DB2154">
      <w:pPr>
        <w:pStyle w:val="21"/>
        <w:spacing w:line="240" w:lineRule="auto"/>
        <w:rPr>
          <w:spacing w:val="-2"/>
          <w:sz w:val="24"/>
        </w:rPr>
      </w:pPr>
      <w:r w:rsidRPr="00C06C74">
        <w:rPr>
          <w:sz w:val="24"/>
        </w:rPr>
        <w:t>различать прошлое, настоящее, будущее; соотносить из</w:t>
      </w:r>
      <w:r w:rsidRPr="00C06C74">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C06C74" w:rsidRDefault="00653A76" w:rsidP="00DB2154">
      <w:pPr>
        <w:pStyle w:val="21"/>
        <w:spacing w:line="240" w:lineRule="auto"/>
        <w:rPr>
          <w:sz w:val="24"/>
        </w:rPr>
      </w:pPr>
      <w:r w:rsidRPr="00C06C74">
        <w:rPr>
          <w:spacing w:val="2"/>
          <w:sz w:val="24"/>
        </w:rPr>
        <w:t xml:space="preserve">используя дополнительные источники информации (на </w:t>
      </w:r>
      <w:r w:rsidRPr="00C06C74">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C06C74" w:rsidRDefault="00653A76" w:rsidP="00DB2154">
      <w:pPr>
        <w:pStyle w:val="21"/>
        <w:spacing w:line="240" w:lineRule="auto"/>
        <w:rPr>
          <w:sz w:val="24"/>
        </w:rPr>
      </w:pPr>
      <w:r w:rsidRPr="00C06C74">
        <w:rPr>
          <w:spacing w:val="2"/>
          <w:sz w:val="24"/>
        </w:rPr>
        <w:t>оценивать характер взаимоотношений людей в различ</w:t>
      </w:r>
      <w:r w:rsidRPr="00C06C74">
        <w:rPr>
          <w:sz w:val="24"/>
        </w:rPr>
        <w:t xml:space="preserve">ных социальных группах (семья, группа сверстников, этнос), </w:t>
      </w:r>
      <w:r w:rsidRPr="00C06C74">
        <w:rPr>
          <w:spacing w:val="2"/>
          <w:sz w:val="24"/>
        </w:rPr>
        <w:t>в том числе с позиции развития этических чувств, добро</w:t>
      </w:r>
      <w:r w:rsidRPr="00C06C74">
        <w:rPr>
          <w:sz w:val="24"/>
        </w:rPr>
        <w:t>желательности и эмоционально­нравственной отзывчивости, понимания чувств других людей и сопереживания им;</w:t>
      </w:r>
    </w:p>
    <w:p w:rsidR="00653A76" w:rsidRPr="00C06C74" w:rsidRDefault="00653A76" w:rsidP="00DB2154">
      <w:pPr>
        <w:pStyle w:val="21"/>
        <w:spacing w:line="240" w:lineRule="auto"/>
        <w:rPr>
          <w:sz w:val="24"/>
        </w:rPr>
      </w:pPr>
      <w:r w:rsidRPr="00C06C74">
        <w:rPr>
          <w:spacing w:val="2"/>
          <w:sz w:val="24"/>
        </w:rPr>
        <w:t xml:space="preserve">использовать различные справочные издания (словари, </w:t>
      </w:r>
      <w:r w:rsidRPr="00C06C74">
        <w:rPr>
          <w:sz w:val="24"/>
        </w:rPr>
        <w:t xml:space="preserve">энциклопедии) и детскую литературу о человеке и обществе </w:t>
      </w:r>
      <w:r w:rsidRPr="00C06C74">
        <w:rPr>
          <w:spacing w:val="2"/>
          <w:sz w:val="24"/>
        </w:rPr>
        <w:t>с целью поиска информации, ответов на вопросы, объяснений, для создания собственных устных или письменных</w:t>
      </w:r>
      <w:r w:rsidRPr="00C06C74">
        <w:rPr>
          <w:sz w:val="24"/>
        </w:rPr>
        <w:t>высказываний.</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осознавать свою неразрывную связь с разнообразными окружающими социальными группами;</w:t>
      </w:r>
    </w:p>
    <w:p w:rsidR="00653A76" w:rsidRPr="00C06C74" w:rsidRDefault="00653A76" w:rsidP="00DB2154">
      <w:pPr>
        <w:pStyle w:val="21"/>
        <w:spacing w:line="240" w:lineRule="auto"/>
        <w:rPr>
          <w:i/>
          <w:sz w:val="24"/>
        </w:rPr>
      </w:pPr>
      <w:r w:rsidRPr="00C06C74">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C06C74" w:rsidRDefault="00653A76" w:rsidP="00DB2154">
      <w:pPr>
        <w:pStyle w:val="21"/>
        <w:spacing w:line="240" w:lineRule="auto"/>
        <w:rPr>
          <w:i/>
          <w:sz w:val="24"/>
        </w:rPr>
      </w:pPr>
      <w:r w:rsidRPr="00C06C74">
        <w:rPr>
          <w:i/>
          <w:spacing w:val="2"/>
          <w:sz w:val="24"/>
        </w:rPr>
        <w:t>наблюдать и описывать проявления богатства вну</w:t>
      </w:r>
      <w:r w:rsidRPr="00C06C74">
        <w:rPr>
          <w:i/>
          <w:sz w:val="24"/>
        </w:rPr>
        <w:t xml:space="preserve">треннего мира человека в его созидательной деятельности на благо семьи, в интересах </w:t>
      </w:r>
      <w:r w:rsidR="00AA36C0" w:rsidRPr="00C06C74">
        <w:rPr>
          <w:i/>
          <w:sz w:val="24"/>
        </w:rPr>
        <w:t xml:space="preserve"> образовательной</w:t>
      </w:r>
      <w:r w:rsidR="005C5F90" w:rsidRPr="00C06C74">
        <w:rPr>
          <w:i/>
          <w:sz w:val="24"/>
        </w:rPr>
        <w:t xml:space="preserve">организации, </w:t>
      </w:r>
      <w:r w:rsidRPr="00C06C74">
        <w:rPr>
          <w:i/>
          <w:sz w:val="24"/>
        </w:rPr>
        <w:t>социума, этноса, страны;</w:t>
      </w:r>
    </w:p>
    <w:p w:rsidR="00653A76" w:rsidRPr="00C06C74" w:rsidRDefault="00653A76" w:rsidP="00DB2154">
      <w:pPr>
        <w:pStyle w:val="21"/>
        <w:spacing w:line="240" w:lineRule="auto"/>
        <w:rPr>
          <w:i/>
          <w:spacing w:val="-2"/>
          <w:sz w:val="24"/>
        </w:rPr>
      </w:pPr>
      <w:r w:rsidRPr="00C06C74">
        <w:rPr>
          <w:i/>
          <w:spacing w:val="-2"/>
          <w:sz w:val="24"/>
        </w:rPr>
        <w:t>проявлять уважение и готовность выполнять совместно установленные договор</w:t>
      </w:r>
      <w:r w:rsidR="00D30361" w:rsidRPr="00C06C74">
        <w:rPr>
          <w:i/>
          <w:spacing w:val="-2"/>
          <w:sz w:val="24"/>
        </w:rPr>
        <w:t>е</w:t>
      </w:r>
      <w:r w:rsidRPr="00C06C74">
        <w:rPr>
          <w:i/>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C06C74">
        <w:rPr>
          <w:i/>
          <w:sz w:val="24"/>
        </w:rPr>
        <w:t xml:space="preserve">тивной деятельности в информационной образовательной </w:t>
      </w:r>
      <w:r w:rsidRPr="00C06C74">
        <w:rPr>
          <w:i/>
          <w:spacing w:val="-2"/>
          <w:sz w:val="24"/>
        </w:rPr>
        <w:t>среде;</w:t>
      </w:r>
    </w:p>
    <w:p w:rsidR="00653A76" w:rsidRPr="00C06C74" w:rsidRDefault="00653A76" w:rsidP="00DB2154">
      <w:pPr>
        <w:pStyle w:val="21"/>
        <w:spacing w:line="240" w:lineRule="auto"/>
        <w:rPr>
          <w:sz w:val="24"/>
        </w:rPr>
      </w:pPr>
      <w:r w:rsidRPr="00C06C74">
        <w:rPr>
          <w:i/>
          <w:spacing w:val="2"/>
          <w:sz w:val="24"/>
        </w:rPr>
        <w:t xml:space="preserve">определять общую цель в совместной деятельности </w:t>
      </w:r>
      <w:r w:rsidRPr="00C06C74">
        <w:rPr>
          <w:i/>
          <w:sz w:val="24"/>
        </w:rPr>
        <w:t>и пути е</w:t>
      </w:r>
      <w:r w:rsidR="00D30361" w:rsidRPr="00C06C74">
        <w:rPr>
          <w:i/>
          <w:sz w:val="24"/>
        </w:rPr>
        <w:t>е</w:t>
      </w:r>
      <w:r w:rsidRPr="00C06C74">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C06C74" w:rsidRDefault="00D604C2" w:rsidP="00DB2154">
      <w:pPr>
        <w:pStyle w:val="21"/>
        <w:numPr>
          <w:ilvl w:val="0"/>
          <w:numId w:val="0"/>
        </w:numPr>
        <w:spacing w:line="240" w:lineRule="auto"/>
        <w:ind w:left="680"/>
        <w:rPr>
          <w:rStyle w:val="Zag11"/>
          <w:rFonts w:eastAsia="@Arial Unicode MS"/>
          <w:b/>
          <w:i/>
          <w:sz w:val="24"/>
        </w:rPr>
      </w:pPr>
    </w:p>
    <w:p w:rsidR="00653A76" w:rsidRPr="00C06C74" w:rsidRDefault="00653A76" w:rsidP="00442E87">
      <w:pPr>
        <w:pStyle w:val="afd"/>
        <w:numPr>
          <w:ilvl w:val="2"/>
          <w:numId w:val="85"/>
        </w:numPr>
        <w:spacing w:line="240" w:lineRule="auto"/>
        <w:rPr>
          <w:sz w:val="24"/>
        </w:rPr>
      </w:pPr>
      <w:bookmarkStart w:id="49" w:name="_Toc288394066"/>
      <w:bookmarkStart w:id="50" w:name="_Toc288410533"/>
      <w:bookmarkStart w:id="51" w:name="_Toc288410662"/>
      <w:bookmarkStart w:id="52" w:name="_Toc424564309"/>
      <w:r w:rsidRPr="00C06C74">
        <w:rPr>
          <w:sz w:val="24"/>
        </w:rPr>
        <w:t>Изобразительное искусство</w:t>
      </w:r>
      <w:bookmarkEnd w:id="49"/>
      <w:bookmarkEnd w:id="50"/>
      <w:bookmarkEnd w:id="51"/>
      <w:bookmarkEnd w:id="52"/>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06C74">
        <w:rPr>
          <w:rStyle w:val="Zag11"/>
          <w:rFonts w:eastAsia="@Arial Unicode MS"/>
        </w:rPr>
        <w:t>;</w:t>
      </w:r>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Обучающиеся:</w:t>
      </w:r>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C06C74" w:rsidRDefault="00D604C2" w:rsidP="00DB2154">
      <w:pPr>
        <w:tabs>
          <w:tab w:val="left" w:pos="142"/>
          <w:tab w:val="left" w:leader="dot" w:pos="624"/>
          <w:tab w:val="left" w:pos="709"/>
        </w:tabs>
        <w:ind w:firstLine="709"/>
        <w:jc w:val="both"/>
        <w:rPr>
          <w:rStyle w:val="Zag11"/>
          <w:rFonts w:eastAsia="@Arial Unicode MS"/>
        </w:rPr>
      </w:pPr>
      <w:r w:rsidRPr="00C06C74">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C06C74" w:rsidRDefault="00D604C2" w:rsidP="00DB2154">
      <w:pPr>
        <w:widowControl w:val="0"/>
        <w:tabs>
          <w:tab w:val="left" w:pos="142"/>
          <w:tab w:val="left" w:leader="dot" w:pos="624"/>
          <w:tab w:val="left" w:pos="709"/>
        </w:tabs>
        <w:ind w:firstLine="709"/>
        <w:jc w:val="both"/>
        <w:rPr>
          <w:rStyle w:val="Zag11"/>
          <w:rFonts w:eastAsia="@Arial Unicode MS"/>
        </w:rPr>
      </w:pPr>
      <w:r w:rsidRPr="00C06C74">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C06C74" w:rsidRDefault="00D604C2" w:rsidP="00DB2154">
      <w:pPr>
        <w:widowControl w:val="0"/>
        <w:tabs>
          <w:tab w:val="left" w:pos="142"/>
          <w:tab w:val="left" w:leader="dot" w:pos="624"/>
          <w:tab w:val="left" w:pos="709"/>
        </w:tabs>
        <w:ind w:firstLine="709"/>
        <w:jc w:val="both"/>
        <w:rPr>
          <w:rStyle w:val="Zag11"/>
          <w:rFonts w:eastAsia="@Arial Unicode MS"/>
        </w:rPr>
      </w:pPr>
      <w:r w:rsidRPr="00C06C74">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C06C74" w:rsidRDefault="00D604C2" w:rsidP="00DB2154">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C06C74">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Восприятие искусства и виды художественной деятельности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pacing w:val="2"/>
          <w:sz w:val="24"/>
        </w:rPr>
        <w:t xml:space="preserve">различать основные виды художественной деятельности </w:t>
      </w:r>
      <w:r w:rsidRPr="00C06C74">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C06C74">
        <w:rPr>
          <w:sz w:val="24"/>
        </w:rPr>
        <w:t>е</w:t>
      </w:r>
      <w:r w:rsidRPr="00C06C74">
        <w:rPr>
          <w:sz w:val="24"/>
        </w:rPr>
        <w:t>мы работы с ними для передачи собственного замысла;</w:t>
      </w:r>
    </w:p>
    <w:p w:rsidR="00653A76" w:rsidRPr="00C06C74" w:rsidRDefault="00653A76" w:rsidP="00DB2154">
      <w:pPr>
        <w:pStyle w:val="21"/>
        <w:spacing w:line="240" w:lineRule="auto"/>
        <w:rPr>
          <w:sz w:val="24"/>
        </w:rPr>
      </w:pPr>
      <w:r w:rsidRPr="00C06C74">
        <w:rPr>
          <w:spacing w:val="2"/>
          <w:sz w:val="24"/>
        </w:rPr>
        <w:t>различать основные виды и жанры пластических ис</w:t>
      </w:r>
      <w:r w:rsidRPr="00C06C74">
        <w:rPr>
          <w:sz w:val="24"/>
        </w:rPr>
        <w:t>кусств, понимать их специфику;</w:t>
      </w:r>
    </w:p>
    <w:p w:rsidR="00653A76" w:rsidRPr="00C06C74" w:rsidRDefault="00653A76" w:rsidP="00DB2154">
      <w:pPr>
        <w:pStyle w:val="21"/>
        <w:spacing w:line="240" w:lineRule="auto"/>
        <w:rPr>
          <w:spacing w:val="-2"/>
          <w:sz w:val="24"/>
        </w:rPr>
      </w:pPr>
      <w:r w:rsidRPr="00C06C74">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C06C74">
        <w:rPr>
          <w:spacing w:val="-2"/>
          <w:sz w:val="24"/>
        </w:rPr>
        <w:t>е</w:t>
      </w:r>
      <w:r w:rsidRPr="00C06C74">
        <w:rPr>
          <w:spacing w:val="-2"/>
          <w:sz w:val="24"/>
        </w:rPr>
        <w:t xml:space="preserve"> отношение к ним средствами художественного образного языка;</w:t>
      </w:r>
    </w:p>
    <w:p w:rsidR="00653A76" w:rsidRPr="00C06C74" w:rsidRDefault="00653A76" w:rsidP="00DB2154">
      <w:pPr>
        <w:pStyle w:val="21"/>
        <w:spacing w:line="240" w:lineRule="auto"/>
        <w:rPr>
          <w:sz w:val="24"/>
        </w:rPr>
      </w:pPr>
      <w:r w:rsidRPr="00C06C74">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06C74">
        <w:rPr>
          <w:sz w:val="24"/>
        </w:rPr>
        <w:t> </w:t>
      </w:r>
      <w:r w:rsidRPr="00C06C74">
        <w:rPr>
          <w:sz w:val="24"/>
        </w:rPr>
        <w:t>т.</w:t>
      </w:r>
      <w:r w:rsidRPr="00C06C74">
        <w:rPr>
          <w:sz w:val="24"/>
        </w:rPr>
        <w:t> </w:t>
      </w:r>
      <w:r w:rsidRPr="00C06C74">
        <w:rPr>
          <w:sz w:val="24"/>
        </w:rPr>
        <w:t>д.) окружающего мира и жизненных явлений;</w:t>
      </w:r>
    </w:p>
    <w:p w:rsidR="00653A76" w:rsidRPr="00C06C74" w:rsidRDefault="00653A76" w:rsidP="00DB2154">
      <w:pPr>
        <w:pStyle w:val="21"/>
        <w:spacing w:line="240" w:lineRule="auto"/>
        <w:rPr>
          <w:sz w:val="24"/>
        </w:rPr>
      </w:pPr>
      <w:r w:rsidRPr="00C06C74">
        <w:rPr>
          <w:spacing w:val="-2"/>
          <w:sz w:val="24"/>
        </w:rPr>
        <w:t>приводить примеры ведущих художественных музеев Рос</w:t>
      </w:r>
      <w:r w:rsidRPr="00C06C74">
        <w:rPr>
          <w:sz w:val="24"/>
        </w:rPr>
        <w:t>сии и художественных музеев своего региона, показывать на примерах их роль и назначение.</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pacing w:val="-4"/>
          <w:sz w:val="24"/>
        </w:rPr>
        <w:t>воспринимать произведения изобразительного искусства;</w:t>
      </w:r>
      <w:r w:rsidRPr="00C06C74">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C06C74" w:rsidRDefault="00653A76" w:rsidP="00DB2154">
      <w:pPr>
        <w:pStyle w:val="21"/>
        <w:spacing w:line="240" w:lineRule="auto"/>
        <w:rPr>
          <w:i/>
          <w:sz w:val="24"/>
        </w:rPr>
      </w:pPr>
      <w:r w:rsidRPr="00C06C74">
        <w:rPr>
          <w:i/>
          <w:sz w:val="24"/>
        </w:rPr>
        <w:t>видеть проявления пре</w:t>
      </w:r>
      <w:r w:rsidR="00A1453B" w:rsidRPr="00C06C74">
        <w:rPr>
          <w:i/>
          <w:sz w:val="24"/>
        </w:rPr>
        <w:t>красного в произведениях искус</w:t>
      </w:r>
      <w:r w:rsidRPr="00C06C74">
        <w:rPr>
          <w:i/>
          <w:sz w:val="24"/>
        </w:rPr>
        <w:t>ства (картины, архитектура, скульптура и</w:t>
      </w:r>
      <w:r w:rsidRPr="00C06C74">
        <w:rPr>
          <w:i/>
          <w:iCs/>
          <w:sz w:val="24"/>
        </w:rPr>
        <w:t> </w:t>
      </w:r>
      <w:r w:rsidRPr="00C06C74">
        <w:rPr>
          <w:i/>
          <w:sz w:val="24"/>
        </w:rPr>
        <w:t>т.</w:t>
      </w:r>
      <w:r w:rsidRPr="00C06C74">
        <w:rPr>
          <w:i/>
          <w:iCs/>
          <w:sz w:val="24"/>
        </w:rPr>
        <w:t> </w:t>
      </w:r>
      <w:r w:rsidRPr="00C06C74">
        <w:rPr>
          <w:i/>
          <w:sz w:val="24"/>
        </w:rPr>
        <w:t>д.), в природе, на улице, в быту;</w:t>
      </w:r>
    </w:p>
    <w:p w:rsidR="00653A76" w:rsidRPr="00C06C74" w:rsidRDefault="00653A76" w:rsidP="00DB2154">
      <w:pPr>
        <w:pStyle w:val="21"/>
        <w:spacing w:line="240" w:lineRule="auto"/>
        <w:rPr>
          <w:i/>
          <w:sz w:val="24"/>
        </w:rPr>
      </w:pPr>
      <w:r w:rsidRPr="00C06C74">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Азбука искусства. Как говорит искусство?</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создавать простые композиции на заданную тему на плоскости и в пространстве;</w:t>
      </w:r>
    </w:p>
    <w:p w:rsidR="00653A76" w:rsidRPr="00C06C74" w:rsidRDefault="00653A76" w:rsidP="00DB2154">
      <w:pPr>
        <w:pStyle w:val="21"/>
        <w:spacing w:line="240" w:lineRule="auto"/>
        <w:rPr>
          <w:sz w:val="24"/>
        </w:rPr>
      </w:pPr>
      <w:r w:rsidRPr="00C06C74">
        <w:rPr>
          <w:spacing w:val="2"/>
          <w:sz w:val="24"/>
        </w:rPr>
        <w:t>использовать выразительные средства изобразительного искусства: композицию, форму, ритм, линию, цвет, объ</w:t>
      </w:r>
      <w:r w:rsidR="00D30361" w:rsidRPr="00C06C74">
        <w:rPr>
          <w:spacing w:val="2"/>
          <w:sz w:val="24"/>
        </w:rPr>
        <w:t>е</w:t>
      </w:r>
      <w:r w:rsidRPr="00C06C74">
        <w:rPr>
          <w:spacing w:val="2"/>
          <w:sz w:val="24"/>
        </w:rPr>
        <w:t xml:space="preserve">м, </w:t>
      </w:r>
      <w:r w:rsidRPr="00C06C74">
        <w:rPr>
          <w:sz w:val="24"/>
        </w:rPr>
        <w:t>фактуру; различные художественные материалы для воплощения собственного художественно­творческого замысла;</w:t>
      </w:r>
    </w:p>
    <w:p w:rsidR="00653A76" w:rsidRPr="00C06C74" w:rsidRDefault="00653A76" w:rsidP="00DB2154">
      <w:pPr>
        <w:pStyle w:val="21"/>
        <w:spacing w:line="240" w:lineRule="auto"/>
        <w:rPr>
          <w:sz w:val="24"/>
        </w:rPr>
      </w:pPr>
      <w:r w:rsidRPr="00C06C74">
        <w:rPr>
          <w:spacing w:val="2"/>
          <w:sz w:val="24"/>
        </w:rPr>
        <w:t>различать основные и составные, т</w:t>
      </w:r>
      <w:r w:rsidR="00D30361" w:rsidRPr="00C06C74">
        <w:rPr>
          <w:spacing w:val="2"/>
          <w:sz w:val="24"/>
        </w:rPr>
        <w:t>е</w:t>
      </w:r>
      <w:r w:rsidRPr="00C06C74">
        <w:rPr>
          <w:spacing w:val="2"/>
          <w:sz w:val="24"/>
        </w:rPr>
        <w:t xml:space="preserve">плые и холодные </w:t>
      </w:r>
      <w:r w:rsidRPr="00C06C74">
        <w:rPr>
          <w:sz w:val="24"/>
        </w:rPr>
        <w:t>цвета; изменять их эмоциональную напряж</w:t>
      </w:r>
      <w:r w:rsidR="00D30361" w:rsidRPr="00C06C74">
        <w:rPr>
          <w:sz w:val="24"/>
        </w:rPr>
        <w:t>е</w:t>
      </w:r>
      <w:r w:rsidRPr="00C06C74">
        <w:rPr>
          <w:sz w:val="24"/>
        </w:rPr>
        <w:t>нность с помощью смешивания с белой и ч</w:t>
      </w:r>
      <w:r w:rsidR="00D30361" w:rsidRPr="00C06C74">
        <w:rPr>
          <w:sz w:val="24"/>
        </w:rPr>
        <w:t>е</w:t>
      </w:r>
      <w:r w:rsidRPr="00C06C74">
        <w:rPr>
          <w:sz w:val="24"/>
        </w:rPr>
        <w:t xml:space="preserve">рной красками; использовать </w:t>
      </w:r>
      <w:r w:rsidRPr="00C06C74">
        <w:rPr>
          <w:spacing w:val="2"/>
          <w:sz w:val="24"/>
        </w:rPr>
        <w:t xml:space="preserve">их для передачи художественного замысла в собственной </w:t>
      </w:r>
      <w:r w:rsidRPr="00C06C74">
        <w:rPr>
          <w:sz w:val="24"/>
        </w:rPr>
        <w:t>учебно­творческой деятельности;</w:t>
      </w:r>
    </w:p>
    <w:p w:rsidR="00653A76" w:rsidRPr="00C06C74" w:rsidRDefault="00653A76" w:rsidP="00DB2154">
      <w:pPr>
        <w:pStyle w:val="21"/>
        <w:spacing w:line="240" w:lineRule="auto"/>
        <w:rPr>
          <w:spacing w:val="-2"/>
          <w:sz w:val="24"/>
        </w:rPr>
      </w:pPr>
      <w:r w:rsidRPr="00C06C74">
        <w:rPr>
          <w:spacing w:val="2"/>
          <w:sz w:val="24"/>
        </w:rPr>
        <w:t>создавать средствами живописи, графики, скульптуры,</w:t>
      </w:r>
      <w:r w:rsidRPr="00C06C74">
        <w:rPr>
          <w:sz w:val="24"/>
        </w:rPr>
        <w:t>декоративно­прикладного искусства образ человека: переда</w:t>
      </w:r>
      <w:r w:rsidRPr="00C06C74">
        <w:rPr>
          <w:spacing w:val="-2"/>
          <w:sz w:val="24"/>
        </w:rPr>
        <w:t>вать на плоскости и в объ</w:t>
      </w:r>
      <w:r w:rsidR="00D30361" w:rsidRPr="00C06C74">
        <w:rPr>
          <w:spacing w:val="-2"/>
          <w:sz w:val="24"/>
        </w:rPr>
        <w:t>е</w:t>
      </w:r>
      <w:r w:rsidRPr="00C06C74">
        <w:rPr>
          <w:spacing w:val="-2"/>
          <w:sz w:val="24"/>
        </w:rPr>
        <w:t>ме пропорции лица, фигуры; передавать характерные черты внешнего облика, одежды, украшений человека;</w:t>
      </w:r>
    </w:p>
    <w:p w:rsidR="00653A76" w:rsidRPr="00C06C74" w:rsidRDefault="00653A76" w:rsidP="00DB2154">
      <w:pPr>
        <w:pStyle w:val="21"/>
        <w:spacing w:line="240" w:lineRule="auto"/>
        <w:rPr>
          <w:sz w:val="24"/>
        </w:rPr>
      </w:pPr>
      <w:r w:rsidRPr="00C06C74">
        <w:rPr>
          <w:spacing w:val="-4"/>
          <w:sz w:val="24"/>
        </w:rPr>
        <w:t>наблюдать, сравнивать, сопоставлять и анализировать про</w:t>
      </w:r>
      <w:r w:rsidRPr="00C06C74">
        <w:rPr>
          <w:spacing w:val="2"/>
          <w:sz w:val="24"/>
        </w:rPr>
        <w:t>странственную форму предмета; изображать предметы раз</w:t>
      </w:r>
      <w:r w:rsidRPr="00C06C74">
        <w:rPr>
          <w:sz w:val="24"/>
        </w:rPr>
        <w:t xml:space="preserve">личной формы; использовать простые формы для создания </w:t>
      </w:r>
      <w:r w:rsidRPr="00C06C74">
        <w:rPr>
          <w:spacing w:val="2"/>
          <w:sz w:val="24"/>
        </w:rPr>
        <w:t xml:space="preserve">выразительных образов в живописи, скульптуре, графике, </w:t>
      </w:r>
      <w:r w:rsidRPr="00C06C74">
        <w:rPr>
          <w:sz w:val="24"/>
        </w:rPr>
        <w:t>художественном конструировании;</w:t>
      </w:r>
    </w:p>
    <w:p w:rsidR="00653A76" w:rsidRPr="00C06C74" w:rsidRDefault="00653A76" w:rsidP="00DB2154">
      <w:pPr>
        <w:pStyle w:val="21"/>
        <w:spacing w:line="240" w:lineRule="auto"/>
        <w:rPr>
          <w:sz w:val="24"/>
        </w:rPr>
      </w:pPr>
      <w:r w:rsidRPr="00C06C74">
        <w:rPr>
          <w:spacing w:val="-4"/>
          <w:sz w:val="24"/>
        </w:rPr>
        <w:t>использовать декоративные элементы, геометрические, рас</w:t>
      </w:r>
      <w:r w:rsidRPr="00C06C74">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C06C74">
        <w:rPr>
          <w:sz w:val="24"/>
        </w:rPr>
        <w:t>е</w:t>
      </w:r>
      <w:r w:rsidRPr="00C06C74">
        <w:rPr>
          <w:sz w:val="24"/>
        </w:rPr>
        <w:t>том местных условий).</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пользоваться средствами выразительности языка жи</w:t>
      </w:r>
      <w:r w:rsidRPr="00C06C74">
        <w:rPr>
          <w:i/>
          <w:spacing w:val="-2"/>
          <w:sz w:val="24"/>
        </w:rPr>
        <w:t xml:space="preserve">вописи, графики, скульптуры, декоративно­прикладного </w:t>
      </w:r>
      <w:r w:rsidRPr="00C06C74">
        <w:rPr>
          <w:i/>
          <w:sz w:val="24"/>
        </w:rPr>
        <w:t xml:space="preserve">искусства, художественного конструирования в собственной </w:t>
      </w:r>
      <w:r w:rsidRPr="00C06C74">
        <w:rPr>
          <w:i/>
          <w:spacing w:val="-2"/>
          <w:sz w:val="24"/>
        </w:rPr>
        <w:t>художественно­творческой деятельности; передавать раз</w:t>
      </w:r>
      <w:r w:rsidRPr="00C06C74">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C06C74" w:rsidRDefault="00653A76" w:rsidP="00DB2154">
      <w:pPr>
        <w:pStyle w:val="21"/>
        <w:spacing w:line="240" w:lineRule="auto"/>
        <w:rPr>
          <w:i/>
          <w:sz w:val="24"/>
        </w:rPr>
      </w:pPr>
      <w:r w:rsidRPr="00C06C74">
        <w:rPr>
          <w:i/>
          <w:sz w:val="24"/>
        </w:rPr>
        <w:t>моделировать новые формы, различные ситуации пут</w:t>
      </w:r>
      <w:r w:rsidR="00D30361" w:rsidRPr="00C06C74">
        <w:rPr>
          <w:i/>
          <w:sz w:val="24"/>
        </w:rPr>
        <w:t>е</w:t>
      </w:r>
      <w:r w:rsidRPr="00C06C74">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C06C74" w:rsidRDefault="00653A76" w:rsidP="00DB2154">
      <w:pPr>
        <w:pStyle w:val="21"/>
        <w:spacing w:line="240" w:lineRule="auto"/>
        <w:rPr>
          <w:i/>
          <w:sz w:val="24"/>
        </w:rPr>
      </w:pPr>
      <w:r w:rsidRPr="00C06C74">
        <w:rPr>
          <w:i/>
          <w:sz w:val="24"/>
        </w:rPr>
        <w:t>выполнять простые рисунки и орнаментальные композиции, используя язык компьютерной графики в программе Paint.</w:t>
      </w:r>
    </w:p>
    <w:p w:rsidR="00653A76" w:rsidRPr="00C06C74" w:rsidRDefault="00A1453B" w:rsidP="00DB2154">
      <w:pPr>
        <w:pStyle w:val="42"/>
        <w:spacing w:before="0" w:after="0" w:line="240" w:lineRule="auto"/>
        <w:ind w:left="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Значимые темы </w:t>
      </w:r>
      <w:r w:rsidR="00653A76" w:rsidRPr="00C06C74">
        <w:rPr>
          <w:rFonts w:ascii="Times New Roman" w:hAnsi="Times New Roman" w:cs="Times New Roman"/>
          <w:b/>
          <w:i w:val="0"/>
          <w:color w:val="auto"/>
          <w:sz w:val="24"/>
          <w:szCs w:val="24"/>
        </w:rPr>
        <w:t>искусства.</w:t>
      </w:r>
      <w:r w:rsidR="00653A76" w:rsidRPr="00C06C74">
        <w:rPr>
          <w:rFonts w:ascii="Times New Roman" w:hAnsi="Times New Roman" w:cs="Times New Roman"/>
          <w:b/>
          <w:i w:val="0"/>
          <w:color w:val="auto"/>
          <w:sz w:val="24"/>
          <w:szCs w:val="24"/>
        </w:rPr>
        <w:br/>
        <w:t>О ч</w:t>
      </w:r>
      <w:r w:rsidR="00D30361" w:rsidRPr="00C06C74">
        <w:rPr>
          <w:rFonts w:ascii="Times New Roman" w:hAnsi="Times New Roman" w:cs="Times New Roman"/>
          <w:b/>
          <w:i w:val="0"/>
          <w:color w:val="auto"/>
          <w:sz w:val="24"/>
          <w:szCs w:val="24"/>
        </w:rPr>
        <w:t>е</w:t>
      </w:r>
      <w:r w:rsidR="00653A76" w:rsidRPr="00C06C74">
        <w:rPr>
          <w:rFonts w:ascii="Times New Roman" w:hAnsi="Times New Roman" w:cs="Times New Roman"/>
          <w:b/>
          <w:i w:val="0"/>
          <w:color w:val="auto"/>
          <w:sz w:val="24"/>
          <w:szCs w:val="24"/>
        </w:rPr>
        <w:t>м говорит искусство?</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осознавать значимые темы искусства и отражать их в собственной художественно­творческой деятельности;</w:t>
      </w:r>
    </w:p>
    <w:p w:rsidR="00653A76" w:rsidRPr="00C06C74" w:rsidRDefault="00653A76" w:rsidP="00DB2154">
      <w:pPr>
        <w:pStyle w:val="21"/>
        <w:spacing w:line="240" w:lineRule="auto"/>
        <w:rPr>
          <w:sz w:val="24"/>
        </w:rPr>
      </w:pPr>
      <w:r w:rsidRPr="00C06C74">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06C74">
        <w:rPr>
          <w:sz w:val="24"/>
        </w:rPr>
        <w:t> </w:t>
      </w:r>
      <w:r w:rsidRPr="00C06C74">
        <w:rPr>
          <w:sz w:val="24"/>
        </w:rPr>
        <w:t>т.</w:t>
      </w:r>
      <w:r w:rsidRPr="00C06C74">
        <w:rPr>
          <w:sz w:val="24"/>
        </w:rPr>
        <w:t> </w:t>
      </w:r>
      <w:r w:rsidRPr="00C06C74">
        <w:rPr>
          <w:sz w:val="24"/>
        </w:rPr>
        <w:t>д. — в живописи, графике и скульптуре, выражая сво</w:t>
      </w:r>
      <w:r w:rsidR="00D30361" w:rsidRPr="00C06C74">
        <w:rPr>
          <w:sz w:val="24"/>
        </w:rPr>
        <w:t>е</w:t>
      </w:r>
      <w:r w:rsidRPr="00C06C74">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pacing w:val="-2"/>
          <w:sz w:val="24"/>
        </w:rPr>
        <w:t>видеть, чувствовать и изображать красоту и раз</w:t>
      </w:r>
      <w:r w:rsidR="00A1453B" w:rsidRPr="00C06C74">
        <w:rPr>
          <w:i/>
          <w:sz w:val="24"/>
        </w:rPr>
        <w:t>но</w:t>
      </w:r>
      <w:r w:rsidRPr="00C06C74">
        <w:rPr>
          <w:i/>
          <w:sz w:val="24"/>
        </w:rPr>
        <w:t>образие природы, человека, зданий, предметов;</w:t>
      </w:r>
    </w:p>
    <w:p w:rsidR="00653A76" w:rsidRPr="00C06C74" w:rsidRDefault="00653A76" w:rsidP="00DB2154">
      <w:pPr>
        <w:pStyle w:val="21"/>
        <w:spacing w:line="240" w:lineRule="auto"/>
        <w:rPr>
          <w:i/>
          <w:spacing w:val="2"/>
          <w:sz w:val="24"/>
        </w:rPr>
      </w:pPr>
      <w:r w:rsidRPr="00C06C74">
        <w:rPr>
          <w:i/>
          <w:spacing w:val="4"/>
          <w:sz w:val="24"/>
        </w:rPr>
        <w:t xml:space="preserve">понимать и передавать в художественной работе </w:t>
      </w:r>
      <w:r w:rsidRPr="00C06C74">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C06C74" w:rsidRDefault="00653A76" w:rsidP="00DB2154">
      <w:pPr>
        <w:pStyle w:val="21"/>
        <w:spacing w:line="240" w:lineRule="auto"/>
        <w:rPr>
          <w:i/>
          <w:sz w:val="24"/>
        </w:rPr>
      </w:pPr>
      <w:r w:rsidRPr="00C06C74">
        <w:rPr>
          <w:i/>
          <w:spacing w:val="2"/>
          <w:sz w:val="24"/>
        </w:rPr>
        <w:t>изображать пейзажи, натюрморты, портреты, вы</w:t>
      </w:r>
      <w:r w:rsidRPr="00C06C74">
        <w:rPr>
          <w:i/>
          <w:sz w:val="24"/>
        </w:rPr>
        <w:t>ражая сво</w:t>
      </w:r>
      <w:r w:rsidR="00D30361" w:rsidRPr="00C06C74">
        <w:rPr>
          <w:i/>
          <w:sz w:val="24"/>
        </w:rPr>
        <w:t>е</w:t>
      </w:r>
      <w:r w:rsidRPr="00C06C74">
        <w:rPr>
          <w:i/>
          <w:sz w:val="24"/>
        </w:rPr>
        <w:t xml:space="preserve"> отношение к ним;</w:t>
      </w:r>
    </w:p>
    <w:p w:rsidR="00EF381F" w:rsidRPr="00C06C74" w:rsidRDefault="00653A76" w:rsidP="00DB2154">
      <w:pPr>
        <w:pStyle w:val="21"/>
        <w:spacing w:line="240" w:lineRule="auto"/>
        <w:rPr>
          <w:i/>
          <w:sz w:val="24"/>
        </w:rPr>
      </w:pPr>
      <w:r w:rsidRPr="00C06C74">
        <w:rPr>
          <w:i/>
          <w:sz w:val="24"/>
        </w:rPr>
        <w:t>изображать многофигурные композиции на значимые жизненные темы и участвовать в коллективных работах на эти темы.</w:t>
      </w:r>
    </w:p>
    <w:p w:rsidR="003F7807" w:rsidRPr="00C06C74" w:rsidRDefault="003F7807" w:rsidP="00DB2154">
      <w:pPr>
        <w:pStyle w:val="21"/>
        <w:numPr>
          <w:ilvl w:val="0"/>
          <w:numId w:val="0"/>
        </w:numPr>
        <w:spacing w:line="240" w:lineRule="auto"/>
        <w:ind w:left="680"/>
        <w:rPr>
          <w:i/>
          <w:sz w:val="24"/>
        </w:rPr>
      </w:pPr>
    </w:p>
    <w:p w:rsidR="00653A76" w:rsidRPr="00C06C74" w:rsidRDefault="00653A76" w:rsidP="00442E87">
      <w:pPr>
        <w:pStyle w:val="afd"/>
        <w:numPr>
          <w:ilvl w:val="2"/>
          <w:numId w:val="85"/>
        </w:numPr>
        <w:spacing w:line="240" w:lineRule="auto"/>
        <w:rPr>
          <w:sz w:val="24"/>
        </w:rPr>
      </w:pPr>
      <w:bookmarkStart w:id="53" w:name="_Toc288394067"/>
      <w:bookmarkStart w:id="54" w:name="_Toc288410534"/>
      <w:bookmarkStart w:id="55" w:name="_Toc288410663"/>
      <w:bookmarkStart w:id="56" w:name="_Toc424564310"/>
      <w:r w:rsidRPr="00C06C74">
        <w:rPr>
          <w:sz w:val="24"/>
        </w:rPr>
        <w:t>Музыка</w:t>
      </w:r>
      <w:bookmarkEnd w:id="53"/>
      <w:bookmarkEnd w:id="54"/>
      <w:bookmarkEnd w:id="55"/>
      <w:bookmarkEnd w:id="56"/>
    </w:p>
    <w:p w:rsidR="005D0222" w:rsidRPr="00C06C74" w:rsidRDefault="005D0222" w:rsidP="00DB2154">
      <w:pPr>
        <w:ind w:firstLine="709"/>
        <w:contextualSpacing/>
        <w:jc w:val="both"/>
      </w:pPr>
      <w:r w:rsidRPr="00C06C74">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C06C74" w:rsidRDefault="005D0222" w:rsidP="00DB2154">
      <w:pPr>
        <w:tabs>
          <w:tab w:val="left" w:pos="955"/>
        </w:tabs>
        <w:autoSpaceDE w:val="0"/>
        <w:autoSpaceDN w:val="0"/>
        <w:adjustRightInd w:val="0"/>
        <w:ind w:firstLine="709"/>
        <w:jc w:val="both"/>
      </w:pPr>
      <w:r w:rsidRPr="00C06C74">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C06C74">
        <w:rPr>
          <w:lang w:val="en-US"/>
        </w:rPr>
        <w:t> </w:t>
      </w:r>
      <w:r w:rsidRPr="00C06C74">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C06C74" w:rsidRDefault="005D0222" w:rsidP="00DB2154">
      <w:pPr>
        <w:ind w:firstLine="709"/>
        <w:jc w:val="both"/>
      </w:pPr>
      <w:r w:rsidRPr="00C06C74">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C06C74" w:rsidRDefault="005D0222" w:rsidP="00DB2154">
      <w:pPr>
        <w:ind w:firstLine="709"/>
        <w:jc w:val="both"/>
      </w:pPr>
      <w:r w:rsidRPr="00C06C74">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C06C74" w:rsidRDefault="005D0222" w:rsidP="00DB2154">
      <w:pPr>
        <w:widowControl w:val="0"/>
        <w:suppressLineNumbers/>
        <w:suppressAutoHyphens/>
        <w:autoSpaceDN w:val="0"/>
        <w:ind w:firstLine="709"/>
        <w:jc w:val="both"/>
        <w:rPr>
          <w:rFonts w:eastAsia="Calibri"/>
          <w:b/>
          <w:i/>
          <w:kern w:val="3"/>
          <w:lang w:eastAsia="zh-CN" w:bidi="hi-IN"/>
        </w:rPr>
      </w:pPr>
      <w:r w:rsidRPr="00C06C74">
        <w:rPr>
          <w:rFonts w:eastAsia="Calibri"/>
          <w:b/>
          <w:i/>
          <w:kern w:val="3"/>
          <w:lang w:eastAsia="zh-CN" w:bidi="hi-IN"/>
        </w:rPr>
        <w:t xml:space="preserve">Предметные результаты </w:t>
      </w:r>
      <w:r w:rsidRPr="00C06C74">
        <w:rPr>
          <w:rFonts w:eastAsia="Calibri"/>
          <w:kern w:val="3"/>
          <w:lang w:eastAsia="zh-CN" w:bidi="hi-IN"/>
        </w:rPr>
        <w:t>освоения программы должны отражать:</w:t>
      </w:r>
    </w:p>
    <w:p w:rsidR="005D0222" w:rsidRPr="00C06C74" w:rsidRDefault="005D0222" w:rsidP="00DB2154">
      <w:pPr>
        <w:autoSpaceDE w:val="0"/>
        <w:autoSpaceDN w:val="0"/>
        <w:adjustRightInd w:val="0"/>
        <w:ind w:firstLine="709"/>
        <w:jc w:val="both"/>
      </w:pPr>
      <w:r w:rsidRPr="00C06C74">
        <w:t>сформированность первоначальных представлений о роли музыки в жизни человека, ее роли в духовно-нравственном развитии человека;</w:t>
      </w:r>
    </w:p>
    <w:p w:rsidR="005D0222" w:rsidRPr="00C06C74" w:rsidRDefault="005D0222" w:rsidP="00DB2154">
      <w:pPr>
        <w:autoSpaceDE w:val="0"/>
        <w:autoSpaceDN w:val="0"/>
        <w:adjustRightInd w:val="0"/>
        <w:ind w:firstLine="709"/>
        <w:jc w:val="both"/>
      </w:pPr>
      <w:r w:rsidRPr="00C06C74">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C06C74" w:rsidRDefault="005D0222" w:rsidP="00DB2154">
      <w:pPr>
        <w:autoSpaceDE w:val="0"/>
        <w:autoSpaceDN w:val="0"/>
        <w:adjustRightInd w:val="0"/>
        <w:ind w:firstLine="709"/>
        <w:jc w:val="both"/>
      </w:pPr>
      <w:r w:rsidRPr="00C06C74">
        <w:t>умение воспринимать музыку и выражать свое отношение к музыкальному произведению;</w:t>
      </w:r>
    </w:p>
    <w:p w:rsidR="005D0222" w:rsidRPr="00C06C74" w:rsidRDefault="005D0222" w:rsidP="00DB2154">
      <w:pPr>
        <w:autoSpaceDE w:val="0"/>
        <w:autoSpaceDN w:val="0"/>
        <w:adjustRightInd w:val="0"/>
        <w:ind w:firstLine="709"/>
        <w:jc w:val="both"/>
      </w:pPr>
      <w:r w:rsidRPr="00C06C74">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C06C74" w:rsidRDefault="005D0222" w:rsidP="00DB2154">
      <w:pPr>
        <w:ind w:firstLine="709"/>
        <w:contextualSpacing/>
        <w:jc w:val="both"/>
        <w:rPr>
          <w:b/>
          <w:i/>
        </w:rPr>
      </w:pPr>
      <w:r w:rsidRPr="00C06C74">
        <w:rPr>
          <w:b/>
          <w:i/>
        </w:rPr>
        <w:t>Предметные результаты по видам деятельности обучающихся</w:t>
      </w:r>
    </w:p>
    <w:p w:rsidR="005D0222" w:rsidRPr="00C06C74" w:rsidRDefault="005D0222" w:rsidP="00DB2154">
      <w:pPr>
        <w:widowControl w:val="0"/>
        <w:tabs>
          <w:tab w:val="left" w:pos="142"/>
          <w:tab w:val="left" w:pos="993"/>
        </w:tabs>
        <w:ind w:firstLine="709"/>
        <w:jc w:val="both"/>
      </w:pPr>
      <w:r w:rsidRPr="00C06C74">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C06C74" w:rsidRDefault="005D0222" w:rsidP="00DB2154">
      <w:pPr>
        <w:ind w:firstLine="709"/>
        <w:contextualSpacing/>
        <w:jc w:val="center"/>
        <w:rPr>
          <w:b/>
        </w:rPr>
      </w:pPr>
      <w:r w:rsidRPr="00C06C74">
        <w:rPr>
          <w:b/>
        </w:rPr>
        <w:t>Слушание музыки</w:t>
      </w:r>
    </w:p>
    <w:p w:rsidR="005D0222" w:rsidRPr="00C06C74" w:rsidRDefault="005D0222" w:rsidP="00DB2154">
      <w:pPr>
        <w:ind w:firstLine="709"/>
        <w:contextualSpacing/>
        <w:jc w:val="both"/>
      </w:pPr>
      <w:r w:rsidRPr="00C06C74">
        <w:t>Обучающийся:</w:t>
      </w:r>
    </w:p>
    <w:p w:rsidR="005D0222" w:rsidRPr="00C06C74" w:rsidRDefault="005D0222" w:rsidP="00DB2154">
      <w:pPr>
        <w:ind w:firstLine="709"/>
        <w:jc w:val="both"/>
      </w:pPr>
      <w:r w:rsidRPr="00C06C74">
        <w:t>1. Узнает изученные музыкальные произведения и называет имена их авторов.</w:t>
      </w:r>
    </w:p>
    <w:p w:rsidR="005D0222" w:rsidRPr="00C06C74" w:rsidRDefault="005D0222" w:rsidP="00DB2154">
      <w:pPr>
        <w:ind w:firstLine="709"/>
        <w:jc w:val="both"/>
      </w:pPr>
      <w:r w:rsidRPr="00C06C74">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C06C74" w:rsidRDefault="005D0222" w:rsidP="00DB2154">
      <w:pPr>
        <w:ind w:firstLine="709"/>
        <w:jc w:val="both"/>
      </w:pPr>
      <w:r w:rsidRPr="00C06C74">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C06C74" w:rsidRDefault="005D0222" w:rsidP="00DB2154">
      <w:pPr>
        <w:ind w:firstLine="709"/>
        <w:jc w:val="both"/>
      </w:pPr>
      <w:r w:rsidRPr="00C06C74">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C06C74" w:rsidRDefault="005D0222" w:rsidP="00DB2154">
      <w:pPr>
        <w:shd w:val="clear" w:color="auto" w:fill="FFFFFF"/>
        <w:tabs>
          <w:tab w:val="left" w:pos="851"/>
        </w:tabs>
        <w:ind w:firstLine="709"/>
        <w:jc w:val="both"/>
        <w:rPr>
          <w:bCs/>
          <w:iCs/>
        </w:rPr>
      </w:pPr>
      <w:r w:rsidRPr="00C06C74">
        <w:t>5. Знает особенности тембрового звучания различных певческих голосов (детских, женских, мужских), хоров (детских, женских, мужских, смешанных,</w:t>
      </w:r>
      <w:r w:rsidRPr="00C06C74">
        <w:rPr>
          <w:bCs/>
          <w:iCs/>
        </w:rPr>
        <w:t xml:space="preserve"> а также </w:t>
      </w:r>
      <w:r w:rsidRPr="00C06C74">
        <w:t>народного, академического, церковного) и их исполнительских возможностей и особенностей репертуара.</w:t>
      </w:r>
    </w:p>
    <w:p w:rsidR="005D0222" w:rsidRPr="00C06C74" w:rsidRDefault="005D0222" w:rsidP="00DB2154">
      <w:pPr>
        <w:ind w:firstLine="709"/>
        <w:jc w:val="both"/>
      </w:pPr>
      <w:r w:rsidRPr="00C06C74">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C06C74" w:rsidRDefault="005D0222" w:rsidP="00DB2154">
      <w:pPr>
        <w:tabs>
          <w:tab w:val="left" w:pos="271"/>
        </w:tabs>
        <w:ind w:firstLine="709"/>
        <w:contextualSpacing/>
        <w:jc w:val="both"/>
      </w:pPr>
      <w:r w:rsidRPr="00C06C74">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C06C74" w:rsidRDefault="005D0222" w:rsidP="00DB2154">
      <w:pPr>
        <w:ind w:firstLine="709"/>
        <w:jc w:val="both"/>
      </w:pPr>
      <w:r w:rsidRPr="00C06C74">
        <w:t>8. Определяет жанровую основу в пройденных музыкальных произведениях.</w:t>
      </w:r>
    </w:p>
    <w:p w:rsidR="005D0222" w:rsidRPr="00C06C74" w:rsidRDefault="005D0222" w:rsidP="00DB2154">
      <w:pPr>
        <w:ind w:firstLine="709"/>
        <w:jc w:val="both"/>
      </w:pPr>
      <w:r w:rsidRPr="00C06C74">
        <w:t xml:space="preserve">9. Имеет слуховой багаж из прослушанных произведений народной музыки, отечественной и зарубежной классики. </w:t>
      </w:r>
    </w:p>
    <w:p w:rsidR="005D0222" w:rsidRPr="00C06C74" w:rsidRDefault="005D0222" w:rsidP="00DB2154">
      <w:pPr>
        <w:ind w:firstLine="709"/>
        <w:contextualSpacing/>
        <w:jc w:val="both"/>
      </w:pPr>
      <w:r w:rsidRPr="00C06C74">
        <w:t>10. Умеет импровизировать под музыку с использованием танцевальных, маршеобразных движений, пластического интонирования.</w:t>
      </w:r>
    </w:p>
    <w:p w:rsidR="005D0222" w:rsidRPr="00C06C74" w:rsidRDefault="005D0222" w:rsidP="00DB2154">
      <w:pPr>
        <w:ind w:firstLine="709"/>
        <w:contextualSpacing/>
        <w:jc w:val="center"/>
        <w:rPr>
          <w:b/>
        </w:rPr>
      </w:pPr>
      <w:r w:rsidRPr="00C06C74">
        <w:rPr>
          <w:b/>
        </w:rPr>
        <w:t>Хоровое пение</w:t>
      </w:r>
    </w:p>
    <w:p w:rsidR="005D0222" w:rsidRPr="00C06C74" w:rsidRDefault="005D0222" w:rsidP="00DB2154">
      <w:pPr>
        <w:ind w:firstLine="709"/>
        <w:contextualSpacing/>
        <w:jc w:val="both"/>
      </w:pPr>
      <w:r w:rsidRPr="00C06C74">
        <w:t>Обучающийся:</w:t>
      </w:r>
    </w:p>
    <w:p w:rsidR="005D0222" w:rsidRPr="00C06C74" w:rsidRDefault="005D0222" w:rsidP="00DB2154">
      <w:pPr>
        <w:tabs>
          <w:tab w:val="left" w:pos="310"/>
        </w:tabs>
        <w:ind w:firstLine="709"/>
        <w:jc w:val="both"/>
      </w:pPr>
      <w:r w:rsidRPr="00C06C74">
        <w:t>1. Знает слова и мелодию Гимна Российской Федерации.</w:t>
      </w:r>
    </w:p>
    <w:p w:rsidR="005D0222" w:rsidRPr="00C06C74" w:rsidRDefault="005D0222" w:rsidP="00DB2154">
      <w:pPr>
        <w:tabs>
          <w:tab w:val="left" w:pos="310"/>
        </w:tabs>
        <w:ind w:firstLine="709"/>
        <w:jc w:val="both"/>
      </w:pPr>
      <w:r w:rsidRPr="00C06C74">
        <w:t>2. Грамотно и выразительно исполняет песни с сопровождением и без сопровождения в соответствии с их образным строем и содержанием.</w:t>
      </w:r>
    </w:p>
    <w:p w:rsidR="005D0222" w:rsidRPr="00C06C74" w:rsidRDefault="005D0222" w:rsidP="00DB2154">
      <w:pPr>
        <w:tabs>
          <w:tab w:val="left" w:pos="310"/>
        </w:tabs>
        <w:ind w:firstLine="709"/>
        <w:jc w:val="both"/>
      </w:pPr>
      <w:r w:rsidRPr="00C06C74">
        <w:t>3. Знает о способах и приемах выразительного музыкального интонирования.</w:t>
      </w:r>
    </w:p>
    <w:p w:rsidR="005D0222" w:rsidRPr="00C06C74" w:rsidRDefault="005D0222" w:rsidP="00DB2154">
      <w:pPr>
        <w:ind w:firstLine="709"/>
        <w:jc w:val="both"/>
      </w:pPr>
      <w:r w:rsidRPr="00C06C74">
        <w:t>4. Соблюдает при пении певческую установку. Использует в процессе пения правильное певческое дыхание.</w:t>
      </w:r>
    </w:p>
    <w:p w:rsidR="005D0222" w:rsidRPr="00C06C74" w:rsidRDefault="005D0222" w:rsidP="00DB2154">
      <w:pPr>
        <w:tabs>
          <w:tab w:val="left" w:pos="310"/>
        </w:tabs>
        <w:ind w:firstLine="709"/>
        <w:jc w:val="both"/>
      </w:pPr>
      <w:r w:rsidRPr="00C06C74">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C06C74" w:rsidRDefault="005D0222" w:rsidP="00DB2154">
      <w:pPr>
        <w:ind w:firstLine="709"/>
        <w:jc w:val="both"/>
      </w:pPr>
      <w:r w:rsidRPr="00C06C74">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C06C74" w:rsidRDefault="005D0222" w:rsidP="00DB2154">
      <w:pPr>
        <w:ind w:firstLine="709"/>
        <w:jc w:val="both"/>
      </w:pPr>
      <w:r w:rsidRPr="00C06C74">
        <w:t>7. Исполняет одноголосные произведения, а также произведения с элементами двухголосия.</w:t>
      </w:r>
    </w:p>
    <w:p w:rsidR="005D0222" w:rsidRPr="00C06C74" w:rsidRDefault="005D0222" w:rsidP="00DB2154">
      <w:pPr>
        <w:ind w:firstLine="709"/>
        <w:contextualSpacing/>
        <w:jc w:val="center"/>
      </w:pPr>
      <w:r w:rsidRPr="00C06C74">
        <w:rPr>
          <w:b/>
        </w:rPr>
        <w:t>Основы музыкальной грамоты</w:t>
      </w:r>
    </w:p>
    <w:p w:rsidR="005D0222" w:rsidRPr="00C06C74" w:rsidRDefault="005D0222" w:rsidP="00DB2154">
      <w:pPr>
        <w:ind w:firstLine="709"/>
        <w:contextualSpacing/>
        <w:jc w:val="both"/>
      </w:pPr>
      <w:r w:rsidRPr="00C06C74">
        <w:t xml:space="preserve">Объем музыкальной грамоты и теоретических понятий: </w:t>
      </w:r>
    </w:p>
    <w:p w:rsidR="005D0222" w:rsidRPr="00C06C74" w:rsidRDefault="005D0222" w:rsidP="00DB2154">
      <w:pPr>
        <w:ind w:firstLine="709"/>
        <w:jc w:val="both"/>
      </w:pPr>
      <w:r w:rsidRPr="00C06C74">
        <w:t>1.</w:t>
      </w:r>
      <w:r w:rsidRPr="00C06C74">
        <w:rPr>
          <w:b/>
        </w:rPr>
        <w:t xml:space="preserve"> Звук.</w:t>
      </w:r>
      <w:r w:rsidRPr="00C06C74">
        <w:t xml:space="preserve"> Свойства музыкального звука: высота, длительность, тембр, громкость.</w:t>
      </w:r>
    </w:p>
    <w:p w:rsidR="005D0222" w:rsidRPr="00C06C74" w:rsidRDefault="005D0222" w:rsidP="00DB2154">
      <w:pPr>
        <w:ind w:firstLine="709"/>
        <w:jc w:val="both"/>
      </w:pPr>
      <w:r w:rsidRPr="00C06C74">
        <w:t>2.</w:t>
      </w:r>
      <w:r w:rsidRPr="00C06C74">
        <w:rPr>
          <w:b/>
        </w:rPr>
        <w:t xml:space="preserve"> Мелодия.</w:t>
      </w:r>
      <w:r w:rsidRPr="00C06C74">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C06C74" w:rsidRDefault="005D0222" w:rsidP="00DB2154">
      <w:pPr>
        <w:ind w:firstLine="709"/>
        <w:jc w:val="both"/>
      </w:pPr>
      <w:r w:rsidRPr="00C06C74">
        <w:t>3.</w:t>
      </w:r>
      <w:r w:rsidRPr="00C06C74">
        <w:rPr>
          <w:b/>
        </w:rPr>
        <w:t xml:space="preserve"> Метроритм.</w:t>
      </w:r>
      <w:r w:rsidRPr="00C06C74">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C06C74" w:rsidRDefault="005D0222" w:rsidP="00DB2154">
      <w:pPr>
        <w:ind w:firstLine="709"/>
        <w:jc w:val="both"/>
      </w:pPr>
      <w:r w:rsidRPr="00C06C74">
        <w:t xml:space="preserve">4. </w:t>
      </w:r>
      <w:r w:rsidRPr="00C06C74">
        <w:rPr>
          <w:b/>
        </w:rPr>
        <w:t xml:space="preserve">Лад: </w:t>
      </w:r>
      <w:r w:rsidRPr="00C06C74">
        <w:t xml:space="preserve">мажор, минор; тональность, тоника. </w:t>
      </w:r>
    </w:p>
    <w:p w:rsidR="005D0222" w:rsidRPr="00C06C74" w:rsidRDefault="005D0222" w:rsidP="00DB2154">
      <w:pPr>
        <w:ind w:firstLine="709"/>
        <w:contextualSpacing/>
        <w:jc w:val="both"/>
      </w:pPr>
      <w:r w:rsidRPr="00C06C74">
        <w:t>5.</w:t>
      </w:r>
      <w:r w:rsidRPr="00C06C74">
        <w:rPr>
          <w:b/>
        </w:rPr>
        <w:t xml:space="preserve"> Нотная грамота.</w:t>
      </w:r>
      <w:r w:rsidRPr="00C06C74">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C06C74" w:rsidRDefault="005D0222" w:rsidP="00DB2154">
      <w:pPr>
        <w:tabs>
          <w:tab w:val="left" w:pos="201"/>
        </w:tabs>
        <w:ind w:firstLine="709"/>
        <w:jc w:val="both"/>
      </w:pPr>
      <w:r w:rsidRPr="00C06C74">
        <w:t xml:space="preserve">6. </w:t>
      </w:r>
      <w:r w:rsidRPr="00C06C74">
        <w:rPr>
          <w:b/>
        </w:rPr>
        <w:t xml:space="preserve">Интервалы </w:t>
      </w:r>
      <w:r w:rsidRPr="00C06C74">
        <w:t xml:space="preserve">в пределах октавы. </w:t>
      </w:r>
      <w:r w:rsidRPr="00C06C74">
        <w:rPr>
          <w:b/>
        </w:rPr>
        <w:t>Трезвучия</w:t>
      </w:r>
      <w:r w:rsidRPr="00C06C74">
        <w:t>: мажорное и минорное. Интервалы и трезвучия в игровых упражнениях, песнях и аккомпанементах, произведениях для слушания музыки.</w:t>
      </w:r>
    </w:p>
    <w:p w:rsidR="005D0222" w:rsidRPr="00C06C74" w:rsidRDefault="005D0222" w:rsidP="00DB2154">
      <w:pPr>
        <w:tabs>
          <w:tab w:val="left" w:pos="201"/>
        </w:tabs>
        <w:ind w:firstLine="709"/>
        <w:jc w:val="both"/>
      </w:pPr>
      <w:r w:rsidRPr="00C06C74">
        <w:t>7.</w:t>
      </w:r>
      <w:r w:rsidRPr="00C06C74">
        <w:rPr>
          <w:b/>
        </w:rPr>
        <w:t xml:space="preserve"> Музыкальные жанры.</w:t>
      </w:r>
      <w:r w:rsidRPr="00C06C74">
        <w:t xml:space="preserve"> Песня, танец, марш. Инструментальный концерт. Музыкально-сценические жанры: балет, опера, мюзикл.</w:t>
      </w:r>
    </w:p>
    <w:p w:rsidR="005D0222" w:rsidRPr="00C06C74" w:rsidRDefault="005D0222" w:rsidP="00DB2154">
      <w:pPr>
        <w:ind w:firstLine="709"/>
        <w:jc w:val="both"/>
      </w:pPr>
      <w:r w:rsidRPr="00C06C74">
        <w:t xml:space="preserve">8. </w:t>
      </w:r>
      <w:r w:rsidRPr="00C06C74">
        <w:rPr>
          <w:b/>
        </w:rPr>
        <w:t>Музыкальные формы.</w:t>
      </w:r>
      <w:r w:rsidRPr="00C06C74">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C06C74" w:rsidRDefault="005D0222" w:rsidP="00DB2154">
      <w:pPr>
        <w:ind w:firstLine="709"/>
        <w:jc w:val="both"/>
        <w:rPr>
          <w:rFonts w:eastAsia="Arial Unicode MS"/>
        </w:rPr>
      </w:pPr>
      <w:r w:rsidRPr="00C06C74">
        <w:rPr>
          <w:rFonts w:eastAsia="Arial Unicode MS"/>
        </w:rPr>
        <w:t xml:space="preserve">В результате изучения музыки на уровне начального общего образования обучающийся </w:t>
      </w:r>
      <w:r w:rsidRPr="00C06C74">
        <w:rPr>
          <w:rFonts w:eastAsia="Arial Unicode MS"/>
          <w:b/>
        </w:rPr>
        <w:t>получит возможность научиться</w:t>
      </w:r>
      <w:r w:rsidRPr="00C06C74">
        <w:rPr>
          <w:rFonts w:eastAsia="Arial Unicode MS"/>
        </w:rPr>
        <w:t>:</w:t>
      </w:r>
    </w:p>
    <w:p w:rsidR="005D0222" w:rsidRPr="00C06C74" w:rsidRDefault="005D0222" w:rsidP="00DB2154">
      <w:pPr>
        <w:ind w:firstLine="709"/>
        <w:jc w:val="both"/>
        <w:rPr>
          <w:rFonts w:eastAsia="Arial Unicode MS"/>
          <w:i/>
        </w:rPr>
      </w:pPr>
      <w:r w:rsidRPr="00C06C74">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C06C74" w:rsidRDefault="005D0222" w:rsidP="00DB2154">
      <w:pPr>
        <w:ind w:firstLine="709"/>
        <w:jc w:val="both"/>
        <w:rPr>
          <w:rFonts w:eastAsia="Arial Unicode MS"/>
          <w:i/>
        </w:rPr>
      </w:pPr>
      <w:r w:rsidRPr="00C06C74">
        <w:rPr>
          <w:rFonts w:eastAsia="Arial Unicode MS"/>
          <w:i/>
        </w:rPr>
        <w:t>организовывать культурный досуг, самостоятельную музыкально-творческую деятельность; музицировать;</w:t>
      </w:r>
    </w:p>
    <w:p w:rsidR="005D0222" w:rsidRPr="00C06C74" w:rsidRDefault="005D0222" w:rsidP="00DB2154">
      <w:pPr>
        <w:ind w:firstLine="709"/>
        <w:jc w:val="both"/>
        <w:rPr>
          <w:rFonts w:eastAsia="Arial Unicode MS"/>
          <w:i/>
        </w:rPr>
      </w:pPr>
      <w:r w:rsidRPr="00C06C74">
        <w:rPr>
          <w:rFonts w:eastAsia="Arial Unicode MS"/>
          <w:i/>
        </w:rPr>
        <w:t>использовать систему графических знаков для ориентации в нотном письме при пении простейших мелодий;</w:t>
      </w:r>
    </w:p>
    <w:p w:rsidR="005D0222" w:rsidRPr="00C06C74" w:rsidRDefault="005D0222" w:rsidP="00DB2154">
      <w:pPr>
        <w:ind w:firstLine="709"/>
        <w:jc w:val="both"/>
        <w:rPr>
          <w:rFonts w:eastAsia="Arial Unicode MS"/>
          <w:i/>
        </w:rPr>
      </w:pPr>
      <w:r w:rsidRPr="00C06C74">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C06C74" w:rsidRDefault="005D0222" w:rsidP="00DB2154">
      <w:pPr>
        <w:ind w:firstLine="709"/>
        <w:jc w:val="both"/>
        <w:rPr>
          <w:rFonts w:eastAsia="Arial Unicode MS"/>
          <w:i/>
        </w:rPr>
      </w:pPr>
      <w:r w:rsidRPr="00C06C74">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C06C74" w:rsidRDefault="005D0222" w:rsidP="00DB2154">
      <w:pPr>
        <w:ind w:firstLine="709"/>
        <w:jc w:val="both"/>
        <w:rPr>
          <w:rFonts w:eastAsia="Arial Unicode MS"/>
          <w:i/>
        </w:rPr>
      </w:pPr>
      <w:r w:rsidRPr="00C06C74">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C06C74" w:rsidRDefault="00AE452C" w:rsidP="00DB2154">
      <w:pPr>
        <w:pStyle w:val="21"/>
        <w:numPr>
          <w:ilvl w:val="0"/>
          <w:numId w:val="0"/>
        </w:numPr>
        <w:spacing w:line="240" w:lineRule="auto"/>
        <w:ind w:left="680"/>
        <w:rPr>
          <w:i/>
          <w:spacing w:val="-2"/>
          <w:sz w:val="24"/>
        </w:rPr>
      </w:pPr>
    </w:p>
    <w:p w:rsidR="00653A76" w:rsidRPr="00C06C74" w:rsidRDefault="00653A76" w:rsidP="00442E87">
      <w:pPr>
        <w:pStyle w:val="afd"/>
        <w:numPr>
          <w:ilvl w:val="2"/>
          <w:numId w:val="85"/>
        </w:numPr>
        <w:spacing w:line="240" w:lineRule="auto"/>
        <w:rPr>
          <w:sz w:val="24"/>
        </w:rPr>
      </w:pPr>
      <w:bookmarkStart w:id="57" w:name="_Toc288394068"/>
      <w:bookmarkStart w:id="58" w:name="_Toc288410535"/>
      <w:bookmarkStart w:id="59" w:name="_Toc288410664"/>
      <w:bookmarkStart w:id="60" w:name="_Toc424564311"/>
      <w:r w:rsidRPr="00C06C74">
        <w:rPr>
          <w:sz w:val="24"/>
        </w:rPr>
        <w:t>Технология</w:t>
      </w:r>
      <w:bookmarkEnd w:id="57"/>
      <w:bookmarkEnd w:id="58"/>
      <w:bookmarkEnd w:id="59"/>
      <w:bookmarkEnd w:id="60"/>
    </w:p>
    <w:p w:rsidR="00D604C2" w:rsidRPr="00C06C74" w:rsidRDefault="00D604C2"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В результате изучения курса «Технологи</w:t>
      </w:r>
      <w:r w:rsidR="00D016C5" w:rsidRPr="00C06C74">
        <w:rPr>
          <w:rStyle w:val="Zag11"/>
          <w:rFonts w:eastAsia="@Arial Unicode MS"/>
        </w:rPr>
        <w:t>я</w:t>
      </w:r>
      <w:r w:rsidRPr="00C06C74">
        <w:rPr>
          <w:rStyle w:val="Zag11"/>
          <w:rFonts w:eastAsia="@Arial Unicode MS"/>
        </w:rPr>
        <w:t>» обучающиеся на уровне начального общего образования:</w:t>
      </w:r>
    </w:p>
    <w:p w:rsidR="00D604C2" w:rsidRPr="00C06C74" w:rsidRDefault="00D016C5"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spacing w:val="-4"/>
        </w:rPr>
        <w:t xml:space="preserve">- </w:t>
      </w:r>
      <w:r w:rsidR="00D604C2" w:rsidRPr="00C06C74">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C06C74">
        <w:rPr>
          <w:rStyle w:val="Zag11"/>
          <w:rFonts w:eastAsia="@Arial Unicode MS"/>
        </w:rPr>
        <w:t>;</w:t>
      </w:r>
    </w:p>
    <w:p w:rsidR="00D604C2" w:rsidRPr="00C06C74" w:rsidRDefault="00D016C5"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 xml:space="preserve">- </w:t>
      </w:r>
      <w:r w:rsidR="00D604C2" w:rsidRPr="00C06C74">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C06C74" w:rsidRDefault="00D016C5"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 xml:space="preserve">- </w:t>
      </w:r>
      <w:r w:rsidR="00D604C2" w:rsidRPr="00C06C74">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C06C74" w:rsidRDefault="00D016C5"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 xml:space="preserve">- </w:t>
      </w:r>
      <w:r w:rsidR="00D604C2" w:rsidRPr="00C06C74">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C06C74" w:rsidRDefault="00D604C2"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C06C74" w:rsidRDefault="00D604C2"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Обучающиеся:</w:t>
      </w:r>
    </w:p>
    <w:p w:rsidR="00D604C2" w:rsidRPr="00C06C74" w:rsidRDefault="00D604C2"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06C74">
        <w:rPr>
          <w:rStyle w:val="Zag11"/>
          <w:rFonts w:eastAsia="@Arial Unicode MS"/>
          <w:i/>
          <w:iCs/>
        </w:rPr>
        <w:t xml:space="preserve">коммуникативных универсальных учебных действий </w:t>
      </w:r>
      <w:r w:rsidRPr="00C06C74">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C06C74" w:rsidRDefault="00D604C2"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 xml:space="preserve">овладеют начальными формами </w:t>
      </w:r>
      <w:r w:rsidRPr="00C06C74">
        <w:rPr>
          <w:rStyle w:val="Zag11"/>
          <w:rFonts w:eastAsia="@Arial Unicode MS"/>
          <w:i/>
          <w:iCs/>
        </w:rPr>
        <w:t xml:space="preserve">познавательных универсальных учебных действий </w:t>
      </w:r>
      <w:r w:rsidRPr="00C06C74">
        <w:rPr>
          <w:rStyle w:val="Zag11"/>
          <w:rFonts w:eastAsia="@Arial Unicode MS"/>
        </w:rPr>
        <w:t>– исследовательскими и логическими: наблюдения, сравнения, анализа, классификации, обобщения;</w:t>
      </w:r>
    </w:p>
    <w:p w:rsidR="00D604C2" w:rsidRPr="00C06C74" w:rsidRDefault="00D604C2"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C06C74">
        <w:rPr>
          <w:rStyle w:val="Zag11"/>
          <w:rFonts w:eastAsia="@Arial Unicode MS"/>
          <w:i/>
          <w:iCs/>
        </w:rPr>
        <w:t>регулятивных универсальных учебных действий</w:t>
      </w:r>
      <w:r w:rsidRPr="00C06C74">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C06C74" w:rsidRDefault="00D604C2"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06C74">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C06C74" w:rsidRDefault="00D604C2" w:rsidP="00DB2154">
      <w:pPr>
        <w:tabs>
          <w:tab w:val="left" w:pos="142"/>
          <w:tab w:val="left" w:leader="dot" w:pos="624"/>
          <w:tab w:val="left" w:pos="1134"/>
        </w:tabs>
        <w:ind w:left="357" w:firstLine="709"/>
        <w:jc w:val="both"/>
        <w:rPr>
          <w:rStyle w:val="Zag11"/>
          <w:rFonts w:eastAsia="@Arial Unicode MS"/>
        </w:rPr>
      </w:pPr>
      <w:r w:rsidRPr="00C06C74">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C06C74" w:rsidRDefault="00D604C2" w:rsidP="00DB2154">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C06C74">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C06C74" w:rsidRDefault="00A1453B"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 xml:space="preserve">Общекультурные </w:t>
      </w:r>
      <w:r w:rsidR="00653A76" w:rsidRPr="00C06C74">
        <w:rPr>
          <w:rFonts w:ascii="Times New Roman" w:hAnsi="Times New Roman" w:cs="Times New Roman"/>
          <w:b/>
          <w:i w:val="0"/>
          <w:color w:val="auto"/>
          <w:sz w:val="24"/>
          <w:szCs w:val="24"/>
        </w:rPr>
        <w:t>и общетрудовые компетенции.Основы культуры труда, самообслуживание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иметь представление о наиболее распростран</w:t>
      </w:r>
      <w:r w:rsidR="00D30361" w:rsidRPr="00C06C74">
        <w:rPr>
          <w:sz w:val="24"/>
        </w:rPr>
        <w:t>е</w:t>
      </w:r>
      <w:r w:rsidRPr="00C06C74">
        <w:rPr>
          <w:sz w:val="24"/>
        </w:rPr>
        <w:t>нных в сво</w:t>
      </w:r>
      <w:r w:rsidR="00D30361" w:rsidRPr="00C06C74">
        <w:rPr>
          <w:sz w:val="24"/>
        </w:rPr>
        <w:t>е</w:t>
      </w:r>
      <w:r w:rsidRPr="00C06C74">
        <w:rPr>
          <w:sz w:val="24"/>
        </w:rPr>
        <w:t>м регионе традиционных народных промыслах и рем</w:t>
      </w:r>
      <w:r w:rsidR="00D30361" w:rsidRPr="00C06C74">
        <w:rPr>
          <w:sz w:val="24"/>
        </w:rPr>
        <w:t>е</w:t>
      </w:r>
      <w:r w:rsidRPr="00C06C74">
        <w:rPr>
          <w:sz w:val="24"/>
        </w:rPr>
        <w:t>слах, современных профессиях (в том числе профессиях своих родителей) и описывать их особенности;</w:t>
      </w:r>
    </w:p>
    <w:p w:rsidR="00653A76" w:rsidRPr="00C06C74" w:rsidRDefault="00653A76" w:rsidP="00DB2154">
      <w:pPr>
        <w:pStyle w:val="21"/>
        <w:spacing w:line="240" w:lineRule="auto"/>
        <w:rPr>
          <w:sz w:val="24"/>
        </w:rPr>
      </w:pPr>
      <w:r w:rsidRPr="00C06C74">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C06C74" w:rsidRDefault="00653A76" w:rsidP="00DB2154">
      <w:pPr>
        <w:pStyle w:val="21"/>
        <w:spacing w:line="240" w:lineRule="auto"/>
        <w:rPr>
          <w:sz w:val="24"/>
        </w:rPr>
      </w:pPr>
      <w:r w:rsidRPr="00C06C74">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C06C74" w:rsidRDefault="00653A76" w:rsidP="00DB2154">
      <w:pPr>
        <w:pStyle w:val="21"/>
        <w:spacing w:line="240" w:lineRule="auto"/>
        <w:rPr>
          <w:sz w:val="24"/>
        </w:rPr>
      </w:pPr>
      <w:r w:rsidRPr="00C06C74">
        <w:rPr>
          <w:sz w:val="24"/>
        </w:rPr>
        <w:t>выполнять доступные действия по самообслуживанию и доступные виды домашнего труда.</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уважительно относиться к труду людей;</w:t>
      </w:r>
    </w:p>
    <w:p w:rsidR="00653A76" w:rsidRPr="00C06C74" w:rsidRDefault="00653A76" w:rsidP="00DB2154">
      <w:pPr>
        <w:pStyle w:val="21"/>
        <w:spacing w:line="240" w:lineRule="auto"/>
        <w:rPr>
          <w:i/>
          <w:sz w:val="24"/>
        </w:rPr>
      </w:pPr>
      <w:r w:rsidRPr="00C06C74">
        <w:rPr>
          <w:i/>
          <w:spacing w:val="2"/>
          <w:sz w:val="24"/>
        </w:rPr>
        <w:t>понимать культурно­историческую ценность тради</w:t>
      </w:r>
      <w:r w:rsidRPr="00C06C74">
        <w:rPr>
          <w:i/>
          <w:sz w:val="24"/>
        </w:rPr>
        <w:t>ций, отраж</w:t>
      </w:r>
      <w:r w:rsidR="00D30361" w:rsidRPr="00C06C74">
        <w:rPr>
          <w:i/>
          <w:sz w:val="24"/>
        </w:rPr>
        <w:t>е</w:t>
      </w:r>
      <w:r w:rsidRPr="00C06C74">
        <w:rPr>
          <w:i/>
          <w:sz w:val="24"/>
        </w:rPr>
        <w:t>нных в предметном мире, в том числе традиций трудовых династий как своего региона, так и страны, и уважать их;</w:t>
      </w:r>
    </w:p>
    <w:p w:rsidR="00653A76" w:rsidRPr="00C06C74" w:rsidRDefault="00653A76" w:rsidP="00DB2154">
      <w:pPr>
        <w:pStyle w:val="21"/>
        <w:spacing w:line="240" w:lineRule="auto"/>
        <w:rPr>
          <w:i/>
          <w:sz w:val="24"/>
        </w:rPr>
      </w:pPr>
      <w:r w:rsidRPr="00C06C74">
        <w:rPr>
          <w:i/>
          <w:sz w:val="24"/>
        </w:rPr>
        <w:t>понимать особенности проектной деятельности, осуществлять под руководством учителя элементарную прое</w:t>
      </w:r>
      <w:r w:rsidRPr="00C06C74">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C06C74">
        <w:rPr>
          <w:i/>
          <w:sz w:val="24"/>
        </w:rPr>
        <w:t>комплексные работы, социальные услуги).</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pacing w:val="2"/>
          <w:sz w:val="24"/>
        </w:rPr>
        <w:t xml:space="preserve">на основе полученных представлений о многообразии </w:t>
      </w:r>
      <w:r w:rsidRPr="00C06C74">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C06C74" w:rsidRDefault="00653A76" w:rsidP="00DB2154">
      <w:pPr>
        <w:pStyle w:val="21"/>
        <w:spacing w:line="240" w:lineRule="auto"/>
        <w:rPr>
          <w:spacing w:val="-4"/>
          <w:sz w:val="24"/>
        </w:rPr>
      </w:pPr>
      <w:r w:rsidRPr="00C06C74">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C06C74">
        <w:rPr>
          <w:spacing w:val="-4"/>
          <w:sz w:val="24"/>
        </w:rPr>
        <w:t>е</w:t>
      </w:r>
      <w:r w:rsidRPr="00C06C74">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C06C74" w:rsidRDefault="00653A76" w:rsidP="00DB2154">
      <w:pPr>
        <w:pStyle w:val="21"/>
        <w:spacing w:line="240" w:lineRule="auto"/>
        <w:rPr>
          <w:spacing w:val="-2"/>
          <w:sz w:val="24"/>
        </w:rPr>
      </w:pPr>
      <w:r w:rsidRPr="00C06C74">
        <w:rPr>
          <w:spacing w:val="-2"/>
          <w:sz w:val="24"/>
        </w:rPr>
        <w:t>применять при</w:t>
      </w:r>
      <w:r w:rsidR="00D30361" w:rsidRPr="00C06C74">
        <w:rPr>
          <w:spacing w:val="-2"/>
          <w:sz w:val="24"/>
        </w:rPr>
        <w:t>е</w:t>
      </w:r>
      <w:r w:rsidRPr="00C06C74">
        <w:rPr>
          <w:spacing w:val="-2"/>
          <w:sz w:val="24"/>
        </w:rPr>
        <w:t>мы рациональной безопасной работы ручными инструментами: черт</w:t>
      </w:r>
      <w:r w:rsidR="00D30361" w:rsidRPr="00C06C74">
        <w:rPr>
          <w:spacing w:val="-2"/>
          <w:sz w:val="24"/>
        </w:rPr>
        <w:t>е</w:t>
      </w:r>
      <w:r w:rsidRPr="00C06C74">
        <w:rPr>
          <w:spacing w:val="-2"/>
          <w:sz w:val="24"/>
        </w:rPr>
        <w:t>жными (линейка, угольник, циркуль), режущими (ножницы) и колющими (швейная игла);</w:t>
      </w:r>
    </w:p>
    <w:p w:rsidR="00653A76" w:rsidRPr="00C06C74" w:rsidRDefault="00653A76" w:rsidP="00DB2154">
      <w:pPr>
        <w:pStyle w:val="21"/>
        <w:spacing w:line="240" w:lineRule="auto"/>
        <w:rPr>
          <w:spacing w:val="-2"/>
          <w:sz w:val="24"/>
        </w:rPr>
      </w:pPr>
      <w:r w:rsidRPr="00C06C74">
        <w:rPr>
          <w:spacing w:val="-2"/>
          <w:sz w:val="24"/>
        </w:rPr>
        <w:t>выполнять символические действия моделирования и пре</w:t>
      </w:r>
      <w:r w:rsidRPr="00C06C74">
        <w:rPr>
          <w:spacing w:val="2"/>
          <w:sz w:val="24"/>
        </w:rPr>
        <w:t>образования модели и работать с простейшей технической</w:t>
      </w:r>
      <w:r w:rsidRPr="00C06C74">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C06C74">
        <w:rPr>
          <w:spacing w:val="-2"/>
          <w:sz w:val="24"/>
        </w:rPr>
        <w:t>е</w:t>
      </w:r>
      <w:r w:rsidRPr="00C06C74">
        <w:rPr>
          <w:spacing w:val="-2"/>
          <w:sz w:val="24"/>
        </w:rPr>
        <w:t>мные изделия по простейшим чертежам, эскизам, схемам, рисункам.</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C06C74" w:rsidRDefault="00653A76" w:rsidP="00DB2154">
      <w:pPr>
        <w:pStyle w:val="21"/>
        <w:spacing w:line="240" w:lineRule="auto"/>
        <w:rPr>
          <w:i/>
          <w:sz w:val="24"/>
        </w:rPr>
      </w:pPr>
      <w:r w:rsidRPr="00C06C74">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Конструирование и моделирование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pacing w:val="2"/>
          <w:sz w:val="24"/>
        </w:rPr>
        <w:t xml:space="preserve">анализировать устройство изделия: выделять детали, их </w:t>
      </w:r>
      <w:r w:rsidRPr="00C06C74">
        <w:rPr>
          <w:sz w:val="24"/>
        </w:rPr>
        <w:t>форму, определять взаимное расположение, виды соединения деталей;</w:t>
      </w:r>
    </w:p>
    <w:p w:rsidR="00653A76" w:rsidRPr="00C06C74" w:rsidRDefault="00653A76" w:rsidP="00DB2154">
      <w:pPr>
        <w:pStyle w:val="21"/>
        <w:spacing w:line="240" w:lineRule="auto"/>
        <w:rPr>
          <w:sz w:val="24"/>
        </w:rPr>
      </w:pPr>
      <w:r w:rsidRPr="00C06C74">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C06C74" w:rsidRDefault="00653A76" w:rsidP="00DB2154">
      <w:pPr>
        <w:pStyle w:val="21"/>
        <w:spacing w:line="240" w:lineRule="auto"/>
        <w:rPr>
          <w:sz w:val="24"/>
        </w:rPr>
      </w:pPr>
      <w:r w:rsidRPr="00C06C74">
        <w:rPr>
          <w:spacing w:val="2"/>
          <w:sz w:val="24"/>
        </w:rPr>
        <w:t>изготавливать несложные конструкции изделий по ри</w:t>
      </w:r>
      <w:r w:rsidRPr="00C06C74">
        <w:rPr>
          <w:sz w:val="24"/>
        </w:rPr>
        <w:t>сунку, простейшему чертежу или эскизу, образцу и доступным заданным условиям.</w:t>
      </w:r>
    </w:p>
    <w:p w:rsidR="00653A76" w:rsidRPr="00C06C74" w:rsidRDefault="00653A76" w:rsidP="00DB2154">
      <w:pPr>
        <w:pStyle w:val="ad"/>
        <w:spacing w:line="240" w:lineRule="auto"/>
        <w:ind w:firstLine="454"/>
        <w:rPr>
          <w:rFonts w:ascii="Times New Roman" w:hAnsi="Times New Roman"/>
          <w:b/>
          <w:i w:val="0"/>
          <w:color w:val="auto"/>
          <w:sz w:val="24"/>
          <w:szCs w:val="24"/>
        </w:rPr>
      </w:pPr>
      <w:r w:rsidRPr="00C06C74">
        <w:rPr>
          <w:rFonts w:ascii="Times New Roman" w:hAnsi="Times New Roman"/>
          <w:b/>
          <w:i w:val="0"/>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соотносить объ</w:t>
      </w:r>
      <w:r w:rsidR="00D30361" w:rsidRPr="00C06C74">
        <w:rPr>
          <w:i/>
          <w:sz w:val="24"/>
        </w:rPr>
        <w:t>е</w:t>
      </w:r>
      <w:r w:rsidRPr="00C06C74">
        <w:rPr>
          <w:i/>
          <w:sz w:val="24"/>
        </w:rPr>
        <w:t>мную конструкцию, основанную на правильных геометрических формах, с изображениями их разв</w:t>
      </w:r>
      <w:r w:rsidR="00D30361" w:rsidRPr="00C06C74">
        <w:rPr>
          <w:i/>
          <w:sz w:val="24"/>
        </w:rPr>
        <w:t>е</w:t>
      </w:r>
      <w:r w:rsidRPr="00C06C74">
        <w:rPr>
          <w:i/>
          <w:sz w:val="24"/>
        </w:rPr>
        <w:t>рток;</w:t>
      </w:r>
    </w:p>
    <w:p w:rsidR="00653A76" w:rsidRPr="00C06C74" w:rsidRDefault="00653A76" w:rsidP="00DB2154">
      <w:pPr>
        <w:pStyle w:val="21"/>
        <w:spacing w:line="240" w:lineRule="auto"/>
        <w:rPr>
          <w:i/>
          <w:sz w:val="24"/>
        </w:rPr>
      </w:pPr>
      <w:r w:rsidRPr="00C06C74">
        <w:rPr>
          <w:i/>
          <w:sz w:val="24"/>
        </w:rPr>
        <w:t>создавать мысленный образ конструкции с целью решения определ</w:t>
      </w:r>
      <w:r w:rsidR="00D30361" w:rsidRPr="00C06C74">
        <w:rPr>
          <w:i/>
          <w:sz w:val="24"/>
        </w:rPr>
        <w:t>е</w:t>
      </w:r>
      <w:r w:rsidRPr="00C06C74">
        <w:rPr>
          <w:i/>
          <w:sz w:val="24"/>
        </w:rPr>
        <w:t xml:space="preserve">нной конструкторской задачи или передачи </w:t>
      </w:r>
      <w:r w:rsidRPr="00C06C74">
        <w:rPr>
          <w:i/>
          <w:spacing w:val="-2"/>
          <w:sz w:val="24"/>
        </w:rPr>
        <w:t>определ</w:t>
      </w:r>
      <w:r w:rsidR="00D30361" w:rsidRPr="00C06C74">
        <w:rPr>
          <w:i/>
          <w:spacing w:val="-2"/>
          <w:sz w:val="24"/>
        </w:rPr>
        <w:t>е</w:t>
      </w:r>
      <w:r w:rsidRPr="00C06C74">
        <w:rPr>
          <w:i/>
          <w:spacing w:val="-2"/>
          <w:sz w:val="24"/>
        </w:rPr>
        <w:t xml:space="preserve">нной художественно­эстетической информации; </w:t>
      </w:r>
      <w:r w:rsidRPr="00C06C74">
        <w:rPr>
          <w:i/>
          <w:sz w:val="24"/>
        </w:rPr>
        <w:t>воплощать этот образ в материале.</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Практика работы на компьютере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выполнять на основе знакомства с персональным ком</w:t>
      </w:r>
      <w:r w:rsidRPr="00C06C74">
        <w:rPr>
          <w:spacing w:val="-2"/>
          <w:sz w:val="24"/>
        </w:rPr>
        <w:t>пьютером как техническим средством, его основными устрой</w:t>
      </w:r>
      <w:r w:rsidRPr="00C06C74">
        <w:rPr>
          <w:sz w:val="24"/>
        </w:rPr>
        <w:t>ствами и их назначением базовые действия с компьютероми другими средствами ИКТ, использу</w:t>
      </w:r>
      <w:r w:rsidR="00A1453B" w:rsidRPr="00C06C74">
        <w:rPr>
          <w:sz w:val="24"/>
        </w:rPr>
        <w:t>я безопасные для орга</w:t>
      </w:r>
      <w:r w:rsidRPr="00C06C74">
        <w:rPr>
          <w:sz w:val="24"/>
        </w:rPr>
        <w:t xml:space="preserve">нов </w:t>
      </w:r>
      <w:r w:rsidRPr="00C06C74">
        <w:rPr>
          <w:spacing w:val="2"/>
          <w:sz w:val="24"/>
        </w:rPr>
        <w:t xml:space="preserve">зрения, нервной системы, опорно­двигательного аппарата </w:t>
      </w:r>
      <w:r w:rsidRPr="00C06C74">
        <w:rPr>
          <w:sz w:val="24"/>
        </w:rPr>
        <w:t>эр</w:t>
      </w:r>
      <w:r w:rsidRPr="00C06C74">
        <w:rPr>
          <w:spacing w:val="2"/>
          <w:sz w:val="24"/>
        </w:rPr>
        <w:t>гономичные при</w:t>
      </w:r>
      <w:r w:rsidR="00D30361" w:rsidRPr="00C06C74">
        <w:rPr>
          <w:spacing w:val="2"/>
          <w:sz w:val="24"/>
        </w:rPr>
        <w:t>е</w:t>
      </w:r>
      <w:r w:rsidRPr="00C06C74">
        <w:rPr>
          <w:spacing w:val="2"/>
          <w:sz w:val="24"/>
        </w:rPr>
        <w:t xml:space="preserve">мы работы; выполнять компенсирующие </w:t>
      </w:r>
      <w:r w:rsidRPr="00C06C74">
        <w:rPr>
          <w:sz w:val="24"/>
        </w:rPr>
        <w:t>физические упражнения (мини­зарядку);</w:t>
      </w:r>
    </w:p>
    <w:p w:rsidR="00653A76" w:rsidRPr="00C06C74" w:rsidRDefault="00653A76" w:rsidP="00DB2154">
      <w:pPr>
        <w:pStyle w:val="21"/>
        <w:spacing w:line="240" w:lineRule="auto"/>
        <w:rPr>
          <w:sz w:val="24"/>
        </w:rPr>
      </w:pPr>
      <w:r w:rsidRPr="00C06C74">
        <w:rPr>
          <w:sz w:val="24"/>
        </w:rPr>
        <w:t>пользоваться компьютером для поиска и воспроизведения необходимой информации;</w:t>
      </w:r>
    </w:p>
    <w:p w:rsidR="00653A76" w:rsidRPr="00C06C74" w:rsidRDefault="00653A76" w:rsidP="00DB2154">
      <w:pPr>
        <w:pStyle w:val="21"/>
        <w:spacing w:line="240" w:lineRule="auto"/>
        <w:rPr>
          <w:sz w:val="24"/>
        </w:rPr>
      </w:pPr>
      <w:r w:rsidRPr="00C06C74">
        <w:rPr>
          <w:sz w:val="24"/>
        </w:rPr>
        <w:t>пользоваться компьютером для решения доступных учеб</w:t>
      </w:r>
      <w:r w:rsidRPr="00C06C74">
        <w:rPr>
          <w:spacing w:val="2"/>
          <w:sz w:val="24"/>
        </w:rPr>
        <w:t>ных задач с простыми информационными объектами (тек</w:t>
      </w:r>
      <w:r w:rsidRPr="00C06C74">
        <w:rPr>
          <w:sz w:val="24"/>
        </w:rPr>
        <w:t>стом, рисунками, доступными электронными ресурсами).</w:t>
      </w:r>
    </w:p>
    <w:p w:rsidR="00653A76" w:rsidRPr="00C06C74" w:rsidRDefault="00653A76" w:rsidP="00DB2154">
      <w:pPr>
        <w:pStyle w:val="a3"/>
        <w:spacing w:line="240" w:lineRule="auto"/>
        <w:ind w:firstLine="454"/>
        <w:rPr>
          <w:rFonts w:ascii="Times New Roman" w:hAnsi="Times New Roman"/>
          <w:i/>
          <w:iCs/>
          <w:color w:val="auto"/>
          <w:sz w:val="24"/>
          <w:szCs w:val="24"/>
        </w:rPr>
      </w:pPr>
      <w:r w:rsidRPr="00C06C74">
        <w:rPr>
          <w:rFonts w:ascii="Times New Roman" w:hAnsi="Times New Roman"/>
          <w:b/>
          <w:iCs/>
          <w:color w:val="auto"/>
          <w:spacing w:val="2"/>
          <w:sz w:val="24"/>
          <w:szCs w:val="24"/>
        </w:rPr>
        <w:t>Выпускник получит возможность научиться</w:t>
      </w:r>
      <w:r w:rsidRPr="00C06C74">
        <w:rPr>
          <w:rFonts w:ascii="Times New Roman" w:hAnsi="Times New Roman"/>
          <w:i/>
          <w:iCs/>
          <w:color w:val="auto"/>
          <w:spacing w:val="2"/>
          <w:sz w:val="24"/>
          <w:szCs w:val="24"/>
        </w:rPr>
        <w:t>пользо</w:t>
      </w:r>
      <w:r w:rsidRPr="00C06C74">
        <w:rPr>
          <w:rFonts w:ascii="Times New Roman" w:hAnsi="Times New Roman"/>
          <w:i/>
          <w:iCs/>
          <w:color w:val="auto"/>
          <w:sz w:val="24"/>
          <w:szCs w:val="24"/>
        </w:rPr>
        <w:t>ваться доступными при</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C06C74">
        <w:rPr>
          <w:rFonts w:ascii="Times New Roman" w:hAnsi="Times New Roman"/>
          <w:i/>
          <w:iCs/>
          <w:color w:val="auto"/>
          <w:sz w:val="24"/>
          <w:szCs w:val="24"/>
        </w:rPr>
        <w:t>е</w:t>
      </w:r>
      <w:r w:rsidRPr="00C06C74">
        <w:rPr>
          <w:rFonts w:ascii="Times New Roman" w:hAnsi="Times New Roman"/>
          <w:i/>
          <w:iCs/>
          <w:color w:val="auto"/>
          <w:sz w:val="24"/>
          <w:szCs w:val="24"/>
        </w:rPr>
        <w:t xml:space="preserve"> получения, хранения, переработки.</w:t>
      </w:r>
    </w:p>
    <w:p w:rsidR="002A17D5" w:rsidRPr="00C06C74" w:rsidRDefault="002A17D5" w:rsidP="00DB2154">
      <w:pPr>
        <w:pStyle w:val="a3"/>
        <w:spacing w:line="240" w:lineRule="auto"/>
        <w:ind w:firstLine="454"/>
        <w:rPr>
          <w:rFonts w:ascii="Times New Roman" w:hAnsi="Times New Roman"/>
          <w:i/>
          <w:iCs/>
          <w:color w:val="auto"/>
          <w:sz w:val="24"/>
          <w:szCs w:val="24"/>
        </w:rPr>
      </w:pPr>
    </w:p>
    <w:p w:rsidR="00653A76" w:rsidRPr="00C06C74" w:rsidRDefault="00653A76" w:rsidP="00442E87">
      <w:pPr>
        <w:pStyle w:val="afd"/>
        <w:numPr>
          <w:ilvl w:val="2"/>
          <w:numId w:val="85"/>
        </w:numPr>
        <w:spacing w:line="240" w:lineRule="auto"/>
        <w:ind w:left="0" w:firstLine="0"/>
        <w:rPr>
          <w:sz w:val="24"/>
        </w:rPr>
      </w:pPr>
      <w:bookmarkStart w:id="61" w:name="_Toc288394069"/>
      <w:bookmarkStart w:id="62" w:name="_Toc288410536"/>
      <w:bookmarkStart w:id="63" w:name="_Toc288410665"/>
      <w:bookmarkStart w:id="64" w:name="_Toc424564312"/>
      <w:r w:rsidRPr="00C06C74">
        <w:rPr>
          <w:sz w:val="24"/>
        </w:rPr>
        <w:t>Физическая культура</w:t>
      </w:r>
      <w:bookmarkEnd w:id="61"/>
      <w:bookmarkEnd w:id="62"/>
      <w:bookmarkEnd w:id="63"/>
      <w:bookmarkEnd w:id="64"/>
    </w:p>
    <w:p w:rsidR="00653A76" w:rsidRPr="00C06C74" w:rsidRDefault="00653A76" w:rsidP="00DB2154">
      <w:pPr>
        <w:pStyle w:val="a3"/>
        <w:spacing w:line="240" w:lineRule="auto"/>
        <w:ind w:firstLine="0"/>
        <w:rPr>
          <w:rFonts w:ascii="Times New Roman" w:hAnsi="Times New Roman"/>
          <w:iCs/>
          <w:color w:val="auto"/>
          <w:sz w:val="24"/>
          <w:szCs w:val="24"/>
        </w:rPr>
      </w:pPr>
      <w:r w:rsidRPr="00C06C74">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В результате обучения обучающиеся на </w:t>
      </w:r>
      <w:r w:rsidR="00A87A29" w:rsidRPr="00C06C74">
        <w:rPr>
          <w:rFonts w:ascii="Times New Roman" w:hAnsi="Times New Roman"/>
          <w:color w:val="auto"/>
          <w:spacing w:val="2"/>
          <w:sz w:val="24"/>
          <w:szCs w:val="24"/>
        </w:rPr>
        <w:t>уровне</w:t>
      </w:r>
      <w:r w:rsidRPr="00C06C74">
        <w:rPr>
          <w:rFonts w:ascii="Times New Roman" w:hAnsi="Times New Roman"/>
          <w:color w:val="auto"/>
          <w:spacing w:val="2"/>
          <w:sz w:val="24"/>
          <w:szCs w:val="24"/>
        </w:rPr>
        <w:t xml:space="preserve"> началь</w:t>
      </w:r>
      <w:r w:rsidRPr="00C06C74">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Знания о физической культуре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ориентироваться в понятиях «физическая культура», «ре</w:t>
      </w:r>
      <w:r w:rsidRPr="00C06C74">
        <w:rPr>
          <w:spacing w:val="2"/>
          <w:sz w:val="24"/>
        </w:rPr>
        <w:t>жим дня»; характеризовать назначение утренней зарядки, физкультминуток и физкультпауз, уроков физической куль</w:t>
      </w:r>
      <w:r w:rsidRPr="00C06C74">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C06C74" w:rsidRDefault="00653A76" w:rsidP="00DB2154">
      <w:pPr>
        <w:pStyle w:val="21"/>
        <w:spacing w:line="240" w:lineRule="auto"/>
        <w:rPr>
          <w:sz w:val="24"/>
        </w:rPr>
      </w:pPr>
      <w:r w:rsidRPr="00C06C74">
        <w:rPr>
          <w:spacing w:val="2"/>
          <w:sz w:val="24"/>
        </w:rPr>
        <w:t>раскрывать на примерах положительное влияние заня</w:t>
      </w:r>
      <w:r w:rsidRPr="00C06C74">
        <w:rPr>
          <w:sz w:val="24"/>
        </w:rPr>
        <w:t>тий физической культурой</w:t>
      </w:r>
      <w:r w:rsidR="003F3D5C" w:rsidRPr="00C06C74">
        <w:rPr>
          <w:sz w:val="24"/>
        </w:rPr>
        <w:t xml:space="preserve"> на успешное выполнение учебной </w:t>
      </w:r>
      <w:r w:rsidRPr="00C06C74">
        <w:rPr>
          <w:spacing w:val="2"/>
          <w:sz w:val="24"/>
        </w:rPr>
        <w:t xml:space="preserve">и трудовой деятельности, укрепление здоровья и развитие </w:t>
      </w:r>
      <w:r w:rsidRPr="00C06C74">
        <w:rPr>
          <w:sz w:val="24"/>
        </w:rPr>
        <w:t>физических качеств;</w:t>
      </w:r>
    </w:p>
    <w:p w:rsidR="00653A76" w:rsidRPr="00C06C74" w:rsidRDefault="00653A76" w:rsidP="00DB2154">
      <w:pPr>
        <w:pStyle w:val="21"/>
        <w:spacing w:line="240" w:lineRule="auto"/>
        <w:rPr>
          <w:sz w:val="24"/>
        </w:rPr>
      </w:pPr>
      <w:r w:rsidRPr="00C06C74">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C06C74" w:rsidRDefault="00653A76" w:rsidP="00DB2154">
      <w:pPr>
        <w:pStyle w:val="21"/>
        <w:spacing w:line="240" w:lineRule="auto"/>
        <w:rPr>
          <w:sz w:val="24"/>
        </w:rPr>
      </w:pPr>
      <w:r w:rsidRPr="00C06C74">
        <w:rPr>
          <w:sz w:val="24"/>
        </w:rPr>
        <w:t>характеризовать способы безопасного поведения на урок</w:t>
      </w:r>
      <w:r w:rsidRPr="00C06C74">
        <w:rPr>
          <w:spacing w:val="2"/>
          <w:sz w:val="24"/>
        </w:rPr>
        <w:t>ах физической культуры и организовывать места занятий физическими упражнениями и подвижными играми (как в</w:t>
      </w:r>
      <w:r w:rsidRPr="00C06C74">
        <w:rPr>
          <w:sz w:val="24"/>
        </w:rPr>
        <w:t xml:space="preserve"> помещениях, так и на открытом воздухе).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выявлять связь занятий физической культурой с трудовой и оборонной деятельностью;</w:t>
      </w:r>
    </w:p>
    <w:p w:rsidR="00653A76" w:rsidRPr="00C06C74" w:rsidRDefault="00653A76" w:rsidP="00DB2154">
      <w:pPr>
        <w:pStyle w:val="21"/>
        <w:spacing w:line="240" w:lineRule="auto"/>
        <w:rPr>
          <w:i/>
          <w:sz w:val="24"/>
        </w:rPr>
      </w:pPr>
      <w:r w:rsidRPr="00C06C74">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C06C74">
        <w:rPr>
          <w:i/>
          <w:sz w:val="24"/>
        </w:rPr>
        <w:t>е</w:t>
      </w:r>
      <w:r w:rsidRPr="00C06C74">
        <w:rPr>
          <w:i/>
          <w:sz w:val="24"/>
        </w:rPr>
        <w:t xml:space="preserve">том своей учебной и внешкольной </w:t>
      </w:r>
      <w:r w:rsidRPr="00C06C74">
        <w:rPr>
          <w:i/>
          <w:spacing w:val="2"/>
          <w:sz w:val="24"/>
        </w:rPr>
        <w:t xml:space="preserve">деятельности, показателей своего здоровья, физического </w:t>
      </w:r>
      <w:r w:rsidRPr="00C06C74">
        <w:rPr>
          <w:i/>
          <w:sz w:val="24"/>
        </w:rPr>
        <w:t>развития и физической подготовленности.</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Способы физкультурной деятельности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C06C74" w:rsidRDefault="00653A76" w:rsidP="00DB2154">
      <w:pPr>
        <w:pStyle w:val="21"/>
        <w:spacing w:line="240" w:lineRule="auto"/>
        <w:rPr>
          <w:sz w:val="24"/>
        </w:rPr>
      </w:pPr>
      <w:r w:rsidRPr="00C06C74">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C06C74" w:rsidRDefault="00653A76" w:rsidP="00DB2154">
      <w:pPr>
        <w:pStyle w:val="21"/>
        <w:spacing w:line="240" w:lineRule="auto"/>
        <w:rPr>
          <w:sz w:val="24"/>
        </w:rPr>
      </w:pPr>
      <w:r w:rsidRPr="00C06C74">
        <w:rPr>
          <w:sz w:val="24"/>
        </w:rPr>
        <w:t>измерять показатели физического развития (рост и мас</w:t>
      </w:r>
      <w:r w:rsidRPr="00C06C74">
        <w:rPr>
          <w:spacing w:val="2"/>
          <w:sz w:val="24"/>
        </w:rPr>
        <w:t>са тела) и физической подготовленности (сила, быстрота, выносливость, равновесие, гибкость) с помощью тестовых</w:t>
      </w:r>
      <w:r w:rsidRPr="00C06C74">
        <w:rPr>
          <w:sz w:val="24"/>
        </w:rPr>
        <w:t xml:space="preserve"> упражнений; вести систематические наблюдения за динамикой показателей.</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pacing w:val="2"/>
          <w:sz w:val="24"/>
        </w:rPr>
        <w:t xml:space="preserve">вести тетрадь по физической культуре с записями </w:t>
      </w:r>
      <w:r w:rsidRPr="00C06C74">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C06C74">
        <w:rPr>
          <w:i/>
          <w:spacing w:val="2"/>
          <w:sz w:val="24"/>
        </w:rPr>
        <w:t xml:space="preserve">новных показателей физического развития и физической </w:t>
      </w:r>
      <w:r w:rsidRPr="00C06C74">
        <w:rPr>
          <w:i/>
          <w:sz w:val="24"/>
        </w:rPr>
        <w:t>подготовленности;</w:t>
      </w:r>
    </w:p>
    <w:p w:rsidR="00653A76" w:rsidRPr="00C06C74" w:rsidRDefault="00653A76" w:rsidP="00DB2154">
      <w:pPr>
        <w:pStyle w:val="21"/>
        <w:spacing w:line="240" w:lineRule="auto"/>
        <w:rPr>
          <w:i/>
          <w:spacing w:val="-2"/>
          <w:sz w:val="24"/>
        </w:rPr>
      </w:pPr>
      <w:r w:rsidRPr="00C06C74">
        <w:rPr>
          <w:i/>
          <w:spacing w:val="-2"/>
          <w:sz w:val="24"/>
        </w:rPr>
        <w:t>целенаправленно отбирать физические упражнения для индивидуальных занятий по развитию физических качеств;</w:t>
      </w:r>
    </w:p>
    <w:p w:rsidR="00653A76" w:rsidRPr="00C06C74" w:rsidRDefault="00653A76" w:rsidP="00DB2154">
      <w:pPr>
        <w:pStyle w:val="21"/>
        <w:spacing w:line="240" w:lineRule="auto"/>
        <w:rPr>
          <w:sz w:val="24"/>
        </w:rPr>
      </w:pPr>
      <w:r w:rsidRPr="00C06C74">
        <w:rPr>
          <w:i/>
          <w:sz w:val="24"/>
        </w:rPr>
        <w:t>выполнять простейшие при</w:t>
      </w:r>
      <w:r w:rsidR="00D30361" w:rsidRPr="00C06C74">
        <w:rPr>
          <w:i/>
          <w:sz w:val="24"/>
        </w:rPr>
        <w:t>е</w:t>
      </w:r>
      <w:r w:rsidRPr="00C06C74">
        <w:rPr>
          <w:i/>
          <w:sz w:val="24"/>
        </w:rPr>
        <w:t>мы оказания доврачебной помощи при травмах и ушибах</w:t>
      </w:r>
      <w:r w:rsidRPr="00C06C74">
        <w:rPr>
          <w:sz w:val="24"/>
        </w:rPr>
        <w:t>.</w:t>
      </w:r>
    </w:p>
    <w:p w:rsidR="00653A76" w:rsidRPr="00C06C74" w:rsidRDefault="00653A76" w:rsidP="00DB2154">
      <w:pPr>
        <w:pStyle w:val="42"/>
        <w:spacing w:before="0" w:after="0" w:line="240" w:lineRule="auto"/>
        <w:ind w:firstLine="454"/>
        <w:jc w:val="both"/>
        <w:rPr>
          <w:rFonts w:ascii="Times New Roman" w:hAnsi="Times New Roman" w:cs="Times New Roman"/>
          <w:b/>
          <w:i w:val="0"/>
          <w:color w:val="auto"/>
          <w:sz w:val="24"/>
          <w:szCs w:val="24"/>
        </w:rPr>
      </w:pPr>
      <w:r w:rsidRPr="00C06C74">
        <w:rPr>
          <w:rFonts w:ascii="Times New Roman" w:hAnsi="Times New Roman" w:cs="Times New Roman"/>
          <w:b/>
          <w:i w:val="0"/>
          <w:color w:val="auto"/>
          <w:sz w:val="24"/>
          <w:szCs w:val="24"/>
        </w:rPr>
        <w:t>Физическое совершенствование</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color w:val="auto"/>
          <w:sz w:val="24"/>
          <w:szCs w:val="24"/>
        </w:rPr>
        <w:t>Выпускник научится:</w:t>
      </w:r>
    </w:p>
    <w:p w:rsidR="00653A76" w:rsidRPr="00C06C74" w:rsidRDefault="00653A76" w:rsidP="00DB2154">
      <w:pPr>
        <w:pStyle w:val="21"/>
        <w:spacing w:line="240" w:lineRule="auto"/>
        <w:rPr>
          <w:sz w:val="24"/>
        </w:rPr>
      </w:pPr>
      <w:r w:rsidRPr="00C06C74">
        <w:rPr>
          <w:spacing w:val="2"/>
          <w:sz w:val="24"/>
        </w:rPr>
        <w:t>выполнять упражнения по коррекции и профилактике нарушения зрения и осанки, упражнения на развитие фи</w:t>
      </w:r>
      <w:r w:rsidRPr="00C06C74">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C06C74" w:rsidRDefault="00653A76" w:rsidP="00DB2154">
      <w:pPr>
        <w:pStyle w:val="21"/>
        <w:spacing w:line="240" w:lineRule="auto"/>
        <w:rPr>
          <w:sz w:val="24"/>
        </w:rPr>
      </w:pPr>
      <w:r w:rsidRPr="00C06C74">
        <w:rPr>
          <w:sz w:val="24"/>
        </w:rPr>
        <w:t>выполнять организующие строевые команды и при</w:t>
      </w:r>
      <w:r w:rsidR="00D30361" w:rsidRPr="00C06C74">
        <w:rPr>
          <w:sz w:val="24"/>
        </w:rPr>
        <w:t>е</w:t>
      </w:r>
      <w:r w:rsidRPr="00C06C74">
        <w:rPr>
          <w:sz w:val="24"/>
        </w:rPr>
        <w:t>мы;</w:t>
      </w:r>
    </w:p>
    <w:p w:rsidR="00653A76" w:rsidRPr="00C06C74" w:rsidRDefault="00653A76" w:rsidP="00DB2154">
      <w:pPr>
        <w:pStyle w:val="21"/>
        <w:spacing w:line="240" w:lineRule="auto"/>
        <w:rPr>
          <w:sz w:val="24"/>
        </w:rPr>
      </w:pPr>
      <w:r w:rsidRPr="00C06C74">
        <w:rPr>
          <w:sz w:val="24"/>
        </w:rPr>
        <w:t>выполнять акробатические упражнения (кувырки, стойки, перекаты);</w:t>
      </w:r>
    </w:p>
    <w:p w:rsidR="00653A76" w:rsidRPr="00C06C74" w:rsidRDefault="00653A76" w:rsidP="00DB2154">
      <w:pPr>
        <w:pStyle w:val="21"/>
        <w:spacing w:line="240" w:lineRule="auto"/>
        <w:rPr>
          <w:sz w:val="24"/>
        </w:rPr>
      </w:pPr>
      <w:r w:rsidRPr="00C06C74">
        <w:rPr>
          <w:spacing w:val="2"/>
          <w:sz w:val="24"/>
        </w:rPr>
        <w:t xml:space="preserve">выполнять гимнастические упражнения на спортивных </w:t>
      </w:r>
      <w:r w:rsidRPr="00C06C74">
        <w:rPr>
          <w:sz w:val="24"/>
        </w:rPr>
        <w:t>снарядах (перекладина, гимнастическое бревно);</w:t>
      </w:r>
    </w:p>
    <w:p w:rsidR="00653A76" w:rsidRPr="00C06C74" w:rsidRDefault="00653A76" w:rsidP="00DB2154">
      <w:pPr>
        <w:pStyle w:val="21"/>
        <w:spacing w:line="240" w:lineRule="auto"/>
        <w:rPr>
          <w:sz w:val="24"/>
        </w:rPr>
      </w:pPr>
      <w:r w:rsidRPr="00C06C74">
        <w:rPr>
          <w:sz w:val="24"/>
        </w:rPr>
        <w:t>выполнять легкоатлетические упражнения (бег, прыжки, метания и броски мячей разного веса и объ</w:t>
      </w:r>
      <w:r w:rsidR="00D30361" w:rsidRPr="00C06C74">
        <w:rPr>
          <w:sz w:val="24"/>
        </w:rPr>
        <w:t>е</w:t>
      </w:r>
      <w:r w:rsidRPr="00C06C74">
        <w:rPr>
          <w:sz w:val="24"/>
        </w:rPr>
        <w:t>ма);</w:t>
      </w:r>
    </w:p>
    <w:p w:rsidR="00653A76" w:rsidRPr="00C06C74" w:rsidRDefault="00653A76" w:rsidP="00DB2154">
      <w:pPr>
        <w:pStyle w:val="21"/>
        <w:spacing w:line="240" w:lineRule="auto"/>
        <w:rPr>
          <w:sz w:val="24"/>
        </w:rPr>
      </w:pPr>
      <w:r w:rsidRPr="00C06C74">
        <w:rPr>
          <w:sz w:val="24"/>
        </w:rPr>
        <w:t>выполнять игровые действия и упражнения из подвижных игр разной функциональной направленности.</w:t>
      </w:r>
    </w:p>
    <w:p w:rsidR="00653A76" w:rsidRPr="00C06C74" w:rsidRDefault="00653A76" w:rsidP="00DB2154">
      <w:pPr>
        <w:pStyle w:val="a3"/>
        <w:spacing w:line="240" w:lineRule="auto"/>
        <w:ind w:firstLine="454"/>
        <w:rPr>
          <w:rFonts w:ascii="Times New Roman" w:hAnsi="Times New Roman"/>
          <w:b/>
          <w:color w:val="auto"/>
          <w:sz w:val="24"/>
          <w:szCs w:val="24"/>
        </w:rPr>
      </w:pPr>
      <w:r w:rsidRPr="00C06C74">
        <w:rPr>
          <w:rFonts w:ascii="Times New Roman" w:hAnsi="Times New Roman"/>
          <w:b/>
          <w:iCs/>
          <w:color w:val="auto"/>
          <w:sz w:val="24"/>
          <w:szCs w:val="24"/>
        </w:rPr>
        <w:t>Выпускник получит возможность научиться:</w:t>
      </w:r>
    </w:p>
    <w:p w:rsidR="00653A76" w:rsidRPr="00C06C74" w:rsidRDefault="00653A76" w:rsidP="00DB2154">
      <w:pPr>
        <w:pStyle w:val="21"/>
        <w:spacing w:line="240" w:lineRule="auto"/>
        <w:rPr>
          <w:i/>
          <w:sz w:val="24"/>
        </w:rPr>
      </w:pPr>
      <w:r w:rsidRPr="00C06C74">
        <w:rPr>
          <w:i/>
          <w:sz w:val="24"/>
        </w:rPr>
        <w:t>сохранять правильную осанку, оптимальное телосложение;</w:t>
      </w:r>
    </w:p>
    <w:p w:rsidR="00653A76" w:rsidRPr="00C06C74" w:rsidRDefault="00653A76" w:rsidP="00DB2154">
      <w:pPr>
        <w:pStyle w:val="21"/>
        <w:spacing w:line="240" w:lineRule="auto"/>
        <w:rPr>
          <w:i/>
          <w:sz w:val="24"/>
        </w:rPr>
      </w:pPr>
      <w:r w:rsidRPr="00C06C74">
        <w:rPr>
          <w:i/>
          <w:spacing w:val="-2"/>
          <w:sz w:val="24"/>
        </w:rPr>
        <w:t>выполнять эстетически красиво гимнастические и ак</w:t>
      </w:r>
      <w:r w:rsidRPr="00C06C74">
        <w:rPr>
          <w:i/>
          <w:sz w:val="24"/>
        </w:rPr>
        <w:t>робатические комбинации;</w:t>
      </w:r>
    </w:p>
    <w:p w:rsidR="00653A76" w:rsidRPr="00C06C74" w:rsidRDefault="00653A76" w:rsidP="00DB2154">
      <w:pPr>
        <w:pStyle w:val="21"/>
        <w:spacing w:line="240" w:lineRule="auto"/>
        <w:rPr>
          <w:i/>
          <w:sz w:val="24"/>
        </w:rPr>
      </w:pPr>
      <w:r w:rsidRPr="00C06C74">
        <w:rPr>
          <w:i/>
          <w:sz w:val="24"/>
        </w:rPr>
        <w:t>играть в баскетбол, футбол и волейбол по упрощ</w:t>
      </w:r>
      <w:r w:rsidR="00D30361" w:rsidRPr="00C06C74">
        <w:rPr>
          <w:i/>
          <w:sz w:val="24"/>
        </w:rPr>
        <w:t>е</w:t>
      </w:r>
      <w:r w:rsidRPr="00C06C74">
        <w:rPr>
          <w:i/>
          <w:sz w:val="24"/>
        </w:rPr>
        <w:t>нным правилам;</w:t>
      </w:r>
    </w:p>
    <w:p w:rsidR="00653A76" w:rsidRPr="00C06C74" w:rsidRDefault="00653A76" w:rsidP="00DB2154">
      <w:pPr>
        <w:pStyle w:val="21"/>
        <w:spacing w:line="240" w:lineRule="auto"/>
        <w:rPr>
          <w:i/>
          <w:sz w:val="24"/>
        </w:rPr>
      </w:pPr>
      <w:r w:rsidRPr="00C06C74">
        <w:rPr>
          <w:i/>
          <w:sz w:val="24"/>
        </w:rPr>
        <w:t>выполнять тестовые нормативы по физической подготовке;</w:t>
      </w:r>
    </w:p>
    <w:p w:rsidR="0005064B" w:rsidRPr="00C06C74" w:rsidRDefault="006900E4" w:rsidP="00DB2154">
      <w:pPr>
        <w:pStyle w:val="21"/>
        <w:numPr>
          <w:ilvl w:val="0"/>
          <w:numId w:val="0"/>
        </w:numPr>
        <w:spacing w:line="240" w:lineRule="auto"/>
        <w:rPr>
          <w:b/>
          <w:sz w:val="24"/>
        </w:rPr>
      </w:pPr>
      <w:r w:rsidRPr="00C06C74">
        <w:rPr>
          <w:b/>
          <w:sz w:val="24"/>
        </w:rPr>
        <w:t>1.4</w:t>
      </w:r>
      <w:r w:rsidR="0005064B" w:rsidRPr="00C06C74">
        <w:rPr>
          <w:b/>
          <w:sz w:val="24"/>
        </w:rPr>
        <w:t>.Планируемые результаты освоения обучающимися программ внеурочной деятельности</w:t>
      </w:r>
    </w:p>
    <w:p w:rsidR="0005064B" w:rsidRPr="00C06C74" w:rsidRDefault="0005064B" w:rsidP="00DB2154">
      <w:pPr>
        <w:ind w:firstLine="708"/>
        <w:jc w:val="both"/>
      </w:pPr>
      <w:r w:rsidRPr="00C06C74">
        <w:t>Внеурочна</w:t>
      </w:r>
      <w:r w:rsidR="003D02E7" w:rsidRPr="00C06C74">
        <w:t>я</w:t>
      </w:r>
      <w:r w:rsidRPr="00C06C74">
        <w:t xml:space="preserve"> деятельность школьников – понятие, объединяющее все виды деятельности школьников (кроме учебной), где можно решать задачи их воспитания и социализации. Основным преимуществом внеурочной деятельности является предоставление учащимся возможности широкого спектра занятий, направленных на их развитие.</w:t>
      </w:r>
    </w:p>
    <w:p w:rsidR="00BC3880" w:rsidRDefault="0005064B" w:rsidP="00BC3880">
      <w:pPr>
        <w:jc w:val="both"/>
      </w:pPr>
      <w:r w:rsidRPr="00C06C74">
        <w:tab/>
      </w:r>
      <w:r w:rsidR="00BC3880">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1,5 классов согласно ФГОСНОО с изменениями и дополнениями от 18.07.2022;ФГОСООО от 18.07.2022;</w:t>
      </w:r>
    </w:p>
    <w:p w:rsidR="00BC3880" w:rsidRDefault="00BC3880" w:rsidP="00BC3880">
      <w:pPr>
        <w:jc w:val="both"/>
      </w:pPr>
      <w:r>
        <w:t xml:space="preserve"> Часть, рекомендуемая для всех обучающихся </w:t>
      </w:r>
    </w:p>
    <w:p w:rsidR="00BC3880" w:rsidRDefault="00BC3880" w:rsidP="00BC3880">
      <w:pPr>
        <w:jc w:val="both"/>
      </w:pPr>
      <w:r>
        <w:t>1. Информационно - просветительские занятия патриотической, нравственной и экологической направленности</w:t>
      </w:r>
    </w:p>
    <w:p w:rsidR="00BC3880" w:rsidRDefault="00BC3880" w:rsidP="00BC3880">
      <w:pPr>
        <w:jc w:val="both"/>
      </w:pPr>
      <w:r>
        <w:t>2.Занятия по формированию функциональной грамотности обучающихся</w:t>
      </w:r>
    </w:p>
    <w:p w:rsidR="00BC3880" w:rsidRDefault="00BC3880" w:rsidP="00BC3880">
      <w:pPr>
        <w:jc w:val="both"/>
      </w:pPr>
      <w:r>
        <w:t>3. Занятия, направленные на удовлетворение профориентационных интересов и потребностей обучающихся</w:t>
      </w:r>
    </w:p>
    <w:p w:rsidR="00BC3880" w:rsidRDefault="00BC3880" w:rsidP="00BC3880">
      <w:pPr>
        <w:jc w:val="both"/>
      </w:pPr>
      <w:r>
        <w:t>Вариативная часть для обучающихся</w:t>
      </w:r>
    </w:p>
    <w:p w:rsidR="00BC3880" w:rsidRDefault="00BC3880" w:rsidP="00BC3880">
      <w:pPr>
        <w:jc w:val="both"/>
      </w:pPr>
      <w:r>
        <w:t>4. Занятия, связанные с реализацией особых интеллектуальных и социокуль-турных потребностей обучающихся</w:t>
      </w:r>
    </w:p>
    <w:p w:rsidR="00BC3880" w:rsidRDefault="00BC3880" w:rsidP="00BC3880">
      <w:pPr>
        <w:jc w:val="both"/>
      </w:pPr>
      <w:r>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BC3880" w:rsidRDefault="00BC3880" w:rsidP="00BC3880">
      <w:pPr>
        <w:jc w:val="both"/>
      </w:pPr>
      <w:r>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BC3880" w:rsidRPr="00BC3880" w:rsidRDefault="00BC3880" w:rsidP="00BC3880">
      <w:pPr>
        <w:jc w:val="both"/>
        <w:rPr>
          <w:b/>
        </w:rPr>
      </w:pPr>
      <w:r w:rsidRPr="00BC3880">
        <w:rPr>
          <w:b/>
        </w:rPr>
        <w:t>Направления внеурочной деятельности для 2,3,4 классов</w:t>
      </w:r>
    </w:p>
    <w:p w:rsidR="00BC3880" w:rsidRDefault="00BC3880" w:rsidP="00BC3880">
      <w:pPr>
        <w:jc w:val="both"/>
      </w:pPr>
      <w:r>
        <w:t>Внеурочная деятельность организуется по 5 направлениям развития личности:</w:t>
      </w:r>
    </w:p>
    <w:p w:rsidR="00BC3880" w:rsidRDefault="00BC3880" w:rsidP="00BC3880">
      <w:pPr>
        <w:jc w:val="both"/>
      </w:pPr>
      <w:r>
        <w:t>•</w:t>
      </w:r>
      <w:r>
        <w:tab/>
        <w:t>спортивно-оздоровительное,</w:t>
      </w:r>
    </w:p>
    <w:p w:rsidR="00BC3880" w:rsidRDefault="00BC3880" w:rsidP="00BC3880">
      <w:pPr>
        <w:jc w:val="both"/>
      </w:pPr>
      <w:r>
        <w:t>•</w:t>
      </w:r>
      <w:r>
        <w:tab/>
        <w:t>духовно-нравственное,</w:t>
      </w:r>
    </w:p>
    <w:p w:rsidR="00BC3880" w:rsidRDefault="00BC3880" w:rsidP="00BC3880">
      <w:pPr>
        <w:jc w:val="both"/>
      </w:pPr>
      <w:r>
        <w:t>•</w:t>
      </w:r>
      <w:r>
        <w:tab/>
        <w:t>социальное,</w:t>
      </w:r>
    </w:p>
    <w:p w:rsidR="00BC3880" w:rsidRDefault="00BC3880" w:rsidP="00BC3880">
      <w:pPr>
        <w:jc w:val="both"/>
      </w:pPr>
      <w:r>
        <w:t>•</w:t>
      </w:r>
      <w:r>
        <w:tab/>
        <w:t>общеинтеллектуальное,</w:t>
      </w:r>
    </w:p>
    <w:p w:rsidR="00BC3880" w:rsidRDefault="00BC3880" w:rsidP="00BC3880">
      <w:pPr>
        <w:jc w:val="both"/>
      </w:pPr>
      <w:r>
        <w:t>•</w:t>
      </w:r>
      <w:r>
        <w:tab/>
        <w:t>общекультурное</w:t>
      </w:r>
    </w:p>
    <w:p w:rsidR="00AD0575" w:rsidRPr="00C06C74" w:rsidRDefault="00BC3880" w:rsidP="00BC3880">
      <w:pPr>
        <w:jc w:val="both"/>
        <w:rPr>
          <w:b/>
        </w:rPr>
      </w:pPr>
      <w:r>
        <w:t>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w:t>
      </w:r>
    </w:p>
    <w:p w:rsidR="0005064B" w:rsidRPr="00CB4C0C" w:rsidRDefault="00AD0575" w:rsidP="00DB2154">
      <w:pPr>
        <w:jc w:val="both"/>
        <w:rPr>
          <w:b/>
          <w:sz w:val="28"/>
          <w:szCs w:val="28"/>
        </w:rPr>
      </w:pPr>
      <w:r w:rsidRPr="00CB4C0C">
        <w:rPr>
          <w:b/>
          <w:sz w:val="28"/>
          <w:szCs w:val="28"/>
        </w:rPr>
        <w:t>«</w:t>
      </w:r>
      <w:r w:rsidR="00A22C61" w:rsidRPr="00CB4C0C">
        <w:rPr>
          <w:b/>
          <w:sz w:val="28"/>
          <w:szCs w:val="28"/>
        </w:rPr>
        <w:t>Шахматный всеобуч</w:t>
      </w:r>
      <w:r w:rsidRPr="00CB4C0C">
        <w:rPr>
          <w:b/>
          <w:sz w:val="28"/>
          <w:szCs w:val="28"/>
        </w:rPr>
        <w:t>»</w:t>
      </w:r>
    </w:p>
    <w:p w:rsidR="0005064B" w:rsidRPr="00C06C74" w:rsidRDefault="00AD0575" w:rsidP="00DB2154">
      <w:pPr>
        <w:tabs>
          <w:tab w:val="left" w:pos="142"/>
          <w:tab w:val="left" w:leader="dot" w:pos="624"/>
          <w:tab w:val="left" w:pos="1134"/>
        </w:tabs>
        <w:jc w:val="both"/>
        <w:rPr>
          <w:rStyle w:val="Zag11"/>
          <w:rFonts w:eastAsia="@Arial Unicode MS"/>
        </w:rPr>
      </w:pPr>
      <w:r w:rsidRPr="00C06C74">
        <w:rPr>
          <w:rStyle w:val="Zag11"/>
          <w:rFonts w:eastAsia="@Arial Unicode MS"/>
        </w:rPr>
        <w:tab/>
      </w:r>
      <w:r w:rsidR="0005064B" w:rsidRPr="00C06C74">
        <w:rPr>
          <w:rStyle w:val="Zag11"/>
          <w:rFonts w:eastAsia="@Arial Unicode MS"/>
        </w:rPr>
        <w:t>В резу</w:t>
      </w:r>
      <w:r w:rsidR="00A22C61" w:rsidRPr="00C06C74">
        <w:rPr>
          <w:rStyle w:val="Zag11"/>
          <w:rFonts w:eastAsia="@Arial Unicode MS"/>
        </w:rPr>
        <w:t>льтате изучения курса «Шахматный всеобуч</w:t>
      </w:r>
      <w:r w:rsidR="0005064B" w:rsidRPr="00C06C74">
        <w:rPr>
          <w:rStyle w:val="Zag11"/>
          <w:rFonts w:eastAsia="@Arial Unicode MS"/>
        </w:rPr>
        <w:t>» на уровне начального общего образования плани</w:t>
      </w:r>
      <w:r w:rsidR="00C621E5" w:rsidRPr="00C06C74">
        <w:rPr>
          <w:rStyle w:val="Zag11"/>
          <w:rFonts w:eastAsia="@Arial Unicode MS"/>
        </w:rPr>
        <w:t>руется достижение следующих результатов</w:t>
      </w:r>
      <w:r w:rsidR="0005064B" w:rsidRPr="00C06C74">
        <w:rPr>
          <w:rStyle w:val="Zag11"/>
          <w:rFonts w:eastAsia="@Arial Unicode MS"/>
        </w:rPr>
        <w:t>:</w:t>
      </w:r>
    </w:p>
    <w:p w:rsidR="00C621E5" w:rsidRPr="00C06C74" w:rsidRDefault="00C621E5" w:rsidP="00DB2154">
      <w:pPr>
        <w:tabs>
          <w:tab w:val="left" w:pos="142"/>
          <w:tab w:val="left" w:leader="dot" w:pos="624"/>
          <w:tab w:val="left" w:pos="1134"/>
        </w:tabs>
        <w:jc w:val="both"/>
        <w:rPr>
          <w:rStyle w:val="Zag11"/>
          <w:rFonts w:eastAsia="@Arial Unicode MS"/>
          <w:b/>
        </w:rPr>
      </w:pPr>
      <w:r w:rsidRPr="00C06C74">
        <w:rPr>
          <w:rStyle w:val="Zag11"/>
          <w:rFonts w:eastAsia="@Arial Unicode MS"/>
          <w:b/>
        </w:rPr>
        <w:t>Личностные:</w:t>
      </w:r>
    </w:p>
    <w:p w:rsidR="0005064B" w:rsidRPr="00C06C74" w:rsidRDefault="0005064B" w:rsidP="00DB2154">
      <w:pPr>
        <w:spacing w:after="52"/>
        <w:ind w:right="5"/>
        <w:jc w:val="both"/>
        <w:rPr>
          <w:b/>
        </w:rPr>
      </w:pPr>
      <w:r w:rsidRPr="00C06C74">
        <w:rPr>
          <w:b/>
        </w:rPr>
        <w:t>Ученик научится</w:t>
      </w:r>
    </w:p>
    <w:p w:rsidR="0005064B" w:rsidRPr="00C06C74" w:rsidRDefault="0005064B" w:rsidP="00DB2154">
      <w:pPr>
        <w:spacing w:after="48"/>
        <w:jc w:val="both"/>
      </w:pPr>
      <w:r w:rsidRPr="00C06C74">
        <w:t xml:space="preserve">Адекватно оценивать свое поведение и поведение окружающих. </w:t>
      </w:r>
    </w:p>
    <w:p w:rsidR="0005064B" w:rsidRPr="00C06C74" w:rsidRDefault="0005064B" w:rsidP="00DB2154">
      <w:pPr>
        <w:spacing w:after="48"/>
        <w:jc w:val="both"/>
      </w:pPr>
      <w:r w:rsidRPr="00C06C74">
        <w:t xml:space="preserve">Формировать  уважительное отношение  к иному мнению. </w:t>
      </w:r>
    </w:p>
    <w:p w:rsidR="0005064B" w:rsidRPr="00C06C74" w:rsidRDefault="0005064B" w:rsidP="00DB2154">
      <w:pPr>
        <w:spacing w:after="48"/>
        <w:jc w:val="both"/>
      </w:pPr>
      <w:r w:rsidRPr="00C06C74">
        <w:t xml:space="preserve">Учиться понимать свою роль, развивать  самостоятельность и ответственность. </w:t>
      </w:r>
    </w:p>
    <w:p w:rsidR="0005064B" w:rsidRPr="00C06C74" w:rsidRDefault="0005064B" w:rsidP="00DB2154">
      <w:pPr>
        <w:spacing w:after="48"/>
        <w:jc w:val="both"/>
      </w:pPr>
      <w:r w:rsidRPr="00C06C74">
        <w:t xml:space="preserve">Развивать навыки  сотрудничества со взрослыми и сверстниками. </w:t>
      </w:r>
    </w:p>
    <w:p w:rsidR="0005064B" w:rsidRPr="00C06C74" w:rsidRDefault="0005064B" w:rsidP="00DB2154">
      <w:pPr>
        <w:spacing w:after="48"/>
        <w:jc w:val="both"/>
      </w:pPr>
      <w:r w:rsidRPr="00C06C74">
        <w:t xml:space="preserve">Учиться относиться бережно к  материальным и духовным ценностям.  </w:t>
      </w:r>
    </w:p>
    <w:p w:rsidR="0005064B" w:rsidRPr="00C06C74" w:rsidRDefault="0005064B" w:rsidP="00DB2154">
      <w:pPr>
        <w:spacing w:after="48"/>
        <w:jc w:val="both"/>
        <w:rPr>
          <w:b/>
        </w:rPr>
      </w:pPr>
      <w:r w:rsidRPr="00C06C74">
        <w:rPr>
          <w:b/>
        </w:rPr>
        <w:t xml:space="preserve">Ученик получит возможность научиться </w:t>
      </w:r>
    </w:p>
    <w:p w:rsidR="0005064B" w:rsidRPr="00C06C74" w:rsidRDefault="0005064B" w:rsidP="00DB2154">
      <w:pPr>
        <w:ind w:right="5"/>
        <w:jc w:val="both"/>
      </w:pPr>
      <w:r w:rsidRPr="00C06C74">
        <w:t>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5064B" w:rsidRPr="00C06C74" w:rsidRDefault="00C621E5" w:rsidP="00DB2154">
      <w:pPr>
        <w:spacing w:after="53"/>
        <w:jc w:val="both"/>
        <w:rPr>
          <w:b/>
        </w:rPr>
      </w:pPr>
      <w:r w:rsidRPr="00C06C74">
        <w:rPr>
          <w:b/>
        </w:rPr>
        <w:t>Познавательные:</w:t>
      </w:r>
    </w:p>
    <w:p w:rsidR="00C621E5" w:rsidRPr="00C06C74" w:rsidRDefault="00C621E5" w:rsidP="00DB2154">
      <w:pPr>
        <w:spacing w:after="52"/>
        <w:ind w:right="5"/>
        <w:jc w:val="both"/>
        <w:rPr>
          <w:b/>
        </w:rPr>
      </w:pPr>
      <w:r w:rsidRPr="00C06C74">
        <w:rPr>
          <w:b/>
        </w:rPr>
        <w:t>Ученик научится</w:t>
      </w:r>
    </w:p>
    <w:p w:rsidR="0005064B" w:rsidRPr="00C06C74" w:rsidRDefault="0005064B" w:rsidP="00DB2154">
      <w:pPr>
        <w:spacing w:after="48"/>
        <w:jc w:val="both"/>
      </w:pPr>
      <w:r w:rsidRPr="00C06C74">
        <w:t xml:space="preserve">Начальным формам познавательной и личностной рефлексии. </w:t>
      </w:r>
    </w:p>
    <w:p w:rsidR="0005064B" w:rsidRPr="00C06C74" w:rsidRDefault="0005064B" w:rsidP="00DB2154">
      <w:pPr>
        <w:spacing w:after="48"/>
        <w:jc w:val="both"/>
      </w:pPr>
      <w:r w:rsidRPr="00C06C74">
        <w:t xml:space="preserve">Использовать знако-символические средства представления информации. </w:t>
      </w:r>
    </w:p>
    <w:p w:rsidR="0005064B" w:rsidRPr="00C06C74" w:rsidRDefault="0005064B" w:rsidP="00DB2154">
      <w:pPr>
        <w:spacing w:after="48"/>
        <w:jc w:val="both"/>
      </w:pPr>
      <w:r w:rsidRPr="00C06C74">
        <w:t xml:space="preserve">Использовать различные способы поиска информации  на заданную на кружке тему. </w:t>
      </w:r>
    </w:p>
    <w:p w:rsidR="0005064B" w:rsidRPr="00C06C74" w:rsidRDefault="0005064B" w:rsidP="00DB2154">
      <w:pPr>
        <w:spacing w:after="48"/>
        <w:jc w:val="both"/>
      </w:pPr>
      <w:r w:rsidRPr="00C06C74">
        <w:t>Собирать и обрабатывать материал, учится ег</w:t>
      </w:r>
      <w:r w:rsidR="00C621E5" w:rsidRPr="00C06C74">
        <w:t xml:space="preserve">о передавать окружающим разными </w:t>
      </w:r>
      <w:r w:rsidRPr="00C06C74">
        <w:t xml:space="preserve">способами. </w:t>
      </w:r>
    </w:p>
    <w:p w:rsidR="0005064B" w:rsidRPr="00C06C74" w:rsidRDefault="0005064B" w:rsidP="00DB2154">
      <w:pPr>
        <w:spacing w:after="48"/>
        <w:jc w:val="both"/>
      </w:pPr>
      <w:r w:rsidRPr="00C06C74">
        <w:t xml:space="preserve">Овладевать логическими действиями, устанавливать аналогии, строить рассуждения, овладевать новыми понятиями. </w:t>
      </w:r>
    </w:p>
    <w:p w:rsidR="0005064B" w:rsidRPr="00C06C74" w:rsidRDefault="0005064B" w:rsidP="00DB2154">
      <w:pPr>
        <w:spacing w:after="48"/>
        <w:jc w:val="both"/>
      </w:pPr>
      <w:r w:rsidRPr="00C06C74">
        <w:t xml:space="preserve">Овладевать начальными сведениями об изучаемом объекте (шахматах) </w:t>
      </w:r>
    </w:p>
    <w:p w:rsidR="0005064B" w:rsidRPr="00C06C74" w:rsidRDefault="0005064B" w:rsidP="00DB2154">
      <w:pPr>
        <w:spacing w:after="48"/>
        <w:jc w:val="both"/>
      </w:pPr>
      <w:r w:rsidRPr="00C06C74">
        <w:t>Учиться работать в информационной среде по поиску  данных изучаемого объекта</w:t>
      </w:r>
      <w:r w:rsidRPr="00C06C74">
        <w:rPr>
          <w:b/>
        </w:rPr>
        <w:t>.</w:t>
      </w:r>
    </w:p>
    <w:p w:rsidR="0005064B" w:rsidRPr="00C06C74" w:rsidRDefault="0005064B" w:rsidP="00DB2154">
      <w:pPr>
        <w:spacing w:after="48"/>
        <w:jc w:val="both"/>
        <w:rPr>
          <w:b/>
        </w:rPr>
      </w:pPr>
      <w:r w:rsidRPr="00C06C74">
        <w:rPr>
          <w:b/>
        </w:rPr>
        <w:t>Ученик получит возможность научиться</w:t>
      </w:r>
    </w:p>
    <w:p w:rsidR="0005064B" w:rsidRPr="00C06C74" w:rsidRDefault="0005064B" w:rsidP="00DB2154">
      <w:pPr>
        <w:spacing w:after="52"/>
        <w:ind w:right="5"/>
        <w:jc w:val="both"/>
      </w:pPr>
      <w:r w:rsidRPr="00C06C74">
        <w:t>Умению читать диаграммы, составлять шахматные задачи синтез – составление целого из частей, в том числе самостоятельное достраивание с восполнением недостающих компонентов;</w:t>
      </w:r>
    </w:p>
    <w:p w:rsidR="0005064B" w:rsidRPr="00C06C74" w:rsidRDefault="0005064B" w:rsidP="00DB2154">
      <w:pPr>
        <w:spacing w:after="52"/>
        <w:ind w:right="5"/>
        <w:jc w:val="both"/>
      </w:pPr>
      <w:r w:rsidRPr="00C06C74">
        <w:t>Построить логическую цепь рассуждений.</w:t>
      </w:r>
    </w:p>
    <w:p w:rsidR="00C621E5" w:rsidRPr="00C06C74" w:rsidRDefault="00C621E5" w:rsidP="00DB2154">
      <w:pPr>
        <w:spacing w:after="52"/>
        <w:ind w:right="5"/>
        <w:jc w:val="both"/>
        <w:rPr>
          <w:b/>
        </w:rPr>
      </w:pPr>
      <w:r w:rsidRPr="00C06C74">
        <w:rPr>
          <w:b/>
        </w:rPr>
        <w:t>Коммуникативные:</w:t>
      </w:r>
    </w:p>
    <w:p w:rsidR="0005064B" w:rsidRPr="00C06C74" w:rsidRDefault="0005064B" w:rsidP="00DB2154">
      <w:pPr>
        <w:spacing w:after="52"/>
        <w:ind w:right="5"/>
        <w:jc w:val="both"/>
        <w:rPr>
          <w:b/>
        </w:rPr>
      </w:pPr>
      <w:r w:rsidRPr="00C06C74">
        <w:rPr>
          <w:b/>
        </w:rPr>
        <w:t>Ученик научится</w:t>
      </w:r>
    </w:p>
    <w:p w:rsidR="0005064B" w:rsidRPr="00C06C74" w:rsidRDefault="0005064B" w:rsidP="00DB2154">
      <w:pPr>
        <w:spacing w:after="48"/>
        <w:jc w:val="both"/>
      </w:pPr>
      <w:r w:rsidRPr="00C06C74">
        <w:t xml:space="preserve">Активно использовать речевые средства в процессе общения   с товарищами во время занятий. </w:t>
      </w:r>
    </w:p>
    <w:p w:rsidR="0005064B" w:rsidRPr="00C06C74" w:rsidRDefault="0005064B" w:rsidP="00DB2154">
      <w:pPr>
        <w:spacing w:after="45"/>
        <w:jc w:val="both"/>
      </w:pPr>
      <w:r w:rsidRPr="00C06C74">
        <w:t xml:space="preserve">Слушать собеседника, напарника по игре, быть сдержанным, выслушивать замечания и мнение других людей, излагать и аргументировать свою точку зрения. </w:t>
      </w:r>
    </w:p>
    <w:p w:rsidR="0005064B" w:rsidRPr="00C06C74" w:rsidRDefault="0005064B" w:rsidP="00DB2154">
      <w:pPr>
        <w:spacing w:after="45"/>
        <w:jc w:val="both"/>
      </w:pPr>
      <w:r w:rsidRPr="00C06C74">
        <w:t xml:space="preserve">Договариваться о распределении функций и ролей в совместной деятельности. </w:t>
      </w:r>
    </w:p>
    <w:p w:rsidR="0005064B" w:rsidRPr="00C06C74" w:rsidRDefault="0005064B" w:rsidP="00DB2154">
      <w:pPr>
        <w:spacing w:after="45"/>
        <w:jc w:val="both"/>
        <w:rPr>
          <w:b/>
        </w:rPr>
      </w:pPr>
      <w:r w:rsidRPr="00C06C74">
        <w:rPr>
          <w:b/>
        </w:rPr>
        <w:t>Ученик получит возможность научиться</w:t>
      </w:r>
    </w:p>
    <w:p w:rsidR="0005064B" w:rsidRPr="00C06C74" w:rsidRDefault="00C621E5" w:rsidP="00DB2154">
      <w:pPr>
        <w:spacing w:after="52"/>
        <w:ind w:right="5"/>
        <w:jc w:val="both"/>
      </w:pPr>
      <w:r w:rsidRPr="00C06C74">
        <w:t>способности</w:t>
      </w:r>
      <w:r w:rsidR="0005064B" w:rsidRPr="00C06C74">
        <w:t xml:space="preserve"> принять другую точку зрения, отличную от своей;</w:t>
      </w:r>
    </w:p>
    <w:p w:rsidR="0005064B" w:rsidRPr="00C06C74" w:rsidRDefault="00C621E5" w:rsidP="00DB2154">
      <w:pPr>
        <w:spacing w:after="52"/>
        <w:ind w:right="5"/>
        <w:jc w:val="both"/>
      </w:pPr>
      <w:r w:rsidRPr="00C06C74">
        <w:t>способности</w:t>
      </w:r>
      <w:r w:rsidR="0005064B" w:rsidRPr="00C06C74">
        <w:t xml:space="preserve"> работать в команде;</w:t>
      </w:r>
    </w:p>
    <w:p w:rsidR="0005064B" w:rsidRPr="00C06C74" w:rsidRDefault="00C621E5" w:rsidP="00DB2154">
      <w:pPr>
        <w:spacing w:after="52"/>
        <w:ind w:right="5"/>
        <w:jc w:val="both"/>
      </w:pPr>
      <w:r w:rsidRPr="00C06C74">
        <w:t>выслушиванию собеседника и ведению</w:t>
      </w:r>
      <w:r w:rsidR="0005064B" w:rsidRPr="00C06C74">
        <w:t xml:space="preserve"> диалога.</w:t>
      </w:r>
    </w:p>
    <w:p w:rsidR="00C621E5" w:rsidRPr="00C06C74" w:rsidRDefault="00C621E5" w:rsidP="00DB2154">
      <w:pPr>
        <w:spacing w:after="52"/>
        <w:ind w:right="5"/>
        <w:jc w:val="both"/>
        <w:rPr>
          <w:b/>
        </w:rPr>
      </w:pPr>
      <w:r w:rsidRPr="00C06C74">
        <w:rPr>
          <w:b/>
        </w:rPr>
        <w:t>Регулятивные:</w:t>
      </w:r>
    </w:p>
    <w:p w:rsidR="0005064B" w:rsidRPr="00C06C74" w:rsidRDefault="0005064B" w:rsidP="00DB2154">
      <w:pPr>
        <w:spacing w:after="52"/>
        <w:ind w:right="5"/>
        <w:jc w:val="both"/>
        <w:rPr>
          <w:b/>
        </w:rPr>
      </w:pPr>
      <w:r w:rsidRPr="00C06C74">
        <w:rPr>
          <w:b/>
        </w:rPr>
        <w:t>Ученик научится</w:t>
      </w:r>
    </w:p>
    <w:p w:rsidR="0005064B" w:rsidRPr="00C06C74" w:rsidRDefault="0005064B" w:rsidP="00DB2154">
      <w:pPr>
        <w:spacing w:after="48"/>
        <w:jc w:val="both"/>
      </w:pPr>
      <w:r w:rsidRPr="00C06C74">
        <w:t xml:space="preserve">Овладевать способностью принимать и сохранять цели и задачи занятия.  </w:t>
      </w:r>
    </w:p>
    <w:p w:rsidR="0005064B" w:rsidRPr="00C06C74" w:rsidRDefault="0005064B" w:rsidP="00DB2154">
      <w:pPr>
        <w:spacing w:after="48"/>
        <w:jc w:val="both"/>
      </w:pPr>
      <w:r w:rsidRPr="00C06C74">
        <w:t xml:space="preserve">Находить способы решения и осуществления поставленных задач. </w:t>
      </w:r>
    </w:p>
    <w:p w:rsidR="0005064B" w:rsidRPr="00C06C74" w:rsidRDefault="0005064B" w:rsidP="00DB2154">
      <w:pPr>
        <w:spacing w:after="48"/>
        <w:jc w:val="both"/>
      </w:pPr>
      <w:r w:rsidRPr="00C06C74">
        <w:t xml:space="preserve">Понимать причины успеха и неуспеха своей деятельности. </w:t>
      </w:r>
    </w:p>
    <w:p w:rsidR="0005064B" w:rsidRPr="00C06C74" w:rsidRDefault="0005064B" w:rsidP="00DB2154">
      <w:pPr>
        <w:spacing w:after="48"/>
        <w:jc w:val="both"/>
        <w:rPr>
          <w:b/>
        </w:rPr>
      </w:pPr>
      <w:r w:rsidRPr="00C06C74">
        <w:rPr>
          <w:b/>
        </w:rPr>
        <w:t>Ученик получит возможность научиться</w:t>
      </w:r>
    </w:p>
    <w:p w:rsidR="0005064B" w:rsidRPr="00C06C74" w:rsidRDefault="0005064B" w:rsidP="00DB2154">
      <w:pPr>
        <w:spacing w:after="48"/>
        <w:jc w:val="both"/>
      </w:pPr>
      <w:r w:rsidRPr="00C06C74">
        <w:t xml:space="preserve">Формировать умение контролировать свои действия. </w:t>
      </w:r>
    </w:p>
    <w:p w:rsidR="00296BD6" w:rsidRPr="00C06C74" w:rsidRDefault="00296BD6" w:rsidP="00DB2154">
      <w:pPr>
        <w:spacing w:after="48"/>
        <w:jc w:val="both"/>
        <w:rPr>
          <w:b/>
        </w:rPr>
      </w:pPr>
      <w:r w:rsidRPr="00C06C74">
        <w:rPr>
          <w:b/>
        </w:rPr>
        <w:t>Предметные результаты:</w:t>
      </w:r>
    </w:p>
    <w:p w:rsidR="00296BD6" w:rsidRPr="00C06C74" w:rsidRDefault="0005064B" w:rsidP="00DB2154">
      <w:pPr>
        <w:spacing w:after="52"/>
        <w:ind w:right="5"/>
        <w:jc w:val="both"/>
        <w:rPr>
          <w:b/>
        </w:rPr>
      </w:pPr>
      <w:r w:rsidRPr="00C06C74">
        <w:rPr>
          <w:b/>
        </w:rPr>
        <w:t>Ученик научится</w:t>
      </w:r>
    </w:p>
    <w:p w:rsidR="0005064B" w:rsidRPr="00C06C74" w:rsidRDefault="0005064B" w:rsidP="00DB2154">
      <w:pPr>
        <w:spacing w:after="52"/>
        <w:ind w:right="5"/>
        <w:jc w:val="both"/>
        <w:rPr>
          <w:b/>
        </w:rPr>
      </w:pPr>
      <w:r w:rsidRPr="00C06C74">
        <w:t>Шахматным терминам и шахматным кодексом.</w:t>
      </w:r>
    </w:p>
    <w:p w:rsidR="0005064B" w:rsidRPr="00C06C74" w:rsidRDefault="0005064B" w:rsidP="00DB2154">
      <w:pPr>
        <w:spacing w:after="52"/>
        <w:ind w:right="5"/>
        <w:jc w:val="both"/>
      </w:pPr>
      <w:r w:rsidRPr="00C06C74">
        <w:t>Играть каждой фигурой в отдельности и в совокупности с другими фигурами.</w:t>
      </w:r>
    </w:p>
    <w:p w:rsidR="0005064B" w:rsidRPr="00C06C74" w:rsidRDefault="0005064B" w:rsidP="00DB2154">
      <w:pPr>
        <w:spacing w:after="52"/>
        <w:ind w:right="5"/>
        <w:jc w:val="both"/>
      </w:pPr>
      <w:r w:rsidRPr="00C06C74">
        <w:t>Ставить мат с разных позиций.</w:t>
      </w:r>
    </w:p>
    <w:p w:rsidR="0005064B" w:rsidRPr="00C06C74" w:rsidRDefault="0005064B" w:rsidP="00DB2154">
      <w:pPr>
        <w:spacing w:after="52"/>
        <w:ind w:right="5"/>
        <w:jc w:val="both"/>
      </w:pPr>
      <w:r w:rsidRPr="00C06C74">
        <w:t xml:space="preserve">Решать задачи на мат в несколько ходов. </w:t>
      </w:r>
    </w:p>
    <w:p w:rsidR="0005064B" w:rsidRPr="00C06C74" w:rsidRDefault="0005064B" w:rsidP="00DB2154">
      <w:pPr>
        <w:spacing w:after="52"/>
        <w:ind w:right="5"/>
        <w:jc w:val="both"/>
      </w:pPr>
      <w:r w:rsidRPr="00C06C74">
        <w:t>Записывать шахматную партию.</w:t>
      </w:r>
    </w:p>
    <w:p w:rsidR="0005064B" w:rsidRPr="00C06C74" w:rsidRDefault="0005064B" w:rsidP="00DB2154">
      <w:pPr>
        <w:spacing w:after="52"/>
        <w:ind w:right="5"/>
        <w:jc w:val="both"/>
      </w:pPr>
      <w:r w:rsidRPr="00C06C74">
        <w:t>Проводить комбинации.</w:t>
      </w:r>
    </w:p>
    <w:p w:rsidR="0005064B" w:rsidRPr="00C06C74" w:rsidRDefault="0005064B" w:rsidP="00DB2154">
      <w:pPr>
        <w:spacing w:after="48"/>
        <w:jc w:val="both"/>
      </w:pPr>
      <w:r w:rsidRPr="00C06C74">
        <w:t>Проводить выигрышные стратегии матования одинокого короля;</w:t>
      </w:r>
    </w:p>
    <w:p w:rsidR="0005064B" w:rsidRPr="00C06C74" w:rsidRDefault="0005064B" w:rsidP="00DB2154">
      <w:pPr>
        <w:spacing w:after="48"/>
        <w:jc w:val="both"/>
      </w:pPr>
      <w:r w:rsidRPr="00C06C74">
        <w:t>Ставить мат одинокому королю двумя ладья</w:t>
      </w:r>
      <w:r w:rsidR="00296BD6" w:rsidRPr="00C06C74">
        <w:t xml:space="preserve">ми, королем и ферзем, королем и </w:t>
      </w:r>
      <w:r w:rsidRPr="00C06C74">
        <w:t xml:space="preserve">ладьей из любой позиции; </w:t>
      </w:r>
    </w:p>
    <w:p w:rsidR="0005064B" w:rsidRPr="00C06C74" w:rsidRDefault="0005064B" w:rsidP="00DB2154">
      <w:pPr>
        <w:spacing w:after="48"/>
        <w:jc w:val="both"/>
      </w:pPr>
      <w:r w:rsidRPr="00C06C74">
        <w:t xml:space="preserve">Понимать причины своего выигрыша и проигрыша; </w:t>
      </w:r>
    </w:p>
    <w:p w:rsidR="0005064B" w:rsidRPr="00C06C74" w:rsidRDefault="0005064B" w:rsidP="00DB2154">
      <w:pPr>
        <w:spacing w:after="48"/>
        <w:jc w:val="both"/>
      </w:pPr>
      <w:r w:rsidRPr="00C06C74">
        <w:t xml:space="preserve">Разыгрывать простейшие пешечные и ладейные эндшпили. </w:t>
      </w:r>
    </w:p>
    <w:p w:rsidR="0005064B" w:rsidRPr="00C06C74" w:rsidRDefault="0005064B" w:rsidP="00DB2154">
      <w:pPr>
        <w:spacing w:after="52"/>
        <w:ind w:right="5"/>
        <w:jc w:val="both"/>
        <w:rPr>
          <w:b/>
        </w:rPr>
      </w:pPr>
      <w:r w:rsidRPr="00C06C74">
        <w:rPr>
          <w:b/>
        </w:rPr>
        <w:t>Ученик получит возможность научиться</w:t>
      </w:r>
    </w:p>
    <w:p w:rsidR="0005064B" w:rsidRPr="00C06C74" w:rsidRDefault="0005064B" w:rsidP="00DB2154">
      <w:pPr>
        <w:spacing w:after="52"/>
        <w:ind w:right="5"/>
        <w:jc w:val="both"/>
        <w:rPr>
          <w:b/>
        </w:rPr>
      </w:pPr>
      <w:r w:rsidRPr="00C06C74">
        <w:t>Развитию восприятия, внимания, воображения, памяти, мышления, начальным формам волевого управления поведением,</w:t>
      </w:r>
    </w:p>
    <w:p w:rsidR="0005064B" w:rsidRPr="00C06C74" w:rsidRDefault="0005064B" w:rsidP="00DB2154">
      <w:pPr>
        <w:spacing w:after="48"/>
        <w:jc w:val="both"/>
      </w:pPr>
      <w:r w:rsidRPr="00C06C74">
        <w:t>определять наиболее эффективные способы достижения результата,</w:t>
      </w:r>
    </w:p>
    <w:p w:rsidR="0005064B" w:rsidRPr="00C06C74" w:rsidRDefault="0005064B" w:rsidP="00DB2154">
      <w:pPr>
        <w:spacing w:after="48"/>
        <w:jc w:val="both"/>
      </w:pPr>
      <w:r w:rsidRPr="00C06C74">
        <w:t>сравнивать и анализировать действия других игроков.</w:t>
      </w:r>
    </w:p>
    <w:p w:rsidR="00296BD6" w:rsidRPr="00C06C74" w:rsidRDefault="00296BD6" w:rsidP="00DB2154">
      <w:pPr>
        <w:shd w:val="clear" w:color="auto" w:fill="FFFFFF"/>
        <w:spacing w:after="150"/>
        <w:jc w:val="both"/>
      </w:pPr>
      <w:r w:rsidRPr="00C06C74">
        <w:rPr>
          <w:b/>
          <w:bCs/>
        </w:rPr>
        <w:t>Личностные результаты:</w:t>
      </w:r>
    </w:p>
    <w:p w:rsidR="00296BD6" w:rsidRPr="00C06C74" w:rsidRDefault="00296BD6" w:rsidP="00DB2154">
      <w:pPr>
        <w:shd w:val="clear" w:color="auto" w:fill="FFFFFF"/>
        <w:spacing w:after="150"/>
        <w:jc w:val="both"/>
        <w:rPr>
          <w:b/>
          <w:bCs/>
        </w:rPr>
      </w:pPr>
      <w:r w:rsidRPr="00C06C74">
        <w:rPr>
          <w:shd w:val="clear" w:color="auto" w:fill="FFFFFF"/>
        </w:rPr>
        <w:t>В процессе изучения курса «Доноведение»</w:t>
      </w:r>
      <w:r w:rsidRPr="00C06C74">
        <w:rPr>
          <w:i/>
          <w:shd w:val="clear" w:color="auto" w:fill="FFFFFF"/>
        </w:rPr>
        <w:t xml:space="preserve">учащиеся </w:t>
      </w:r>
      <w:r w:rsidRPr="00C06C74">
        <w:rPr>
          <w:bCs/>
          <w:i/>
          <w:iCs/>
          <w:shd w:val="clear" w:color="auto" w:fill="FFFFFF"/>
        </w:rPr>
        <w:t>получат возможность научиться:</w:t>
      </w:r>
      <w:r w:rsidRPr="00C06C74">
        <w:rPr>
          <w:iCs/>
          <w:shd w:val="clear" w:color="auto" w:fill="FFFFFF"/>
        </w:rPr>
        <w:t xml:space="preserve"> личностным универсальным учебным действиям</w:t>
      </w:r>
      <w:r w:rsidRPr="00C06C74">
        <w:rPr>
          <w:shd w:val="clear" w:color="auto" w:fill="FFFFFF"/>
        </w:rPr>
        <w:t>, обеспечивающим ценностно-смысловую ориентацию учащихся в окружающем мире:</w:t>
      </w:r>
      <w:r w:rsidRPr="00C06C74">
        <w:rPr>
          <w:rStyle w:val="apple-converted-space"/>
          <w:shd w:val="clear" w:color="auto" w:fill="FFFFFF"/>
        </w:rPr>
        <w:t> </w:t>
      </w:r>
      <w:r w:rsidRPr="00C06C74">
        <w:br/>
      </w:r>
      <w:r w:rsidRPr="00C06C74">
        <w:rPr>
          <w:shd w:val="clear" w:color="auto" w:fill="FFFFFF"/>
        </w:rPr>
        <w:t>— анализировать влияние современного человека на природу, приводить примеры зависимости благополучия жизни людей от состояния природы родного края;</w:t>
      </w:r>
      <w:r w:rsidRPr="00C06C74">
        <w:br/>
      </w:r>
      <w:r w:rsidRPr="00C06C74">
        <w:rPr>
          <w:shd w:val="clear" w:color="auto" w:fill="FFFFFF"/>
        </w:rPr>
        <w:t>—</w:t>
      </w:r>
      <w:r w:rsidRPr="00C06C74">
        <w:rPr>
          <w:rStyle w:val="apple-converted-space"/>
          <w:shd w:val="clear" w:color="auto" w:fill="FFFFFF"/>
        </w:rPr>
        <w:t> </w:t>
      </w:r>
      <w:r w:rsidRPr="00C06C74">
        <w:rPr>
          <w:shd w:val="clear" w:color="auto" w:fill="FFFFFF"/>
        </w:rPr>
        <w:t>объяснять правила поведения в различных ситуациях. Оценивать характер своего поведения в природе, поступки по отношению к природе других людей. Моделировать ситуации по сохранению природы родного края и ее защите;</w:t>
      </w:r>
    </w:p>
    <w:p w:rsidR="00296BD6" w:rsidRPr="00CB4C0C" w:rsidRDefault="00AD0575" w:rsidP="00DB2154">
      <w:pPr>
        <w:shd w:val="clear" w:color="auto" w:fill="FFFFFF"/>
        <w:spacing w:after="150"/>
        <w:jc w:val="both"/>
        <w:rPr>
          <w:b/>
          <w:bCs/>
          <w:sz w:val="28"/>
          <w:szCs w:val="28"/>
        </w:rPr>
      </w:pPr>
      <w:r w:rsidRPr="00CB4C0C">
        <w:rPr>
          <w:b/>
          <w:sz w:val="28"/>
          <w:szCs w:val="28"/>
          <w:shd w:val="clear" w:color="auto" w:fill="FFFFFF"/>
        </w:rPr>
        <w:t>«</w:t>
      </w:r>
      <w:r w:rsidR="00296BD6" w:rsidRPr="00CB4C0C">
        <w:rPr>
          <w:b/>
          <w:sz w:val="28"/>
          <w:szCs w:val="28"/>
          <w:shd w:val="clear" w:color="auto" w:fill="FFFFFF"/>
        </w:rPr>
        <w:t>Доноведение</w:t>
      </w:r>
      <w:r w:rsidRPr="00CB4C0C">
        <w:rPr>
          <w:b/>
          <w:sz w:val="28"/>
          <w:szCs w:val="28"/>
          <w:shd w:val="clear" w:color="auto" w:fill="FFFFFF"/>
        </w:rPr>
        <w:t>»</w:t>
      </w:r>
    </w:p>
    <w:p w:rsidR="00296BD6" w:rsidRPr="00C06C74" w:rsidRDefault="00296BD6" w:rsidP="00DB2154">
      <w:pPr>
        <w:shd w:val="clear" w:color="auto" w:fill="FFFFFF"/>
        <w:spacing w:after="150"/>
        <w:jc w:val="both"/>
        <w:rPr>
          <w:b/>
        </w:rPr>
      </w:pPr>
      <w:r w:rsidRPr="00C06C74">
        <w:rPr>
          <w:b/>
          <w:bCs/>
        </w:rPr>
        <w:t>Метапредметные </w:t>
      </w:r>
      <w:r w:rsidRPr="00C06C74">
        <w:rPr>
          <w:b/>
        </w:rPr>
        <w:t>результаты:</w:t>
      </w:r>
    </w:p>
    <w:p w:rsidR="00296BD6" w:rsidRPr="00C06C74" w:rsidRDefault="00296BD6" w:rsidP="00DB2154">
      <w:pPr>
        <w:shd w:val="clear" w:color="auto" w:fill="FFFFFF"/>
        <w:spacing w:after="150"/>
        <w:jc w:val="both"/>
        <w:rPr>
          <w:iCs/>
          <w:shd w:val="clear" w:color="auto" w:fill="FFFFFF"/>
        </w:rPr>
      </w:pPr>
      <w:r w:rsidRPr="00C06C74">
        <w:rPr>
          <w:shd w:val="clear" w:color="auto" w:fill="FFFFFF"/>
        </w:rPr>
        <w:t>В процессе изучения курса «Доноведение»</w:t>
      </w:r>
      <w:r w:rsidRPr="00C06C74">
        <w:rPr>
          <w:i/>
          <w:shd w:val="clear" w:color="auto" w:fill="FFFFFF"/>
        </w:rPr>
        <w:t xml:space="preserve">учащиеся </w:t>
      </w:r>
      <w:r w:rsidRPr="00C06C74">
        <w:rPr>
          <w:bCs/>
          <w:i/>
          <w:iCs/>
          <w:shd w:val="clear" w:color="auto" w:fill="FFFFFF"/>
        </w:rPr>
        <w:t>получат возможность научиться:</w:t>
      </w:r>
    </w:p>
    <w:p w:rsidR="00296BD6" w:rsidRPr="00C06C74" w:rsidRDefault="00296BD6" w:rsidP="00DB2154">
      <w:pPr>
        <w:shd w:val="clear" w:color="auto" w:fill="FFFFFF"/>
        <w:spacing w:after="150"/>
        <w:jc w:val="both"/>
      </w:pPr>
      <w:r w:rsidRPr="00C06C74">
        <w:rPr>
          <w:b/>
          <w:iCs/>
          <w:shd w:val="clear" w:color="auto" w:fill="FFFFFF"/>
        </w:rPr>
        <w:t>регулятивным</w:t>
      </w:r>
      <w:r w:rsidRPr="00C06C74">
        <w:rPr>
          <w:iCs/>
          <w:shd w:val="clear" w:color="auto" w:fill="FFFFFF"/>
        </w:rPr>
        <w:t xml:space="preserve"> универсальным учебным действиям, </w:t>
      </w:r>
      <w:r w:rsidRPr="00C06C74">
        <w:rPr>
          <w:shd w:val="clear" w:color="auto" w:fill="FFFFFF"/>
        </w:rPr>
        <w:t>обеспечивающим организацию учащимся своей учебной деятельности:</w:t>
      </w:r>
      <w:r w:rsidRPr="00C06C74">
        <w:br/>
      </w:r>
      <w:r w:rsidRPr="00C06C74">
        <w:rPr>
          <w:shd w:val="clear" w:color="auto" w:fill="FFFFFF"/>
        </w:rPr>
        <w:t>— ставить цель и задачи к собственной деятельности (на основе соотнесения того, что уже известно и усвоено учащимся, и того, что еще неизвестно);— составлять план исследований и проектов по заданной теме и определять последовательность собственных действий;— вносить необходимые дополнения и коррективы в план и способ действия в случае расхождения с предлагаемым эталоном;— оценивать собственные знания и умения;— доводить дело до конца.</w:t>
      </w:r>
    </w:p>
    <w:p w:rsidR="00296BD6" w:rsidRPr="00C06C74" w:rsidRDefault="00296BD6" w:rsidP="00DB2154">
      <w:pPr>
        <w:jc w:val="both"/>
        <w:rPr>
          <w:shd w:val="clear" w:color="auto" w:fill="FFFFFF"/>
        </w:rPr>
      </w:pPr>
      <w:r w:rsidRPr="00C06C74">
        <w:rPr>
          <w:b/>
          <w:iCs/>
          <w:shd w:val="clear" w:color="auto" w:fill="FFFFFF"/>
        </w:rPr>
        <w:t xml:space="preserve"> познавательным</w:t>
      </w:r>
      <w:r w:rsidRPr="00C06C74">
        <w:rPr>
          <w:iCs/>
          <w:shd w:val="clear" w:color="auto" w:fill="FFFFFF"/>
        </w:rPr>
        <w:t xml:space="preserve"> универсальным учебным действиям,</w:t>
      </w:r>
      <w:r w:rsidRPr="00C06C74">
        <w:rPr>
          <w:rStyle w:val="apple-converted-space"/>
          <w:iCs/>
          <w:shd w:val="clear" w:color="auto" w:fill="FFFFFF"/>
        </w:rPr>
        <w:t> </w:t>
      </w:r>
      <w:r w:rsidRPr="00C06C74">
        <w:rPr>
          <w:shd w:val="clear" w:color="auto" w:fill="FFFFFF"/>
        </w:rPr>
        <w:t>включающим общеучебные, логические действия постановки и решения проблем:</w:t>
      </w:r>
    </w:p>
    <w:p w:rsidR="009132E6" w:rsidRPr="00C06C74" w:rsidRDefault="00296BD6" w:rsidP="00DB2154">
      <w:pPr>
        <w:jc w:val="both"/>
        <w:rPr>
          <w:shd w:val="clear" w:color="auto" w:fill="FFFFFF"/>
        </w:rPr>
      </w:pPr>
      <w:r w:rsidRPr="00C06C74">
        <w:rPr>
          <w:shd w:val="clear" w:color="auto" w:fill="FFFFFF"/>
        </w:rPr>
        <w:t>—</w:t>
      </w:r>
      <w:r w:rsidRPr="00C06C74">
        <w:rPr>
          <w:rStyle w:val="apple-converted-space"/>
          <w:shd w:val="clear" w:color="auto" w:fill="FFFFFF"/>
        </w:rPr>
        <w:t> </w:t>
      </w:r>
      <w:r w:rsidRPr="00C06C74">
        <w:rPr>
          <w:shd w:val="clear" w:color="auto" w:fill="FFFFFF"/>
        </w:rPr>
        <w:t>находить и</w:t>
      </w:r>
      <w:r w:rsidRPr="00C06C74">
        <w:rPr>
          <w:rStyle w:val="apple-converted-space"/>
          <w:shd w:val="clear" w:color="auto" w:fill="FFFFFF"/>
        </w:rPr>
        <w:t> </w:t>
      </w:r>
      <w:r w:rsidRPr="00C06C74">
        <w:rPr>
          <w:shd w:val="clear" w:color="auto" w:fill="FFFFFF"/>
        </w:rPr>
        <w:t>пользоваться учебной и справочной литературой для подготовки устных сообщений, выполнения самостоятельных исследований и проектов;</w:t>
      </w:r>
      <w:r w:rsidRPr="00C06C74">
        <w:rPr>
          <w:rStyle w:val="apple-converted-space"/>
          <w:shd w:val="clear" w:color="auto" w:fill="FFFFFF"/>
        </w:rPr>
        <w:t> </w:t>
      </w:r>
      <w:r w:rsidRPr="00C06C74">
        <w:rPr>
          <w:shd w:val="clear" w:color="auto" w:fill="FFFFFF"/>
        </w:rPr>
        <w:t>в том числе с помощью компьютерных средств;</w:t>
      </w:r>
      <w:r w:rsidRPr="00C06C74">
        <w:rPr>
          <w:rStyle w:val="apple-converted-space"/>
          <w:shd w:val="clear" w:color="auto" w:fill="FFFFFF"/>
        </w:rPr>
        <w:t> </w:t>
      </w:r>
      <w:r w:rsidRPr="00C06C74">
        <w:rPr>
          <w:shd w:val="clear" w:color="auto" w:fill="FFFFFF"/>
        </w:rPr>
        <w:t>использовать географическую карту Ростовской области как источник информации;</w:t>
      </w:r>
      <w:r w:rsidRPr="00C06C74">
        <w:br/>
      </w:r>
      <w:r w:rsidRPr="00C06C74">
        <w:rPr>
          <w:shd w:val="clear" w:color="auto" w:fill="FFFFFF"/>
        </w:rPr>
        <w:t>—</w:t>
      </w:r>
      <w:r w:rsidRPr="00C06C74">
        <w:rPr>
          <w:rStyle w:val="apple-converted-space"/>
          <w:shd w:val="clear" w:color="auto" w:fill="FFFFFF"/>
        </w:rPr>
        <w:t> </w:t>
      </w:r>
      <w:r w:rsidRPr="00C06C74">
        <w:rPr>
          <w:shd w:val="clear" w:color="auto" w:fill="FFFFFF"/>
        </w:rPr>
        <w:t>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p>
    <w:p w:rsidR="00296BD6" w:rsidRPr="00C06C74" w:rsidRDefault="00296BD6" w:rsidP="00DB2154">
      <w:pPr>
        <w:jc w:val="both"/>
        <w:rPr>
          <w:shd w:val="clear" w:color="auto" w:fill="FFFFFF"/>
        </w:rPr>
      </w:pPr>
      <w:r w:rsidRPr="00C06C74">
        <w:rPr>
          <w:shd w:val="clear" w:color="auto" w:fill="FFFFFF"/>
        </w:rPr>
        <w:t>—</w:t>
      </w:r>
      <w:r w:rsidRPr="00C06C74">
        <w:rPr>
          <w:rStyle w:val="apple-converted-space"/>
          <w:shd w:val="clear" w:color="auto" w:fill="FFFFFF"/>
        </w:rPr>
        <w:t> </w:t>
      </w:r>
      <w:r w:rsidRPr="00C06C74">
        <w:rPr>
          <w:shd w:val="clear" w:color="auto" w:fill="FFFFFF"/>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296BD6" w:rsidRPr="00C06C74" w:rsidRDefault="00296BD6" w:rsidP="00DB2154">
      <w:pPr>
        <w:widowControl w:val="0"/>
        <w:jc w:val="both"/>
        <w:rPr>
          <w:shd w:val="clear" w:color="auto" w:fill="FFFFFF"/>
        </w:rPr>
      </w:pPr>
      <w:r w:rsidRPr="00C06C74">
        <w:br/>
      </w:r>
      <w:r w:rsidRPr="00C06C74">
        <w:rPr>
          <w:b/>
          <w:iCs/>
          <w:shd w:val="clear" w:color="auto" w:fill="FFFFFF"/>
        </w:rPr>
        <w:t xml:space="preserve">Коммуникативным </w:t>
      </w:r>
      <w:r w:rsidRPr="00C06C74">
        <w:rPr>
          <w:iCs/>
          <w:shd w:val="clear" w:color="auto" w:fill="FFFFFF"/>
        </w:rPr>
        <w:t xml:space="preserve">универсальным учебным действиям, </w:t>
      </w:r>
      <w:r w:rsidRPr="00C06C74">
        <w:rPr>
          <w:shd w:val="clear" w:color="auto" w:fill="FFFFFF"/>
        </w:rPr>
        <w:t>обеспечивающим социальную компетентность и учет позиции других людей, партнера по общению или деятельности:</w:t>
      </w:r>
    </w:p>
    <w:p w:rsidR="00296BD6" w:rsidRPr="00C06C74" w:rsidRDefault="00296BD6" w:rsidP="00DB2154">
      <w:pPr>
        <w:widowControl w:val="0"/>
        <w:jc w:val="both"/>
        <w:rPr>
          <w:shd w:val="clear" w:color="auto" w:fill="FFFFFF"/>
        </w:rPr>
      </w:pPr>
      <w:r w:rsidRPr="00C06C74">
        <w:rPr>
          <w:shd w:val="clear" w:color="auto" w:fill="FFFFFF"/>
        </w:rPr>
        <w:t>—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r w:rsidRPr="00C06C74">
        <w:br/>
      </w:r>
      <w:r w:rsidRPr="00C06C74">
        <w:rPr>
          <w:bCs/>
          <w:shd w:val="clear" w:color="auto" w:fill="FFFFFF"/>
        </w:rPr>
        <w:t>—</w:t>
      </w:r>
      <w:r w:rsidRPr="00C06C74">
        <w:rPr>
          <w:rStyle w:val="apple-converted-space"/>
          <w:bCs/>
          <w:shd w:val="clear" w:color="auto" w:fill="FFFFFF"/>
        </w:rPr>
        <w:t> </w:t>
      </w:r>
      <w:r w:rsidRPr="00C06C74">
        <w:rPr>
          <w:shd w:val="clear" w:color="auto" w:fill="FFFFFF"/>
        </w:rPr>
        <w:t>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w:t>
      </w:r>
    </w:p>
    <w:p w:rsidR="00296BD6" w:rsidRPr="00C06C74" w:rsidRDefault="00296BD6" w:rsidP="00DB2154">
      <w:pPr>
        <w:widowControl w:val="0"/>
        <w:jc w:val="both"/>
        <w:rPr>
          <w:lang w:eastAsia="en-US" w:bidi="en-US"/>
        </w:rPr>
      </w:pPr>
      <w:r w:rsidRPr="00C06C74">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96BD6" w:rsidRPr="00C06C74" w:rsidRDefault="00296BD6" w:rsidP="00DB2154">
      <w:pPr>
        <w:tabs>
          <w:tab w:val="left" w:pos="720"/>
          <w:tab w:val="left" w:pos="1429"/>
        </w:tabs>
        <w:overflowPunct w:val="0"/>
        <w:autoSpaceDE w:val="0"/>
        <w:autoSpaceDN w:val="0"/>
        <w:adjustRightInd w:val="0"/>
        <w:spacing w:before="60"/>
        <w:jc w:val="both"/>
        <w:textAlignment w:val="baseline"/>
      </w:pPr>
      <w:r w:rsidRPr="00C06C74">
        <w:t>осознанно и произвольно строить речевое высказывание в устной и письменной форме;</w:t>
      </w:r>
    </w:p>
    <w:p w:rsidR="00296BD6" w:rsidRPr="00C06C74" w:rsidRDefault="00296BD6" w:rsidP="00DB2154">
      <w:pPr>
        <w:jc w:val="both"/>
        <w:rPr>
          <w:b/>
          <w:lang w:eastAsia="en-US" w:bidi="en-US"/>
        </w:rPr>
      </w:pPr>
      <w:r w:rsidRPr="00C06C74">
        <w:t>осуществлять самостоятельный поиск информации 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296BD6" w:rsidRPr="00C06C74" w:rsidRDefault="00296BD6" w:rsidP="00DB2154">
      <w:pPr>
        <w:shd w:val="clear" w:color="auto" w:fill="FFFFFF"/>
        <w:spacing w:after="150"/>
        <w:jc w:val="both"/>
        <w:rPr>
          <w:b/>
          <w:bCs/>
        </w:rPr>
      </w:pPr>
    </w:p>
    <w:p w:rsidR="00296BD6" w:rsidRPr="00C06C74" w:rsidRDefault="00296BD6" w:rsidP="00DB2154">
      <w:pPr>
        <w:shd w:val="clear" w:color="auto" w:fill="FFFFFF"/>
        <w:spacing w:after="150"/>
        <w:jc w:val="both"/>
      </w:pPr>
      <w:r w:rsidRPr="00C06C74">
        <w:rPr>
          <w:b/>
          <w:bCs/>
        </w:rPr>
        <w:t>Предметные результаты</w:t>
      </w:r>
      <w:r w:rsidRPr="00C06C74">
        <w:t>:</w:t>
      </w:r>
    </w:p>
    <w:p w:rsidR="00296BD6" w:rsidRPr="00C06C74" w:rsidRDefault="00296BD6" w:rsidP="00DB2154">
      <w:pPr>
        <w:widowControl w:val="0"/>
        <w:jc w:val="both"/>
        <w:rPr>
          <w:shd w:val="clear" w:color="auto" w:fill="FFFFFF"/>
        </w:rPr>
      </w:pPr>
      <w:r w:rsidRPr="00C06C74">
        <w:rPr>
          <w:shd w:val="clear" w:color="auto" w:fill="FFFFFF"/>
        </w:rPr>
        <w:t>В процессе изучения курса «Доноведение»</w:t>
      </w:r>
      <w:r w:rsidRPr="00C06C74">
        <w:rPr>
          <w:b/>
          <w:shd w:val="clear" w:color="auto" w:fill="FFFFFF"/>
        </w:rPr>
        <w:t>учащиеся научатся</w:t>
      </w:r>
    </w:p>
    <w:p w:rsidR="00296BD6" w:rsidRPr="00C06C74" w:rsidRDefault="00296BD6" w:rsidP="00DB2154">
      <w:pPr>
        <w:widowControl w:val="0"/>
        <w:jc w:val="both"/>
        <w:rPr>
          <w:shd w:val="clear" w:color="auto" w:fill="FFFFFF"/>
        </w:rPr>
      </w:pPr>
      <w:r w:rsidRPr="00C06C74">
        <w:rPr>
          <w:bCs/>
          <w:iCs/>
          <w:shd w:val="clear" w:color="auto" w:fill="FFFFFF"/>
        </w:rPr>
        <w:t>иметь представления:</w:t>
      </w:r>
    </w:p>
    <w:p w:rsidR="00296BD6" w:rsidRPr="00C06C74" w:rsidRDefault="00296BD6" w:rsidP="00DB2154">
      <w:pPr>
        <w:widowControl w:val="0"/>
        <w:jc w:val="both"/>
      </w:pPr>
      <w:r w:rsidRPr="00C06C74">
        <w:rPr>
          <w:shd w:val="clear" w:color="auto" w:fill="FFFFFF"/>
        </w:rPr>
        <w:t>о связях между живой и неживой природой родного края;</w:t>
      </w:r>
    </w:p>
    <w:p w:rsidR="00296BD6" w:rsidRPr="00C06C74" w:rsidRDefault="00296BD6" w:rsidP="00DB2154">
      <w:pPr>
        <w:widowControl w:val="0"/>
        <w:jc w:val="both"/>
      </w:pPr>
      <w:r w:rsidRPr="00C06C74">
        <w:rPr>
          <w:shd w:val="clear" w:color="auto" w:fill="FFFFFF"/>
        </w:rPr>
        <w:t>о связях между деятельностью человека в крае и состоянием природы Ростовской области;</w:t>
      </w:r>
    </w:p>
    <w:p w:rsidR="00296BD6" w:rsidRPr="00C06C74" w:rsidRDefault="00296BD6" w:rsidP="00DB2154">
      <w:pPr>
        <w:widowControl w:val="0"/>
        <w:jc w:val="both"/>
      </w:pPr>
      <w:r w:rsidRPr="00C06C74">
        <w:rPr>
          <w:shd w:val="clear" w:color="auto" w:fill="FFFFFF"/>
        </w:rPr>
        <w:t>об истории человека в древние времена, проживающего на Донской земле;</w:t>
      </w:r>
    </w:p>
    <w:p w:rsidR="00E77847" w:rsidRPr="00C06C74" w:rsidRDefault="00296BD6" w:rsidP="00DB2154">
      <w:pPr>
        <w:spacing w:after="52"/>
        <w:ind w:right="5"/>
        <w:jc w:val="both"/>
        <w:rPr>
          <w:b/>
        </w:rPr>
      </w:pPr>
      <w:r w:rsidRPr="00C06C74">
        <w:rPr>
          <w:shd w:val="clear" w:color="auto" w:fill="FFFFFF"/>
        </w:rPr>
        <w:t>об истории родного края;</w:t>
      </w:r>
    </w:p>
    <w:p w:rsidR="00E77847" w:rsidRPr="00C06C74" w:rsidRDefault="00E77847" w:rsidP="00DB2154">
      <w:pPr>
        <w:spacing w:after="52"/>
        <w:ind w:right="5"/>
        <w:jc w:val="both"/>
        <w:rPr>
          <w:b/>
        </w:rPr>
      </w:pPr>
      <w:r w:rsidRPr="00C06C74">
        <w:rPr>
          <w:b/>
        </w:rPr>
        <w:t>Ученик получит возможность научиться</w:t>
      </w:r>
    </w:p>
    <w:p w:rsidR="00296BD6" w:rsidRPr="00C06C74" w:rsidRDefault="00296BD6" w:rsidP="00DB2154">
      <w:pPr>
        <w:widowControl w:val="0"/>
        <w:jc w:val="both"/>
      </w:pPr>
      <w:r w:rsidRPr="00C06C74">
        <w:rPr>
          <w:bCs/>
          <w:iCs/>
          <w:shd w:val="clear" w:color="auto" w:fill="FFFFFF"/>
        </w:rPr>
        <w:t>знать:</w:t>
      </w:r>
      <w:r w:rsidRPr="00C06C74">
        <w:rPr>
          <w:shd w:val="clear" w:color="auto" w:fill="FFFFFF"/>
        </w:rPr>
        <w:t xml:space="preserve"> объекты неживой и живой природы Ростовской области;</w:t>
      </w:r>
      <w:r w:rsidRPr="00C06C74">
        <w:br/>
      </w:r>
      <w:r w:rsidRPr="00C06C74">
        <w:rPr>
          <w:shd w:val="clear" w:color="auto" w:fill="FFFFFF"/>
        </w:rPr>
        <w:t>особенности погоды, рельефа, растительного и животного мира своей местности;</w:t>
      </w:r>
      <w:r w:rsidRPr="00C06C74">
        <w:br/>
      </w:r>
      <w:r w:rsidRPr="00C06C74">
        <w:rPr>
          <w:rStyle w:val="apple-converted-space"/>
          <w:shd w:val="clear" w:color="auto" w:fill="FFFFFF"/>
        </w:rPr>
        <w:t> </w:t>
      </w:r>
      <w:r w:rsidRPr="00C06C74">
        <w:rPr>
          <w:shd w:val="clear" w:color="auto" w:fill="FFFFFF"/>
        </w:rPr>
        <w:t>водоёмы Ростовской области и их значение в хозяйстве;</w:t>
      </w:r>
      <w:r w:rsidRPr="00C06C74">
        <w:br/>
      </w:r>
      <w:r w:rsidRPr="00C06C74">
        <w:rPr>
          <w:rStyle w:val="apple-converted-space"/>
          <w:shd w:val="clear" w:color="auto" w:fill="FFFFFF"/>
        </w:rPr>
        <w:t> </w:t>
      </w:r>
      <w:r w:rsidRPr="00C06C74">
        <w:rPr>
          <w:shd w:val="clear" w:color="auto" w:fill="FFFFFF"/>
        </w:rPr>
        <w:t>полезные ископаемые родного края, их месторождения и значение в хозяйстве;</w:t>
      </w:r>
      <w:r w:rsidRPr="00C06C74">
        <w:rPr>
          <w:rStyle w:val="apple-converted-space"/>
          <w:shd w:val="clear" w:color="auto" w:fill="FFFFFF"/>
        </w:rPr>
        <w:t> </w:t>
      </w:r>
      <w:r w:rsidRPr="00C06C74">
        <w:br/>
      </w:r>
      <w:r w:rsidRPr="00C06C74">
        <w:rPr>
          <w:shd w:val="clear" w:color="auto" w:fill="FFFFFF"/>
        </w:rPr>
        <w:t>правила поведения в природе и меры её охраны в Ростовской области;</w:t>
      </w:r>
      <w:r w:rsidRPr="00C06C74">
        <w:br/>
      </w:r>
      <w:r w:rsidRPr="00C06C74">
        <w:rPr>
          <w:shd w:val="clear" w:color="auto" w:fill="FFFFFF"/>
        </w:rPr>
        <w:t>государственную символику Ростовской области, своего района;</w:t>
      </w:r>
      <w:r w:rsidRPr="00C06C74">
        <w:br/>
      </w:r>
      <w:r w:rsidRPr="00C06C74">
        <w:rPr>
          <w:shd w:val="clear" w:color="auto" w:fill="FFFFFF"/>
        </w:rPr>
        <w:t>важнейшие события в истории родного края;</w:t>
      </w:r>
      <w:r w:rsidRPr="00C06C74">
        <w:br/>
      </w:r>
      <w:r w:rsidRPr="00C06C74">
        <w:rPr>
          <w:shd w:val="clear" w:color="auto" w:fill="FFFFFF"/>
        </w:rPr>
        <w:t>народы, населяющие Ростовскую область (не менее трёх);</w:t>
      </w:r>
      <w:r w:rsidRPr="00C06C74">
        <w:br/>
      </w:r>
      <w:r w:rsidRPr="00C06C74">
        <w:rPr>
          <w:shd w:val="clear" w:color="auto" w:fill="FFFFFF"/>
        </w:rPr>
        <w:t>родственные связи в семье;</w:t>
      </w:r>
      <w:r w:rsidRPr="00C06C74">
        <w:rPr>
          <w:rStyle w:val="apple-converted-space"/>
          <w:shd w:val="clear" w:color="auto" w:fill="FFFFFF"/>
        </w:rPr>
        <w:t> </w:t>
      </w:r>
      <w:r w:rsidRPr="00C06C74">
        <w:rPr>
          <w:shd w:val="clear" w:color="auto" w:fill="FFFFFF"/>
        </w:rPr>
        <w:t>правила поведения в общественных местах и на улице;</w:t>
      </w:r>
    </w:p>
    <w:p w:rsidR="00E77847" w:rsidRPr="00C06C74" w:rsidRDefault="00296BD6" w:rsidP="00DB2154">
      <w:pPr>
        <w:spacing w:after="52"/>
        <w:ind w:right="5"/>
        <w:jc w:val="both"/>
        <w:rPr>
          <w:b/>
        </w:rPr>
      </w:pPr>
      <w:r w:rsidRPr="00C06C74">
        <w:rPr>
          <w:rStyle w:val="apple-converted-space"/>
          <w:shd w:val="clear" w:color="auto" w:fill="FFFFFF"/>
        </w:rPr>
        <w:t> </w:t>
      </w:r>
      <w:r w:rsidR="00E77847" w:rsidRPr="00C06C74">
        <w:rPr>
          <w:b/>
        </w:rPr>
        <w:t>Ученик получит возможность научиться</w:t>
      </w:r>
    </w:p>
    <w:p w:rsidR="00296BD6" w:rsidRPr="00C06C74" w:rsidRDefault="00296BD6" w:rsidP="00DB2154">
      <w:pPr>
        <w:widowControl w:val="0"/>
        <w:jc w:val="both"/>
        <w:rPr>
          <w:shd w:val="clear" w:color="auto" w:fill="FFFFFF"/>
        </w:rPr>
      </w:pPr>
      <w:r w:rsidRPr="00C06C74">
        <w:rPr>
          <w:shd w:val="clear" w:color="auto" w:fill="FFFFFF"/>
        </w:rPr>
        <w:t>различать объекты живой и неживой природы родного края, приводить примеры(3-4 названия каждого вида);</w:t>
      </w:r>
      <w:r w:rsidRPr="00C06C74">
        <w:rPr>
          <w:rStyle w:val="apple-converted-space"/>
          <w:shd w:val="clear" w:color="auto" w:fill="FFFFFF"/>
        </w:rPr>
        <w:t> </w:t>
      </w:r>
      <w:r w:rsidRPr="00C06C74">
        <w:rPr>
          <w:shd w:val="clear" w:color="auto" w:fill="FFFFFF"/>
        </w:rPr>
        <w:t>различать растения родного края – деревья, кустарники, травы, приводить примеры (3-4 названия каждого вида);</w:t>
      </w:r>
      <w:r w:rsidRPr="00C06C74">
        <w:br/>
      </w:r>
      <w:r w:rsidRPr="00C06C74">
        <w:rPr>
          <w:rStyle w:val="apple-converted-space"/>
          <w:shd w:val="clear" w:color="auto" w:fill="FFFFFF"/>
        </w:rPr>
        <w:t> </w:t>
      </w:r>
      <w:r w:rsidRPr="00C06C74">
        <w:rPr>
          <w:shd w:val="clear" w:color="auto" w:fill="FFFFFF"/>
        </w:rPr>
        <w:t>узнавать наиболее распространённые лекарственные растения родного края;</w:t>
      </w:r>
      <w:r w:rsidRPr="00C06C74">
        <w:rPr>
          <w:rStyle w:val="apple-converted-space"/>
          <w:shd w:val="clear" w:color="auto" w:fill="FFFFFF"/>
        </w:rPr>
        <w:t> </w:t>
      </w:r>
      <w:r w:rsidRPr="00C06C74">
        <w:br/>
      </w:r>
      <w:r w:rsidRPr="00C06C74">
        <w:rPr>
          <w:rStyle w:val="apple-converted-space"/>
          <w:shd w:val="clear" w:color="auto" w:fill="FFFFFF"/>
        </w:rPr>
        <w:t> </w:t>
      </w:r>
      <w:r w:rsidRPr="00C06C74">
        <w:rPr>
          <w:shd w:val="clear" w:color="auto" w:fill="FFFFFF"/>
        </w:rPr>
        <w:t>приводить примеры представителей животного мира родного края</w:t>
      </w:r>
      <w:r w:rsidRPr="00C06C74">
        <w:rPr>
          <w:rStyle w:val="apple-converted-space"/>
          <w:shd w:val="clear" w:color="auto" w:fill="FFFFFF"/>
        </w:rPr>
        <w:t> </w:t>
      </w:r>
      <w:r w:rsidRPr="00C06C74">
        <w:rPr>
          <w:shd w:val="clear" w:color="auto" w:fill="FFFFFF"/>
        </w:rPr>
        <w:t>(3-4 названия каждого вида);</w:t>
      </w:r>
      <w:r w:rsidR="009132E6" w:rsidRPr="00C06C74">
        <w:rPr>
          <w:shd w:val="clear" w:color="auto" w:fill="FFFFFF"/>
        </w:rPr>
        <w:t xml:space="preserve"> п</w:t>
      </w:r>
      <w:r w:rsidRPr="00C06C74">
        <w:rPr>
          <w:shd w:val="clear" w:color="auto" w:fill="FFFFFF"/>
        </w:rPr>
        <w:t>риводить примеры достопримечательностей родного края (не менее 3);</w:t>
      </w:r>
      <w:r w:rsidRPr="00C06C74">
        <w:rPr>
          <w:rStyle w:val="apple-converted-space"/>
          <w:shd w:val="clear" w:color="auto" w:fill="FFFFFF"/>
        </w:rPr>
        <w:t> </w:t>
      </w:r>
      <w:r w:rsidRPr="00C06C74">
        <w:rPr>
          <w:shd w:val="clear" w:color="auto" w:fill="FFFFFF"/>
        </w:rPr>
        <w:t>описывать наиболее важные события истории родного края;</w:t>
      </w:r>
      <w:r w:rsidRPr="00C06C74">
        <w:rPr>
          <w:rStyle w:val="apple-converted-space"/>
          <w:shd w:val="clear" w:color="auto" w:fill="FFFFFF"/>
        </w:rPr>
        <w:t> </w:t>
      </w:r>
      <w:r w:rsidRPr="00C06C74">
        <w:br/>
      </w:r>
      <w:r w:rsidRPr="00C06C74">
        <w:rPr>
          <w:shd w:val="clear" w:color="auto" w:fill="FFFFFF"/>
        </w:rPr>
        <w:t>рассказывать по результатам экскурсии о достопримечательностях родного города (села);</w:t>
      </w:r>
      <w:r w:rsidRPr="00C06C74">
        <w:br/>
      </w:r>
      <w:r w:rsidRPr="00C06C74">
        <w:rPr>
          <w:rStyle w:val="apple-converted-space"/>
          <w:shd w:val="clear" w:color="auto" w:fill="FFFFFF"/>
        </w:rPr>
        <w:t> </w:t>
      </w:r>
      <w:r w:rsidRPr="00C06C74">
        <w:rPr>
          <w:shd w:val="clear" w:color="auto" w:fill="FFFFFF"/>
        </w:rPr>
        <w:t>показывать на карте Ростовской области границу области, крупные города и своё местонахождение;</w:t>
      </w:r>
      <w:r w:rsidRPr="00C06C74">
        <w:br/>
      </w:r>
      <w:r w:rsidRPr="00C06C74">
        <w:rPr>
          <w:rStyle w:val="apple-converted-space"/>
          <w:shd w:val="clear" w:color="auto" w:fill="FFFFFF"/>
        </w:rPr>
        <w:t> </w:t>
      </w:r>
      <w:r w:rsidRPr="00C06C74">
        <w:rPr>
          <w:shd w:val="clear" w:color="auto" w:fill="FFFFFF"/>
        </w:rPr>
        <w:t>приводить примеры</w:t>
      </w:r>
      <w:r w:rsidRPr="00C06C74">
        <w:rPr>
          <w:rStyle w:val="apple-converted-space"/>
          <w:shd w:val="clear" w:color="auto" w:fill="FFFFFF"/>
        </w:rPr>
        <w:t> </w:t>
      </w:r>
      <w:r w:rsidRPr="00C06C74">
        <w:rPr>
          <w:shd w:val="clear" w:color="auto" w:fill="FFFFFF"/>
        </w:rPr>
        <w:t>профессий людей</w:t>
      </w:r>
      <w:r w:rsidRPr="00C06C74">
        <w:rPr>
          <w:rStyle w:val="apple-converted-space"/>
          <w:shd w:val="clear" w:color="auto" w:fill="FFFFFF"/>
        </w:rPr>
        <w:t> </w:t>
      </w:r>
      <w:r w:rsidRPr="00C06C74">
        <w:rPr>
          <w:shd w:val="clear" w:color="auto" w:fill="FFFFFF"/>
        </w:rPr>
        <w:t>сельского хозяйства и промышленности Ростовской области;</w:t>
      </w:r>
    </w:p>
    <w:p w:rsidR="005B748E" w:rsidRPr="00C06C74" w:rsidRDefault="005B748E" w:rsidP="00DB2154">
      <w:pPr>
        <w:rPr>
          <w:b/>
        </w:rPr>
      </w:pPr>
    </w:p>
    <w:p w:rsidR="00296BD6" w:rsidRPr="00CB4C0C" w:rsidRDefault="009132E6" w:rsidP="00DB2154">
      <w:pPr>
        <w:rPr>
          <w:b/>
          <w:color w:val="000000" w:themeColor="text1"/>
          <w:sz w:val="28"/>
          <w:szCs w:val="28"/>
          <w:lang w:eastAsia="en-US" w:bidi="en-US"/>
        </w:rPr>
      </w:pPr>
      <w:r w:rsidRPr="00CB4C0C">
        <w:rPr>
          <w:b/>
          <w:color w:val="000000" w:themeColor="text1"/>
          <w:sz w:val="28"/>
          <w:szCs w:val="28"/>
        </w:rPr>
        <w:t>«</w:t>
      </w:r>
      <w:r w:rsidR="00CB4C0C">
        <w:rPr>
          <w:b/>
          <w:color w:val="000000" w:themeColor="text1"/>
          <w:sz w:val="28"/>
          <w:szCs w:val="28"/>
        </w:rPr>
        <w:t>Познаю малую родину</w:t>
      </w:r>
      <w:r w:rsidRPr="00CB4C0C">
        <w:rPr>
          <w:b/>
          <w:color w:val="000000" w:themeColor="text1"/>
          <w:sz w:val="28"/>
          <w:szCs w:val="28"/>
        </w:rPr>
        <w:t>»</w:t>
      </w:r>
    </w:p>
    <w:p w:rsidR="003D42DD" w:rsidRPr="00C06C74" w:rsidRDefault="005B748E" w:rsidP="00DB2154">
      <w:pPr>
        <w:rPr>
          <w:b/>
          <w:color w:val="000000" w:themeColor="text1"/>
          <w:lang w:eastAsia="en-US" w:bidi="en-US"/>
        </w:rPr>
      </w:pPr>
      <w:r w:rsidRPr="00C06C74">
        <w:rPr>
          <w:rStyle w:val="Zag11"/>
          <w:rFonts w:eastAsia="@Arial Unicode MS"/>
          <w:color w:val="000000" w:themeColor="text1"/>
        </w:rPr>
        <w:t xml:space="preserve">В результате изучения курса </w:t>
      </w:r>
    </w:p>
    <w:p w:rsidR="005B748E" w:rsidRPr="00C06C74" w:rsidRDefault="005B748E" w:rsidP="00DB2154">
      <w:pPr>
        <w:tabs>
          <w:tab w:val="left" w:pos="142"/>
          <w:tab w:val="left" w:leader="dot" w:pos="624"/>
          <w:tab w:val="left" w:pos="1134"/>
        </w:tabs>
        <w:jc w:val="both"/>
        <w:rPr>
          <w:rStyle w:val="Zag11"/>
          <w:rFonts w:eastAsia="@Arial Unicode MS"/>
          <w:color w:val="000000" w:themeColor="text1"/>
        </w:rPr>
      </w:pPr>
      <w:r w:rsidRPr="00C06C74">
        <w:rPr>
          <w:rStyle w:val="Zag11"/>
          <w:rFonts w:eastAsia="@Arial Unicode MS"/>
          <w:color w:val="000000" w:themeColor="text1"/>
        </w:rPr>
        <w:t>на уровне начального общего образования планируется достижение следующих результатов:</w:t>
      </w:r>
    </w:p>
    <w:p w:rsidR="005B748E" w:rsidRPr="00C06C74" w:rsidRDefault="005B748E" w:rsidP="00DB2154">
      <w:pPr>
        <w:pStyle w:val="Default"/>
        <w:rPr>
          <w:b/>
          <w:color w:val="000000" w:themeColor="text1"/>
        </w:rPr>
      </w:pPr>
      <w:r w:rsidRPr="00C06C74">
        <w:rPr>
          <w:b/>
          <w:color w:val="000000" w:themeColor="text1"/>
        </w:rPr>
        <w:t xml:space="preserve">Личностные результаты: </w:t>
      </w:r>
    </w:p>
    <w:p w:rsidR="005B748E" w:rsidRPr="00C06C74" w:rsidRDefault="005B748E" w:rsidP="00DB2154">
      <w:pPr>
        <w:spacing w:after="200"/>
      </w:pPr>
      <w:r w:rsidRPr="00C06C74">
        <w:rPr>
          <w:rStyle w:val="c0"/>
          <w:i/>
          <w:iCs/>
          <w:color w:val="000000" w:themeColor="text1"/>
        </w:rPr>
        <w:t xml:space="preserve">Обучающийся получит возможность </w:t>
      </w:r>
      <w:r w:rsidRPr="00C06C74">
        <w:rPr>
          <w:rStyle w:val="c0"/>
          <w:i/>
          <w:iCs/>
          <w:color w:val="000000"/>
        </w:rPr>
        <w:t>научиться:</w:t>
      </w:r>
    </w:p>
    <w:p w:rsidR="005B748E"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целостному</w:t>
      </w:r>
      <w:r w:rsidR="005B748E" w:rsidRPr="00C06C74">
        <w:rPr>
          <w:sz w:val="24"/>
          <w:szCs w:val="24"/>
        </w:rPr>
        <w:t>, гармо</w:t>
      </w:r>
      <w:r w:rsidRPr="00C06C74">
        <w:rPr>
          <w:sz w:val="24"/>
          <w:szCs w:val="24"/>
        </w:rPr>
        <w:t>ничному восприятию</w:t>
      </w:r>
      <w:r w:rsidR="005B748E" w:rsidRPr="00C06C74">
        <w:rPr>
          <w:sz w:val="24"/>
          <w:szCs w:val="24"/>
        </w:rPr>
        <w:t xml:space="preserve"> мира;</w:t>
      </w:r>
    </w:p>
    <w:p w:rsidR="005B748E"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овладению</w:t>
      </w:r>
      <w:r w:rsidR="005B748E" w:rsidRPr="00C06C74">
        <w:rPr>
          <w:sz w:val="24"/>
          <w:szCs w:val="24"/>
        </w:rPr>
        <w:t xml:space="preserve"> навыками коллективной деятельности в процессе совместной творческой работы в команде одноклассников и родителей под руководством учителя;</w:t>
      </w:r>
    </w:p>
    <w:p w:rsidR="005B748E"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умению</w:t>
      </w:r>
      <w:r w:rsidR="005B748E" w:rsidRPr="00C06C74">
        <w:rPr>
          <w:sz w:val="24"/>
          <w:szCs w:val="24"/>
        </w:rPr>
        <w:t xml:space="preserve"> сотрудничать с товарищами в процессе совместной деятельности, соотносить свою часть работы с общим замыслом;</w:t>
      </w:r>
    </w:p>
    <w:p w:rsidR="005B748E"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самостоятельной мотивации</w:t>
      </w:r>
      <w:r w:rsidR="005B748E" w:rsidRPr="00C06C74">
        <w:rPr>
          <w:sz w:val="24"/>
          <w:szCs w:val="24"/>
        </w:rPr>
        <w:t xml:space="preserve"> своей деятельности, определение цели работы и выделение этапов;</w:t>
      </w:r>
    </w:p>
    <w:p w:rsidR="005B748E"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способности</w:t>
      </w:r>
      <w:r w:rsidR="005B748E" w:rsidRPr="00C06C74">
        <w:rPr>
          <w:sz w:val="24"/>
          <w:szCs w:val="24"/>
        </w:rPr>
        <w:t xml:space="preserve"> предвидеть результаты своей и коллективной работы и адекватная оценка деятельности.</w:t>
      </w:r>
    </w:p>
    <w:p w:rsidR="005B748E" w:rsidRPr="00C06C74" w:rsidRDefault="005B748E" w:rsidP="00DB2154">
      <w:pPr>
        <w:pStyle w:val="Default"/>
        <w:ind w:firstLine="720"/>
        <w:rPr>
          <w:i/>
        </w:rPr>
      </w:pPr>
    </w:p>
    <w:p w:rsidR="00BB0729" w:rsidRPr="00C06C74" w:rsidRDefault="005B748E" w:rsidP="00DB2154">
      <w:pPr>
        <w:spacing w:after="200"/>
        <w:rPr>
          <w:b/>
        </w:rPr>
      </w:pPr>
      <w:r w:rsidRPr="00C06C74">
        <w:rPr>
          <w:b/>
        </w:rPr>
        <w:t xml:space="preserve">Метапредметные результаты: </w:t>
      </w:r>
    </w:p>
    <w:p w:rsidR="005B748E" w:rsidRPr="00C06C74" w:rsidRDefault="00BB0729" w:rsidP="00DB2154">
      <w:pPr>
        <w:spacing w:after="200"/>
      </w:pPr>
      <w:r w:rsidRPr="00C06C74">
        <w:rPr>
          <w:rStyle w:val="c0"/>
          <w:i/>
          <w:iCs/>
          <w:color w:val="000000"/>
        </w:rPr>
        <w:t>Обучающийся получит возможность научиться:</w:t>
      </w:r>
    </w:p>
    <w:p w:rsidR="005B748E" w:rsidRPr="00C06C74" w:rsidRDefault="005B748E"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освоение способов решения проблем творческого и поискового характера;</w:t>
      </w:r>
    </w:p>
    <w:p w:rsidR="005B748E" w:rsidRPr="00C06C74" w:rsidRDefault="005B748E"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освоение начальных форм познавательной и личностной рефлексии;</w:t>
      </w:r>
    </w:p>
    <w:p w:rsidR="005B748E" w:rsidRPr="00C06C74" w:rsidRDefault="005B748E"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 xml:space="preserve">овладение </w:t>
      </w:r>
      <w:r w:rsidR="00BB0729" w:rsidRPr="00C06C74">
        <w:rPr>
          <w:sz w:val="24"/>
          <w:szCs w:val="24"/>
        </w:rPr>
        <w:t xml:space="preserve"> навыками </w:t>
      </w:r>
      <w:r w:rsidRPr="00C06C74">
        <w:rPr>
          <w:sz w:val="24"/>
          <w:szCs w:val="24"/>
        </w:rPr>
        <w:t>вести диалог, распределять функции и роли в процессе выполнения коллективной работы;</w:t>
      </w:r>
    </w:p>
    <w:p w:rsidR="005B748E" w:rsidRPr="00C06C74" w:rsidRDefault="005B748E"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умение планировать и грамотно осуществлять учебные действия в соответствии с поставленными задачами;</w:t>
      </w:r>
    </w:p>
    <w:p w:rsidR="005B748E" w:rsidRPr="00C06C74" w:rsidRDefault="005B748E"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умение использовать элементы импровизации для решения творческих задач.</w:t>
      </w:r>
    </w:p>
    <w:p w:rsidR="005B748E" w:rsidRPr="00C06C74" w:rsidRDefault="005B748E" w:rsidP="00DB2154">
      <w:pPr>
        <w:pStyle w:val="Default"/>
        <w:ind w:firstLine="720"/>
        <w:rPr>
          <w:i/>
        </w:rPr>
      </w:pPr>
    </w:p>
    <w:p w:rsidR="00BB0729" w:rsidRPr="00C06C74" w:rsidRDefault="005B748E" w:rsidP="00DB2154">
      <w:pPr>
        <w:rPr>
          <w:b/>
        </w:rPr>
      </w:pPr>
      <w:r w:rsidRPr="00C06C74">
        <w:rPr>
          <w:b/>
        </w:rPr>
        <w:t>Предметные результаты:</w:t>
      </w:r>
    </w:p>
    <w:p w:rsidR="005B748E" w:rsidRPr="00C06C74" w:rsidRDefault="00BB0729" w:rsidP="00CB4C0C">
      <w:pPr>
        <w:rPr>
          <w:b/>
        </w:rPr>
      </w:pPr>
      <w:r w:rsidRPr="00C06C74">
        <w:rPr>
          <w:rStyle w:val="c0"/>
          <w:i/>
          <w:iCs/>
          <w:color w:val="000000"/>
        </w:rPr>
        <w:t>Обучающийся научится:</w:t>
      </w:r>
    </w:p>
    <w:p w:rsidR="005B748E" w:rsidRPr="00C06C74" w:rsidRDefault="005B748E"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 xml:space="preserve"> умение различать и передавать художественно – творческой деятельности характер, эмоциональное состояние и своё отношение к обществу;</w:t>
      </w:r>
    </w:p>
    <w:p w:rsidR="005B748E" w:rsidRPr="00C06C74" w:rsidRDefault="005B748E"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осознание общечеловеческих ценностей, выраженных в совместной деятельности;</w:t>
      </w:r>
    </w:p>
    <w:p w:rsidR="005B748E" w:rsidRPr="00C06C74" w:rsidRDefault="005B748E"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использование приобретенных знаний и умений для совместной художественно-творческих решений несложных организационных задач;</w:t>
      </w:r>
    </w:p>
    <w:p w:rsidR="005B748E" w:rsidRPr="00C06C74" w:rsidRDefault="005B748E"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приобретение первоначальных знаний о правилах создания предметной и информационной среды и умений применять их для выполнения социально – психологических через формирование художественно - творческих задач.</w:t>
      </w:r>
    </w:p>
    <w:p w:rsidR="005B748E" w:rsidRPr="00C06C74" w:rsidRDefault="005B748E" w:rsidP="00DB2154">
      <w:pPr>
        <w:pStyle w:val="Default"/>
        <w:rPr>
          <w:i/>
        </w:rPr>
      </w:pPr>
      <w:r w:rsidRPr="00C06C74">
        <w:rPr>
          <w:i/>
        </w:rPr>
        <w:t>Общепедагогические результаты</w:t>
      </w:r>
    </w:p>
    <w:p w:rsidR="00BB0729" w:rsidRPr="00C06C74" w:rsidRDefault="005B748E" w:rsidP="00DB2154">
      <w:pPr>
        <w:rPr>
          <w:b/>
        </w:rPr>
      </w:pPr>
      <w:r w:rsidRPr="00C06C74">
        <w:rPr>
          <w:b/>
        </w:rPr>
        <w:t>Регулятивные универсальные учебные действия (УУД )</w:t>
      </w:r>
    </w:p>
    <w:p w:rsidR="005B748E" w:rsidRPr="00C06C74" w:rsidRDefault="00BB0729" w:rsidP="00DB2154">
      <w:pPr>
        <w:rPr>
          <w:b/>
          <w:i/>
        </w:rPr>
      </w:pPr>
      <w:r w:rsidRPr="00C06C74">
        <w:rPr>
          <w:rStyle w:val="c0"/>
          <w:i/>
          <w:iCs/>
          <w:color w:val="000000"/>
        </w:rPr>
        <w:t>Обучающийся научится:</w:t>
      </w:r>
    </w:p>
    <w:p w:rsidR="005B748E" w:rsidRPr="00C06C74" w:rsidRDefault="005B748E" w:rsidP="00DB2154">
      <w:pPr>
        <w:pStyle w:val="Default"/>
        <w:widowControl/>
      </w:pPr>
      <w:r w:rsidRPr="00C06C74">
        <w:t xml:space="preserve">проговаривать последовательность действий на занятии. </w:t>
      </w:r>
    </w:p>
    <w:p w:rsidR="005B748E" w:rsidRPr="00C06C74" w:rsidRDefault="005B748E" w:rsidP="00DB2154">
      <w:pPr>
        <w:jc w:val="both"/>
        <w:rPr>
          <w:b/>
          <w:bCs/>
        </w:rPr>
      </w:pPr>
      <w:r w:rsidRPr="00C06C74">
        <w:t>работать по предложенному руководителем группы алгоритму;</w:t>
      </w:r>
    </w:p>
    <w:p w:rsidR="005B748E" w:rsidRPr="00C06C74" w:rsidRDefault="005B748E" w:rsidP="00DB2154">
      <w:pPr>
        <w:pStyle w:val="Default"/>
        <w:widowControl/>
      </w:pPr>
      <w:r w:rsidRPr="00C06C74">
        <w:t xml:space="preserve"> отличать верно выполненное задание от неверного; </w:t>
      </w:r>
    </w:p>
    <w:p w:rsidR="005B748E" w:rsidRPr="00C06C74" w:rsidRDefault="005B748E" w:rsidP="00DB2154">
      <w:pPr>
        <w:pStyle w:val="Default"/>
        <w:widowControl/>
      </w:pPr>
      <w:r w:rsidRPr="00C06C74">
        <w:t xml:space="preserve">совместно с учителем и другими учениками давать эмоциональную оценку своей деятельности и деятельности коллектива на занятии. </w:t>
      </w:r>
    </w:p>
    <w:p w:rsidR="005B748E" w:rsidRPr="00C06C74" w:rsidRDefault="005B748E" w:rsidP="00DB2154">
      <w:pPr>
        <w:pStyle w:val="111"/>
        <w:tabs>
          <w:tab w:val="clear" w:pos="480"/>
        </w:tabs>
        <w:autoSpaceDN w:val="0"/>
        <w:adjustRightInd w:val="0"/>
        <w:spacing w:line="240" w:lineRule="auto"/>
        <w:textAlignment w:val="auto"/>
        <w:rPr>
          <w:b/>
          <w:sz w:val="24"/>
          <w:szCs w:val="24"/>
        </w:rPr>
      </w:pPr>
      <w:r w:rsidRPr="00C06C74">
        <w:rPr>
          <w:b/>
          <w:sz w:val="24"/>
          <w:szCs w:val="24"/>
        </w:rPr>
        <w:t xml:space="preserve">Познавательные УУД </w:t>
      </w:r>
    </w:p>
    <w:p w:rsidR="00BB0729" w:rsidRPr="00C06C74" w:rsidRDefault="00BB0729" w:rsidP="00DB2154">
      <w:pPr>
        <w:rPr>
          <w:b/>
          <w:i/>
        </w:rPr>
      </w:pPr>
      <w:r w:rsidRPr="00C06C74">
        <w:rPr>
          <w:rStyle w:val="c0"/>
          <w:i/>
          <w:iCs/>
          <w:color w:val="000000"/>
        </w:rPr>
        <w:t>Обучающийся научится:</w:t>
      </w:r>
    </w:p>
    <w:p w:rsidR="005B748E" w:rsidRPr="00C06C74" w:rsidRDefault="005B748E" w:rsidP="00DB2154">
      <w:pPr>
        <w:pStyle w:val="Default"/>
        <w:widowControl/>
      </w:pPr>
      <w:r w:rsidRPr="00C06C74">
        <w:t xml:space="preserve">ориентироваться в своей системе знаний: отличать новое от уже известного с помощью учителя; </w:t>
      </w:r>
    </w:p>
    <w:p w:rsidR="005B748E" w:rsidRPr="00C06C74" w:rsidRDefault="005B748E" w:rsidP="00DB2154">
      <w:pPr>
        <w:pStyle w:val="Default"/>
        <w:widowControl/>
      </w:pPr>
      <w:r w:rsidRPr="00C06C74">
        <w:t>делать предварительный отбор источников информации: искать, отбирать, ориентироваться в печатном источнике;</w:t>
      </w:r>
    </w:p>
    <w:p w:rsidR="005B748E" w:rsidRPr="00C06C74" w:rsidRDefault="005B748E" w:rsidP="00DB2154">
      <w:pPr>
        <w:pStyle w:val="Default"/>
        <w:widowControl/>
      </w:pPr>
      <w:r w:rsidRPr="00C06C74">
        <w:t xml:space="preserve">добывать новые знания: находить ответы на вопросы, используя учебные и справочные пособия, ресурсы интернета, свой жизненный опыт и информацию, полученную на уроке; </w:t>
      </w:r>
    </w:p>
    <w:p w:rsidR="00BB0729" w:rsidRPr="00C06C74" w:rsidRDefault="005B748E" w:rsidP="00DB2154">
      <w:pPr>
        <w:pStyle w:val="Default"/>
        <w:widowControl/>
      </w:pPr>
      <w:r w:rsidRPr="00C06C74">
        <w:t xml:space="preserve">перерабатывать полученную информацию: делать выводы в результате совместной работы; </w:t>
      </w:r>
    </w:p>
    <w:p w:rsidR="005B748E" w:rsidRPr="00C06C74" w:rsidRDefault="005B748E" w:rsidP="00DB2154">
      <w:pPr>
        <w:pStyle w:val="Default"/>
        <w:widowControl/>
      </w:pPr>
      <w:r w:rsidRPr="00C06C74">
        <w:t>преобразовывать информацию из одной формы в другую на основе заданных алгоритмов;</w:t>
      </w:r>
    </w:p>
    <w:p w:rsidR="005B748E" w:rsidRPr="00C06C74" w:rsidRDefault="005B748E" w:rsidP="00DB2154">
      <w:pPr>
        <w:pStyle w:val="Default"/>
        <w:widowControl/>
      </w:pPr>
      <w:r w:rsidRPr="00C06C74">
        <w:t xml:space="preserve">самостоятельно выполнять творческие задания. </w:t>
      </w:r>
    </w:p>
    <w:p w:rsidR="005B748E" w:rsidRPr="00C06C74" w:rsidRDefault="005B748E" w:rsidP="00DB2154">
      <w:pPr>
        <w:pStyle w:val="111"/>
        <w:tabs>
          <w:tab w:val="clear" w:pos="480"/>
        </w:tabs>
        <w:autoSpaceDN w:val="0"/>
        <w:adjustRightInd w:val="0"/>
        <w:spacing w:line="240" w:lineRule="auto"/>
        <w:ind w:left="0" w:firstLine="0"/>
        <w:textAlignment w:val="auto"/>
        <w:rPr>
          <w:sz w:val="24"/>
          <w:szCs w:val="24"/>
        </w:rPr>
      </w:pPr>
      <w:r w:rsidRPr="00C06C74">
        <w:rPr>
          <w:b/>
          <w:sz w:val="24"/>
          <w:szCs w:val="24"/>
        </w:rPr>
        <w:t>Коммуникативные УУД</w:t>
      </w:r>
      <w:r w:rsidRPr="00C06C74">
        <w:rPr>
          <w:sz w:val="24"/>
          <w:szCs w:val="24"/>
        </w:rPr>
        <w:tab/>
      </w:r>
    </w:p>
    <w:p w:rsidR="00BB0729" w:rsidRPr="00C06C74" w:rsidRDefault="00BB0729" w:rsidP="00DB2154">
      <w:pPr>
        <w:spacing w:after="200"/>
      </w:pPr>
      <w:r w:rsidRPr="00C06C74">
        <w:rPr>
          <w:rStyle w:val="c0"/>
          <w:i/>
          <w:iCs/>
          <w:color w:val="000000"/>
        </w:rPr>
        <w:t>Обучающийся получит возможность научиться:</w:t>
      </w:r>
    </w:p>
    <w:p w:rsidR="005B748E" w:rsidRPr="00C06C74" w:rsidRDefault="005B748E" w:rsidP="00DB2154">
      <w:pPr>
        <w:pStyle w:val="Default"/>
        <w:widowControl/>
      </w:pPr>
      <w:r w:rsidRPr="00C06C74">
        <w:t xml:space="preserve">уметь донести свою позицию до собеседника; </w:t>
      </w:r>
    </w:p>
    <w:p w:rsidR="005B748E" w:rsidRPr="00C06C74" w:rsidRDefault="005B748E" w:rsidP="00DB2154">
      <w:pPr>
        <w:pStyle w:val="Default"/>
        <w:widowControl/>
      </w:pPr>
      <w:r w:rsidRPr="00C06C74">
        <w:t xml:space="preserve">уметь слушать и понимать высказывания собеседников; </w:t>
      </w:r>
    </w:p>
    <w:p w:rsidR="005B748E" w:rsidRPr="00C06C74" w:rsidRDefault="005B748E" w:rsidP="00DB2154">
      <w:pPr>
        <w:pStyle w:val="Default"/>
        <w:widowControl/>
      </w:pPr>
      <w:r w:rsidRPr="00C06C74">
        <w:t xml:space="preserve">уметь задавать вопросы и отвечать на поставленные; </w:t>
      </w:r>
    </w:p>
    <w:p w:rsidR="005B748E" w:rsidRPr="00C06C74" w:rsidRDefault="005B748E" w:rsidP="00DB2154">
      <w:pPr>
        <w:pStyle w:val="Default"/>
        <w:widowControl/>
      </w:pPr>
      <w:r w:rsidRPr="00C06C74">
        <w:t xml:space="preserve">совместно договариваться о правилах общения и поведения на занятиях и следовать им; </w:t>
      </w:r>
    </w:p>
    <w:p w:rsidR="005B748E" w:rsidRPr="00C06C74" w:rsidRDefault="005B748E" w:rsidP="00DB2154">
      <w:pPr>
        <w:pStyle w:val="Default"/>
        <w:widowControl/>
      </w:pPr>
      <w:r w:rsidRPr="00C06C74">
        <w:t xml:space="preserve">учиться согласованно работать в группе: </w:t>
      </w:r>
    </w:p>
    <w:p w:rsidR="005B748E" w:rsidRPr="00C06C74" w:rsidRDefault="005B748E" w:rsidP="00DB2154">
      <w:pPr>
        <w:pStyle w:val="Default"/>
      </w:pPr>
      <w:r w:rsidRPr="00C06C74">
        <w:t xml:space="preserve">а) учиться планировать работу в группе; </w:t>
      </w:r>
    </w:p>
    <w:p w:rsidR="005B748E" w:rsidRPr="00C06C74" w:rsidRDefault="005B748E" w:rsidP="00DB2154">
      <w:pPr>
        <w:pStyle w:val="Default"/>
      </w:pPr>
      <w:r w:rsidRPr="00C06C74">
        <w:t xml:space="preserve">б) учиться распределять работу между участниками проекта; </w:t>
      </w:r>
    </w:p>
    <w:p w:rsidR="005B748E" w:rsidRPr="00C06C74" w:rsidRDefault="005B748E" w:rsidP="00DB2154">
      <w:pPr>
        <w:pStyle w:val="Default"/>
      </w:pPr>
      <w:r w:rsidRPr="00C06C74">
        <w:t xml:space="preserve">в) понимать общую задачу проекта и точно выполнять свою часть работы; </w:t>
      </w:r>
    </w:p>
    <w:p w:rsidR="005B748E" w:rsidRPr="00C06C74" w:rsidRDefault="005B748E" w:rsidP="00DB2154">
      <w:pPr>
        <w:pStyle w:val="Default"/>
      </w:pPr>
      <w:r w:rsidRPr="00C06C74">
        <w:t xml:space="preserve">г) уметь выполнять различные роли в группе (лидера, исполнителя, критика); </w:t>
      </w:r>
    </w:p>
    <w:p w:rsidR="005B748E" w:rsidRPr="00C06C74" w:rsidRDefault="005B748E" w:rsidP="00DB2154">
      <w:pPr>
        <w:jc w:val="both"/>
        <w:rPr>
          <w:b/>
          <w:bCs/>
        </w:rPr>
      </w:pPr>
      <w:r w:rsidRPr="00C06C74">
        <w:t>д) уметь считаться с чужим мнением и аргументированно отстаивать своё.</w:t>
      </w:r>
    </w:p>
    <w:p w:rsidR="00085400" w:rsidRPr="00C06C74" w:rsidRDefault="00085400" w:rsidP="00DB2154">
      <w:pPr>
        <w:tabs>
          <w:tab w:val="left" w:pos="142"/>
          <w:tab w:val="left" w:leader="dot" w:pos="624"/>
          <w:tab w:val="left" w:pos="1134"/>
        </w:tabs>
        <w:jc w:val="both"/>
        <w:rPr>
          <w:b/>
        </w:rPr>
      </w:pPr>
    </w:p>
    <w:p w:rsidR="00085400" w:rsidRPr="00C06C74" w:rsidRDefault="00611BEC" w:rsidP="00DB2154">
      <w:pPr>
        <w:tabs>
          <w:tab w:val="left" w:pos="142"/>
          <w:tab w:val="left" w:leader="dot" w:pos="624"/>
          <w:tab w:val="left" w:pos="1134"/>
        </w:tabs>
        <w:jc w:val="both"/>
        <w:rPr>
          <w:rFonts w:eastAsia="@Arial Unicode MS"/>
        </w:rPr>
      </w:pPr>
      <w:r w:rsidRPr="00C06C74">
        <w:rPr>
          <w:b/>
          <w:color w:val="000000" w:themeColor="text1"/>
        </w:rPr>
        <w:t>«</w:t>
      </w:r>
      <w:r w:rsidR="00CB4C0C" w:rsidRPr="00CB4C0C">
        <w:rPr>
          <w:b/>
          <w:color w:val="000000" w:themeColor="text1"/>
          <w:sz w:val="28"/>
          <w:szCs w:val="28"/>
        </w:rPr>
        <w:t>Подарок своими руками</w:t>
      </w:r>
      <w:r w:rsidRPr="00CB4C0C">
        <w:rPr>
          <w:b/>
          <w:color w:val="000000" w:themeColor="text1"/>
          <w:sz w:val="28"/>
          <w:szCs w:val="28"/>
        </w:rPr>
        <w:t>»</w:t>
      </w:r>
    </w:p>
    <w:p w:rsidR="00085400" w:rsidRPr="00C06C74" w:rsidRDefault="00085400" w:rsidP="00DB2154">
      <w:pPr>
        <w:tabs>
          <w:tab w:val="left" w:pos="142"/>
          <w:tab w:val="left" w:leader="dot" w:pos="624"/>
          <w:tab w:val="left" w:pos="1134"/>
        </w:tabs>
        <w:jc w:val="both"/>
        <w:rPr>
          <w:rStyle w:val="Zag11"/>
          <w:rFonts w:eastAsia="@Arial Unicode MS"/>
        </w:rPr>
      </w:pPr>
      <w:r w:rsidRPr="00C06C74">
        <w:rPr>
          <w:rStyle w:val="Zag11"/>
          <w:rFonts w:eastAsia="@Arial Unicode MS"/>
        </w:rPr>
        <w:t>В результате изучения курса на уровне начального общего образования планируется достижение следующих результатов:</w:t>
      </w:r>
    </w:p>
    <w:p w:rsidR="00085400" w:rsidRPr="00C06C74" w:rsidRDefault="00085400" w:rsidP="00DB2154">
      <w:pPr>
        <w:pStyle w:val="Default"/>
        <w:rPr>
          <w:b/>
        </w:rPr>
      </w:pPr>
      <w:r w:rsidRPr="00C06C74">
        <w:rPr>
          <w:b/>
        </w:rPr>
        <w:t xml:space="preserve">Личностные результаты: </w:t>
      </w:r>
    </w:p>
    <w:p w:rsidR="00085400" w:rsidRPr="00C06C74" w:rsidRDefault="00085400" w:rsidP="00DB2154">
      <w:pPr>
        <w:spacing w:after="200"/>
      </w:pPr>
      <w:r w:rsidRPr="00C06C74">
        <w:rPr>
          <w:rStyle w:val="c0"/>
          <w:i/>
          <w:iCs/>
          <w:color w:val="000000"/>
        </w:rPr>
        <w:t>Обучающийся получит возможность научиться:</w:t>
      </w:r>
    </w:p>
    <w:p w:rsidR="00085400"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целостному, гармоничному восприятию мира;</w:t>
      </w:r>
    </w:p>
    <w:p w:rsidR="00085400"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овладению навыками коллективной деятельности в процессе совместной творческой работы в команде одноклассников и родителей под руководством учителя;</w:t>
      </w:r>
    </w:p>
    <w:p w:rsidR="00085400"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умению сотрудничать с товарищами в процессе совместной деятельности, соотносить свою часть работы с общим замыслом;</w:t>
      </w:r>
    </w:p>
    <w:p w:rsidR="00085400" w:rsidRPr="00C06C74" w:rsidRDefault="00085400" w:rsidP="00DB2154">
      <w:pPr>
        <w:spacing w:after="200"/>
        <w:rPr>
          <w:b/>
        </w:rPr>
      </w:pPr>
      <w:r w:rsidRPr="00C06C74">
        <w:rPr>
          <w:b/>
        </w:rPr>
        <w:t xml:space="preserve">Метапредметные результаты: </w:t>
      </w:r>
    </w:p>
    <w:p w:rsidR="00085400" w:rsidRPr="00C06C74" w:rsidRDefault="00085400" w:rsidP="00DB2154">
      <w:pPr>
        <w:spacing w:after="200"/>
      </w:pPr>
      <w:r w:rsidRPr="00C06C74">
        <w:rPr>
          <w:rStyle w:val="c0"/>
          <w:i/>
          <w:iCs/>
          <w:color w:val="000000"/>
        </w:rPr>
        <w:t>Обучающийся получит возможность научиться:</w:t>
      </w:r>
    </w:p>
    <w:p w:rsidR="00085400"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освоение способов решения проблем творческого и поискового характера;</w:t>
      </w:r>
    </w:p>
    <w:p w:rsidR="00085400"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освоение начальных форм познавательной и личностной рефлексии;</w:t>
      </w:r>
    </w:p>
    <w:p w:rsidR="00085400"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овладение  навыками вести диалог, распределять функции и роли в процессе выполнения коллективной работы;</w:t>
      </w:r>
    </w:p>
    <w:p w:rsidR="00085400"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умение планировать и грамотно осуществлять учебные действия в соответствии с поставленными задачами;</w:t>
      </w:r>
    </w:p>
    <w:p w:rsidR="00085400" w:rsidRPr="00C06C74" w:rsidRDefault="00085400" w:rsidP="00442E87">
      <w:pPr>
        <w:pStyle w:val="111"/>
        <w:numPr>
          <w:ilvl w:val="0"/>
          <w:numId w:val="60"/>
        </w:numPr>
        <w:tabs>
          <w:tab w:val="clear" w:pos="480"/>
        </w:tabs>
        <w:autoSpaceDN w:val="0"/>
        <w:adjustRightInd w:val="0"/>
        <w:spacing w:line="240" w:lineRule="auto"/>
        <w:textAlignment w:val="auto"/>
        <w:rPr>
          <w:sz w:val="24"/>
          <w:szCs w:val="24"/>
        </w:rPr>
      </w:pPr>
      <w:r w:rsidRPr="00C06C74">
        <w:rPr>
          <w:sz w:val="24"/>
          <w:szCs w:val="24"/>
        </w:rPr>
        <w:t>умение использовать элементы импровизации для решения творческих задач.</w:t>
      </w:r>
    </w:p>
    <w:p w:rsidR="005B748E" w:rsidRPr="00C06C74" w:rsidRDefault="00085400" w:rsidP="00DB2154">
      <w:pPr>
        <w:rPr>
          <w:rStyle w:val="Zag11"/>
          <w:b/>
          <w:color w:val="auto"/>
        </w:rPr>
      </w:pPr>
      <w:r w:rsidRPr="00C06C74">
        <w:rPr>
          <w:b/>
        </w:rPr>
        <w:t>Предметные результаты:</w:t>
      </w:r>
    </w:p>
    <w:p w:rsidR="00085400" w:rsidRPr="00C06C74" w:rsidRDefault="00085400" w:rsidP="00DB2154">
      <w:pPr>
        <w:spacing w:after="200"/>
        <w:jc w:val="both"/>
      </w:pPr>
      <w:r w:rsidRPr="00C06C74">
        <w:rPr>
          <w:rStyle w:val="c0"/>
          <w:i/>
          <w:iCs/>
          <w:color w:val="000000"/>
        </w:rPr>
        <w:t>Обучающийся получит возможность научиться:</w:t>
      </w:r>
    </w:p>
    <w:p w:rsidR="00085400" w:rsidRPr="00C06C74" w:rsidRDefault="00085400" w:rsidP="00DB2154">
      <w:pPr>
        <w:spacing w:after="200"/>
        <w:jc w:val="both"/>
      </w:pPr>
      <w:r w:rsidRPr="00C06C74">
        <w:rPr>
          <w:bCs/>
        </w:rPr>
        <w:t>знаниям:</w:t>
      </w:r>
    </w:p>
    <w:p w:rsidR="00085400" w:rsidRPr="00C06C74" w:rsidRDefault="00085400" w:rsidP="00442E87">
      <w:pPr>
        <w:numPr>
          <w:ilvl w:val="0"/>
          <w:numId w:val="61"/>
        </w:numPr>
        <w:jc w:val="both"/>
      </w:pPr>
      <w:r w:rsidRPr="00C06C74">
        <w:t>о материалах, инструментах; о правилах безопасности труда и личной гигиены при обработке различных материалов;</w:t>
      </w:r>
    </w:p>
    <w:p w:rsidR="00085400" w:rsidRPr="00C06C74" w:rsidRDefault="00085400" w:rsidP="00442E87">
      <w:pPr>
        <w:numPr>
          <w:ilvl w:val="0"/>
          <w:numId w:val="61"/>
        </w:numPr>
        <w:jc w:val="both"/>
      </w:pPr>
      <w:r w:rsidRPr="00C06C74">
        <w:t>о месте и роли декоративно- прикладного искусства в жизни человека;</w:t>
      </w:r>
    </w:p>
    <w:p w:rsidR="00085400" w:rsidRPr="00C06C74" w:rsidRDefault="00085400" w:rsidP="00442E87">
      <w:pPr>
        <w:numPr>
          <w:ilvl w:val="0"/>
          <w:numId w:val="61"/>
        </w:numPr>
        <w:jc w:val="both"/>
      </w:pPr>
      <w:r w:rsidRPr="00C06C74">
        <w:t>о видах декоративно- прикладного искусства( лепка, роспись, резьба и.т.п.);</w:t>
      </w:r>
    </w:p>
    <w:p w:rsidR="00085400" w:rsidRPr="00C06C74" w:rsidRDefault="00085400" w:rsidP="00442E87">
      <w:pPr>
        <w:numPr>
          <w:ilvl w:val="0"/>
          <w:numId w:val="61"/>
        </w:numPr>
        <w:jc w:val="both"/>
      </w:pPr>
      <w:r w:rsidRPr="00C06C74">
        <w:t>о русских народных промыслах;</w:t>
      </w:r>
    </w:p>
    <w:p w:rsidR="00085400" w:rsidRPr="00C06C74" w:rsidRDefault="00085400" w:rsidP="00442E87">
      <w:pPr>
        <w:numPr>
          <w:ilvl w:val="0"/>
          <w:numId w:val="61"/>
        </w:numPr>
        <w:jc w:val="both"/>
      </w:pPr>
      <w:r w:rsidRPr="00C06C74">
        <w:t>в области композиции, формообразовании, цветоведения;</w:t>
      </w:r>
    </w:p>
    <w:p w:rsidR="00085400" w:rsidRPr="00C06C74" w:rsidRDefault="00085400" w:rsidP="00442E87">
      <w:pPr>
        <w:numPr>
          <w:ilvl w:val="0"/>
          <w:numId w:val="61"/>
        </w:numPr>
        <w:jc w:val="both"/>
      </w:pPr>
      <w:r w:rsidRPr="00C06C74">
        <w:t>о главных отличительных признаках художественного образа следующих произведений народного искусства: Городецкая роспись, Гжельская роспись;</w:t>
      </w:r>
    </w:p>
    <w:p w:rsidR="00085400" w:rsidRPr="00C06C74" w:rsidRDefault="00085400" w:rsidP="00442E87">
      <w:pPr>
        <w:numPr>
          <w:ilvl w:val="0"/>
          <w:numId w:val="61"/>
        </w:numPr>
        <w:jc w:val="both"/>
      </w:pPr>
      <w:r w:rsidRPr="00C06C74">
        <w:t>об особенностях лепных игрушек;</w:t>
      </w:r>
    </w:p>
    <w:p w:rsidR="00085400" w:rsidRPr="00C06C74" w:rsidRDefault="00085400" w:rsidP="00442E87">
      <w:pPr>
        <w:numPr>
          <w:ilvl w:val="0"/>
          <w:numId w:val="61"/>
        </w:numPr>
        <w:jc w:val="both"/>
      </w:pPr>
      <w:r w:rsidRPr="00C06C74">
        <w:t>о способах аппликации в народном искусстве (ткань, бумага, кожа) сочетание аппликации с вышивкой;</w:t>
      </w:r>
    </w:p>
    <w:p w:rsidR="00085400" w:rsidRPr="00C06C74" w:rsidRDefault="00085400" w:rsidP="00DB2154">
      <w:pPr>
        <w:jc w:val="both"/>
      </w:pPr>
      <w:r w:rsidRPr="00C06C74">
        <w:t>      у</w:t>
      </w:r>
      <w:r w:rsidRPr="00C06C74">
        <w:rPr>
          <w:bCs/>
        </w:rPr>
        <w:t>мениям:</w:t>
      </w:r>
    </w:p>
    <w:p w:rsidR="00085400" w:rsidRPr="00C06C74" w:rsidRDefault="00085400" w:rsidP="00442E87">
      <w:pPr>
        <w:numPr>
          <w:ilvl w:val="0"/>
          <w:numId w:val="62"/>
        </w:numPr>
        <w:jc w:val="both"/>
      </w:pPr>
      <w:r w:rsidRPr="00C06C74">
        <w:t>работать нужными инструментами и приспособлениями;</w:t>
      </w:r>
    </w:p>
    <w:p w:rsidR="00085400" w:rsidRPr="00C06C74" w:rsidRDefault="00085400" w:rsidP="00442E87">
      <w:pPr>
        <w:numPr>
          <w:ilvl w:val="0"/>
          <w:numId w:val="62"/>
        </w:numPr>
        <w:jc w:val="both"/>
      </w:pPr>
      <w:r w:rsidRPr="00C06C74">
        <w:t>последовательно вести работу ( замысел, эскиз, выбор материала и рисовать кистью элементы растительного орнамента;</w:t>
      </w:r>
    </w:p>
    <w:p w:rsidR="00085400" w:rsidRPr="00C06C74" w:rsidRDefault="00085400" w:rsidP="00442E87">
      <w:pPr>
        <w:numPr>
          <w:ilvl w:val="0"/>
          <w:numId w:val="62"/>
        </w:numPr>
        <w:jc w:val="both"/>
      </w:pPr>
      <w:r w:rsidRPr="00C06C74">
        <w:t>лепить на основе традиционных приемов филимоновской и дымковской игрушки, применять разные формы лепки;</w:t>
      </w:r>
    </w:p>
    <w:p w:rsidR="00085400" w:rsidRPr="00C06C74" w:rsidRDefault="00085400" w:rsidP="00DB2154">
      <w:pPr>
        <w:ind w:left="360"/>
        <w:jc w:val="both"/>
        <w:rPr>
          <w:b/>
        </w:rPr>
      </w:pPr>
      <w:r w:rsidRPr="00C06C74">
        <w:rPr>
          <w:b/>
        </w:rPr>
        <w:t>Регулятивные универсальные учебные действия (УУД )</w:t>
      </w:r>
    </w:p>
    <w:p w:rsidR="00085400" w:rsidRPr="00C06C74" w:rsidRDefault="00085400" w:rsidP="00DB2154">
      <w:pPr>
        <w:ind w:left="360"/>
        <w:jc w:val="both"/>
        <w:rPr>
          <w:b/>
          <w:i/>
        </w:rPr>
      </w:pPr>
      <w:r w:rsidRPr="00C06C74">
        <w:rPr>
          <w:rStyle w:val="c0"/>
          <w:i/>
          <w:iCs/>
          <w:color w:val="000000"/>
        </w:rPr>
        <w:t>Обучающийся научится:</w:t>
      </w:r>
    </w:p>
    <w:p w:rsidR="00085400" w:rsidRPr="00C06C74" w:rsidRDefault="00085400" w:rsidP="00442E87">
      <w:pPr>
        <w:pStyle w:val="Default"/>
        <w:widowControl/>
        <w:numPr>
          <w:ilvl w:val="0"/>
          <w:numId w:val="62"/>
        </w:numPr>
        <w:jc w:val="both"/>
      </w:pPr>
      <w:r w:rsidRPr="00C06C74">
        <w:t xml:space="preserve">проговаривать последовательность действий на занятии. </w:t>
      </w:r>
    </w:p>
    <w:p w:rsidR="00085400" w:rsidRPr="00C06C74" w:rsidRDefault="00085400" w:rsidP="00442E87">
      <w:pPr>
        <w:pStyle w:val="affd"/>
        <w:numPr>
          <w:ilvl w:val="0"/>
          <w:numId w:val="62"/>
        </w:numPr>
        <w:spacing w:line="240" w:lineRule="auto"/>
        <w:jc w:val="both"/>
        <w:rPr>
          <w:rFonts w:ascii="Times New Roman" w:hAnsi="Times New Roman"/>
          <w:b/>
          <w:bCs/>
          <w:sz w:val="24"/>
          <w:szCs w:val="24"/>
        </w:rPr>
      </w:pPr>
      <w:r w:rsidRPr="00C06C74">
        <w:rPr>
          <w:rFonts w:ascii="Times New Roman" w:hAnsi="Times New Roman"/>
          <w:sz w:val="24"/>
          <w:szCs w:val="24"/>
        </w:rPr>
        <w:t>работать по предложенному руководителем группы алгоритму;</w:t>
      </w:r>
    </w:p>
    <w:p w:rsidR="00085400" w:rsidRPr="00C06C74" w:rsidRDefault="00085400" w:rsidP="00442E87">
      <w:pPr>
        <w:pStyle w:val="Default"/>
        <w:widowControl/>
        <w:numPr>
          <w:ilvl w:val="0"/>
          <w:numId w:val="62"/>
        </w:numPr>
        <w:jc w:val="both"/>
      </w:pPr>
      <w:r w:rsidRPr="00C06C74">
        <w:t xml:space="preserve"> отличать верно выполненное задание от неверного; </w:t>
      </w:r>
    </w:p>
    <w:p w:rsidR="00085400" w:rsidRPr="00C06C74" w:rsidRDefault="00085400" w:rsidP="00442E87">
      <w:pPr>
        <w:pStyle w:val="Default"/>
        <w:widowControl/>
        <w:numPr>
          <w:ilvl w:val="0"/>
          <w:numId w:val="62"/>
        </w:numPr>
        <w:jc w:val="both"/>
      </w:pPr>
      <w:r w:rsidRPr="00C06C74">
        <w:t xml:space="preserve">совместно с учителем и другими учениками давать эмоциональную оценку своей деятельности и деятельности коллектива на занятии. </w:t>
      </w:r>
    </w:p>
    <w:p w:rsidR="00085400" w:rsidRPr="00C06C74" w:rsidRDefault="00085400" w:rsidP="00DB2154">
      <w:pPr>
        <w:pStyle w:val="111"/>
        <w:tabs>
          <w:tab w:val="clear" w:pos="480"/>
        </w:tabs>
        <w:autoSpaceDN w:val="0"/>
        <w:adjustRightInd w:val="0"/>
        <w:spacing w:line="240" w:lineRule="auto"/>
        <w:ind w:left="360" w:firstLine="0"/>
        <w:textAlignment w:val="auto"/>
        <w:rPr>
          <w:b/>
          <w:sz w:val="24"/>
          <w:szCs w:val="24"/>
        </w:rPr>
      </w:pPr>
      <w:r w:rsidRPr="00C06C74">
        <w:rPr>
          <w:b/>
          <w:sz w:val="24"/>
          <w:szCs w:val="24"/>
        </w:rPr>
        <w:t xml:space="preserve">Познавательные УУД </w:t>
      </w:r>
    </w:p>
    <w:p w:rsidR="00085400" w:rsidRPr="00C06C74" w:rsidRDefault="00085400" w:rsidP="00DB2154">
      <w:pPr>
        <w:ind w:left="360"/>
        <w:jc w:val="both"/>
        <w:rPr>
          <w:b/>
          <w:i/>
        </w:rPr>
      </w:pPr>
      <w:r w:rsidRPr="00C06C74">
        <w:rPr>
          <w:rStyle w:val="c0"/>
          <w:i/>
          <w:iCs/>
          <w:color w:val="000000"/>
        </w:rPr>
        <w:t>Обучающийся научится:</w:t>
      </w:r>
    </w:p>
    <w:p w:rsidR="00085400" w:rsidRPr="00C06C74" w:rsidRDefault="00085400" w:rsidP="00442E87">
      <w:pPr>
        <w:pStyle w:val="Default"/>
        <w:widowControl/>
        <w:numPr>
          <w:ilvl w:val="0"/>
          <w:numId w:val="62"/>
        </w:numPr>
        <w:jc w:val="both"/>
      </w:pPr>
      <w:r w:rsidRPr="00C06C74">
        <w:t xml:space="preserve">ориентироваться в своей системе знаний: отличать новое от уже известного с помощью учителя; </w:t>
      </w:r>
    </w:p>
    <w:p w:rsidR="00085400" w:rsidRPr="00C06C74" w:rsidRDefault="00085400" w:rsidP="00442E87">
      <w:pPr>
        <w:pStyle w:val="Default"/>
        <w:widowControl/>
        <w:numPr>
          <w:ilvl w:val="0"/>
          <w:numId w:val="62"/>
        </w:numPr>
        <w:jc w:val="both"/>
      </w:pPr>
      <w:r w:rsidRPr="00C06C74">
        <w:t>делать предварительный отбор источников информации: искать, отбирать, ориентироваться в печатном источнике;</w:t>
      </w:r>
    </w:p>
    <w:p w:rsidR="00085400" w:rsidRPr="00C06C74" w:rsidRDefault="00085400" w:rsidP="00442E87">
      <w:pPr>
        <w:pStyle w:val="Default"/>
        <w:widowControl/>
        <w:numPr>
          <w:ilvl w:val="0"/>
          <w:numId w:val="62"/>
        </w:numPr>
        <w:jc w:val="both"/>
      </w:pPr>
      <w:r w:rsidRPr="00C06C74">
        <w:t xml:space="preserve">добывать новые знания: находить ответы на вопросы, используя учебные и справочные пособия, ресурсы интернета, свой жизненный опыт и информацию, полученную на уроке; </w:t>
      </w:r>
    </w:p>
    <w:p w:rsidR="00085400" w:rsidRPr="00C06C74" w:rsidRDefault="00085400" w:rsidP="00442E87">
      <w:pPr>
        <w:pStyle w:val="Default"/>
        <w:widowControl/>
        <w:numPr>
          <w:ilvl w:val="0"/>
          <w:numId w:val="62"/>
        </w:numPr>
        <w:jc w:val="both"/>
      </w:pPr>
      <w:r w:rsidRPr="00C06C74">
        <w:t xml:space="preserve">перерабатывать полученную информацию: делать выводы в результате совместной работы; </w:t>
      </w:r>
    </w:p>
    <w:p w:rsidR="00085400" w:rsidRPr="00C06C74" w:rsidRDefault="00085400" w:rsidP="00442E87">
      <w:pPr>
        <w:pStyle w:val="Default"/>
        <w:widowControl/>
        <w:numPr>
          <w:ilvl w:val="0"/>
          <w:numId w:val="62"/>
        </w:numPr>
        <w:jc w:val="both"/>
      </w:pPr>
      <w:r w:rsidRPr="00C06C74">
        <w:t>преобразовывать информацию из одной формы в другую на основе заданных алгоритмов;</w:t>
      </w:r>
    </w:p>
    <w:p w:rsidR="00085400" w:rsidRPr="00C06C74" w:rsidRDefault="00085400" w:rsidP="00442E87">
      <w:pPr>
        <w:pStyle w:val="Default"/>
        <w:widowControl/>
        <w:numPr>
          <w:ilvl w:val="0"/>
          <w:numId w:val="62"/>
        </w:numPr>
        <w:jc w:val="both"/>
      </w:pPr>
      <w:r w:rsidRPr="00C06C74">
        <w:t xml:space="preserve">самостоятельно выполнять творческие задания. </w:t>
      </w:r>
    </w:p>
    <w:p w:rsidR="00085400" w:rsidRPr="00C06C74" w:rsidRDefault="00085400" w:rsidP="00442E87">
      <w:pPr>
        <w:pStyle w:val="111"/>
        <w:numPr>
          <w:ilvl w:val="0"/>
          <w:numId w:val="62"/>
        </w:numPr>
        <w:tabs>
          <w:tab w:val="clear" w:pos="480"/>
        </w:tabs>
        <w:autoSpaceDN w:val="0"/>
        <w:adjustRightInd w:val="0"/>
        <w:spacing w:line="240" w:lineRule="auto"/>
        <w:textAlignment w:val="auto"/>
        <w:rPr>
          <w:sz w:val="24"/>
          <w:szCs w:val="24"/>
        </w:rPr>
      </w:pPr>
      <w:r w:rsidRPr="00C06C74">
        <w:rPr>
          <w:b/>
          <w:sz w:val="24"/>
          <w:szCs w:val="24"/>
        </w:rPr>
        <w:t>Коммуникативные УУД</w:t>
      </w:r>
      <w:r w:rsidRPr="00C06C74">
        <w:rPr>
          <w:sz w:val="24"/>
          <w:szCs w:val="24"/>
        </w:rPr>
        <w:tab/>
      </w:r>
    </w:p>
    <w:p w:rsidR="00085400" w:rsidRPr="00C06C74" w:rsidRDefault="00085400" w:rsidP="00DB2154">
      <w:pPr>
        <w:ind w:left="360"/>
        <w:jc w:val="both"/>
      </w:pPr>
      <w:r w:rsidRPr="00C06C74">
        <w:rPr>
          <w:rStyle w:val="c0"/>
          <w:i/>
          <w:iCs/>
          <w:color w:val="000000"/>
        </w:rPr>
        <w:t>Обучающийся получит возможность научиться:</w:t>
      </w:r>
    </w:p>
    <w:p w:rsidR="00085400" w:rsidRPr="00C06C74" w:rsidRDefault="00085400" w:rsidP="00442E87">
      <w:pPr>
        <w:pStyle w:val="Default"/>
        <w:widowControl/>
        <w:numPr>
          <w:ilvl w:val="0"/>
          <w:numId w:val="62"/>
        </w:numPr>
        <w:jc w:val="both"/>
      </w:pPr>
      <w:r w:rsidRPr="00C06C74">
        <w:t xml:space="preserve">уметь донести свою позицию до собеседника; </w:t>
      </w:r>
    </w:p>
    <w:p w:rsidR="00085400" w:rsidRPr="00C06C74" w:rsidRDefault="00085400" w:rsidP="00442E87">
      <w:pPr>
        <w:pStyle w:val="Default"/>
        <w:widowControl/>
        <w:numPr>
          <w:ilvl w:val="0"/>
          <w:numId w:val="62"/>
        </w:numPr>
        <w:jc w:val="both"/>
      </w:pPr>
      <w:r w:rsidRPr="00C06C74">
        <w:t xml:space="preserve">уметь слушать и понимать высказывания собеседников; </w:t>
      </w:r>
    </w:p>
    <w:p w:rsidR="00085400" w:rsidRPr="00C06C74" w:rsidRDefault="00085400" w:rsidP="00442E87">
      <w:pPr>
        <w:pStyle w:val="Default"/>
        <w:widowControl/>
        <w:numPr>
          <w:ilvl w:val="0"/>
          <w:numId w:val="62"/>
        </w:numPr>
        <w:jc w:val="both"/>
      </w:pPr>
      <w:r w:rsidRPr="00C06C74">
        <w:t xml:space="preserve">уметь задавать вопросы и отвечать на поставленные; </w:t>
      </w:r>
    </w:p>
    <w:p w:rsidR="00085400" w:rsidRPr="00C06C74" w:rsidRDefault="00085400" w:rsidP="00442E87">
      <w:pPr>
        <w:pStyle w:val="Default"/>
        <w:widowControl/>
        <w:numPr>
          <w:ilvl w:val="0"/>
          <w:numId w:val="62"/>
        </w:numPr>
        <w:jc w:val="both"/>
      </w:pPr>
      <w:r w:rsidRPr="00C06C74">
        <w:t xml:space="preserve">совместно договариваться о правилах общения и поведения на занятиях и следовать им; </w:t>
      </w:r>
    </w:p>
    <w:p w:rsidR="00085400" w:rsidRPr="00C06C74" w:rsidRDefault="00085400" w:rsidP="00442E87">
      <w:pPr>
        <w:pStyle w:val="Default"/>
        <w:widowControl/>
        <w:numPr>
          <w:ilvl w:val="0"/>
          <w:numId w:val="62"/>
        </w:numPr>
        <w:jc w:val="both"/>
      </w:pPr>
      <w:r w:rsidRPr="00C06C74">
        <w:t xml:space="preserve">учиться согласованно работать в группе: </w:t>
      </w:r>
    </w:p>
    <w:p w:rsidR="00085400" w:rsidRPr="00C06C74" w:rsidRDefault="00085400" w:rsidP="00442E87">
      <w:pPr>
        <w:pStyle w:val="Default"/>
        <w:numPr>
          <w:ilvl w:val="0"/>
          <w:numId w:val="62"/>
        </w:numPr>
        <w:jc w:val="both"/>
      </w:pPr>
      <w:r w:rsidRPr="00C06C74">
        <w:t xml:space="preserve">а) учиться планировать работу в группе; </w:t>
      </w:r>
    </w:p>
    <w:p w:rsidR="00085400" w:rsidRPr="00C06C74" w:rsidRDefault="00085400" w:rsidP="00442E87">
      <w:pPr>
        <w:pStyle w:val="Default"/>
        <w:numPr>
          <w:ilvl w:val="0"/>
          <w:numId w:val="62"/>
        </w:numPr>
        <w:jc w:val="both"/>
      </w:pPr>
      <w:r w:rsidRPr="00C06C74">
        <w:t xml:space="preserve">б) учиться распределять работу между участниками проекта; </w:t>
      </w:r>
    </w:p>
    <w:p w:rsidR="00085400" w:rsidRPr="00C06C74" w:rsidRDefault="00085400" w:rsidP="00442E87">
      <w:pPr>
        <w:pStyle w:val="Default"/>
        <w:numPr>
          <w:ilvl w:val="0"/>
          <w:numId w:val="62"/>
        </w:numPr>
        <w:jc w:val="both"/>
      </w:pPr>
      <w:r w:rsidRPr="00C06C74">
        <w:t xml:space="preserve">в) понимать общую задачу проекта и точно выполнять свою часть работы; </w:t>
      </w:r>
    </w:p>
    <w:p w:rsidR="00085400" w:rsidRPr="00C06C74" w:rsidRDefault="00085400" w:rsidP="00442E87">
      <w:pPr>
        <w:pStyle w:val="Default"/>
        <w:numPr>
          <w:ilvl w:val="0"/>
          <w:numId w:val="62"/>
        </w:numPr>
        <w:jc w:val="both"/>
      </w:pPr>
      <w:r w:rsidRPr="00C06C74">
        <w:t xml:space="preserve">г) уметь выполнять различные роли в группе (лидера, исполнителя, критика); </w:t>
      </w:r>
    </w:p>
    <w:p w:rsidR="00085400" w:rsidRPr="00C06C74" w:rsidRDefault="00085400" w:rsidP="00442E87">
      <w:pPr>
        <w:pStyle w:val="affd"/>
        <w:numPr>
          <w:ilvl w:val="0"/>
          <w:numId w:val="62"/>
        </w:numPr>
        <w:spacing w:line="240" w:lineRule="auto"/>
        <w:jc w:val="both"/>
        <w:rPr>
          <w:rFonts w:ascii="Times New Roman" w:hAnsi="Times New Roman"/>
          <w:b/>
          <w:bCs/>
          <w:sz w:val="24"/>
          <w:szCs w:val="24"/>
        </w:rPr>
      </w:pPr>
      <w:r w:rsidRPr="00C06C74">
        <w:rPr>
          <w:rFonts w:ascii="Times New Roman" w:hAnsi="Times New Roman"/>
          <w:sz w:val="24"/>
          <w:szCs w:val="24"/>
        </w:rPr>
        <w:t>д) уметь считаться с чужим мнением и аргументированно отстаивать своё.</w:t>
      </w:r>
    </w:p>
    <w:p w:rsidR="0098666D" w:rsidRPr="00C06C74" w:rsidRDefault="00CB4C0C" w:rsidP="00DB2154">
      <w:pPr>
        <w:pStyle w:val="21"/>
        <w:numPr>
          <w:ilvl w:val="0"/>
          <w:numId w:val="0"/>
        </w:numPr>
        <w:spacing w:line="240" w:lineRule="auto"/>
        <w:rPr>
          <w:b/>
          <w:sz w:val="24"/>
        </w:rPr>
      </w:pPr>
      <w:r>
        <w:rPr>
          <w:b/>
          <w:color w:val="000000" w:themeColor="text1"/>
          <w:sz w:val="24"/>
        </w:rPr>
        <w:t>«</w:t>
      </w:r>
      <w:r w:rsidRPr="00CB4C0C">
        <w:rPr>
          <w:b/>
          <w:color w:val="000000" w:themeColor="text1"/>
          <w:szCs w:val="28"/>
        </w:rPr>
        <w:t>Разговоры о важном</w:t>
      </w:r>
      <w:r w:rsidR="00611BEC" w:rsidRPr="00CB4C0C">
        <w:rPr>
          <w:b/>
          <w:color w:val="000000" w:themeColor="text1"/>
          <w:szCs w:val="28"/>
        </w:rPr>
        <w:t>»</w:t>
      </w:r>
    </w:p>
    <w:p w:rsidR="00CB4C0C" w:rsidRPr="00CB4C0C" w:rsidRDefault="00CB4C0C" w:rsidP="00CB4C0C">
      <w:pPr>
        <w:jc w:val="center"/>
        <w:rPr>
          <w:rFonts w:eastAsiaTheme="minorHAnsi"/>
          <w:b/>
        </w:rPr>
      </w:pPr>
      <w:r w:rsidRPr="00CB4C0C">
        <w:rPr>
          <w:rFonts w:eastAsiaTheme="minorHAnsi"/>
          <w:b/>
        </w:rPr>
        <w:t>Планируемые результаты освоения курса внеурочной деятельности</w:t>
      </w:r>
    </w:p>
    <w:p w:rsidR="00CB4C0C" w:rsidRPr="00CB4C0C" w:rsidRDefault="00CB4C0C" w:rsidP="00CB4C0C">
      <w:pPr>
        <w:shd w:val="clear" w:color="auto" w:fill="FFFFFF"/>
        <w:spacing w:after="150"/>
      </w:pPr>
      <w:r w:rsidRPr="00CB4C0C">
        <w:rPr>
          <w:b/>
          <w:bCs/>
        </w:rPr>
        <w:t>Личностные результаты:</w:t>
      </w:r>
    </w:p>
    <w:p w:rsidR="00CB4C0C" w:rsidRPr="00CB4C0C" w:rsidRDefault="00CB4C0C" w:rsidP="00442E87">
      <w:pPr>
        <w:numPr>
          <w:ilvl w:val="0"/>
          <w:numId w:val="156"/>
        </w:numPr>
        <w:shd w:val="clear" w:color="auto" w:fill="FFFFFF"/>
        <w:spacing w:after="200"/>
        <w:ind w:left="270"/>
      </w:pPr>
      <w:r w:rsidRPr="00CB4C0C">
        <w:t>становление ценностного отношения к своей Родине – России;</w:t>
      </w:r>
    </w:p>
    <w:p w:rsidR="00CB4C0C" w:rsidRPr="00CB4C0C" w:rsidRDefault="00CB4C0C" w:rsidP="00442E87">
      <w:pPr>
        <w:numPr>
          <w:ilvl w:val="0"/>
          <w:numId w:val="156"/>
        </w:numPr>
        <w:shd w:val="clear" w:color="auto" w:fill="FFFFFF"/>
        <w:spacing w:after="200"/>
        <w:ind w:left="270"/>
      </w:pPr>
      <w:r w:rsidRPr="00CB4C0C">
        <w:t>осознание своей этнокультурной и российской гражданской идентичности;</w:t>
      </w:r>
    </w:p>
    <w:p w:rsidR="00CB4C0C" w:rsidRPr="00CB4C0C" w:rsidRDefault="00CB4C0C" w:rsidP="00442E87">
      <w:pPr>
        <w:numPr>
          <w:ilvl w:val="0"/>
          <w:numId w:val="156"/>
        </w:numPr>
        <w:shd w:val="clear" w:color="auto" w:fill="FFFFFF"/>
        <w:spacing w:after="200"/>
        <w:ind w:left="270"/>
      </w:pPr>
      <w:r w:rsidRPr="00CB4C0C">
        <w:t>сопричастность к прошлому, настоящему и будущему своей страны и родного края;</w:t>
      </w:r>
    </w:p>
    <w:p w:rsidR="00CB4C0C" w:rsidRPr="00CB4C0C" w:rsidRDefault="00CB4C0C" w:rsidP="00442E87">
      <w:pPr>
        <w:numPr>
          <w:ilvl w:val="0"/>
          <w:numId w:val="156"/>
        </w:numPr>
        <w:shd w:val="clear" w:color="auto" w:fill="FFFFFF"/>
        <w:spacing w:after="200"/>
        <w:ind w:left="270"/>
      </w:pPr>
      <w:r w:rsidRPr="00CB4C0C">
        <w:t>уважение к своему и другим народам;</w:t>
      </w:r>
    </w:p>
    <w:p w:rsidR="00CB4C0C" w:rsidRPr="00CB4C0C" w:rsidRDefault="00CB4C0C" w:rsidP="00442E87">
      <w:pPr>
        <w:numPr>
          <w:ilvl w:val="0"/>
          <w:numId w:val="156"/>
        </w:numPr>
        <w:shd w:val="clear" w:color="auto" w:fill="FFFFFF"/>
        <w:spacing w:after="200"/>
        <w:ind w:left="270"/>
      </w:pPr>
      <w:r w:rsidRPr="00CB4C0C">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B4C0C" w:rsidRPr="00CB4C0C" w:rsidRDefault="00CB4C0C" w:rsidP="00442E87">
      <w:pPr>
        <w:numPr>
          <w:ilvl w:val="0"/>
          <w:numId w:val="156"/>
        </w:numPr>
        <w:shd w:val="clear" w:color="auto" w:fill="FFFFFF"/>
        <w:spacing w:after="200"/>
        <w:ind w:left="270"/>
      </w:pPr>
      <w:r w:rsidRPr="00CB4C0C">
        <w:t>признание индивидуальности каждого человека;</w:t>
      </w:r>
    </w:p>
    <w:p w:rsidR="00CB4C0C" w:rsidRPr="00CB4C0C" w:rsidRDefault="00CB4C0C" w:rsidP="00442E87">
      <w:pPr>
        <w:numPr>
          <w:ilvl w:val="0"/>
          <w:numId w:val="156"/>
        </w:numPr>
        <w:shd w:val="clear" w:color="auto" w:fill="FFFFFF"/>
        <w:spacing w:after="200"/>
        <w:ind w:left="270"/>
      </w:pPr>
      <w:r w:rsidRPr="00CB4C0C">
        <w:t>проявление сопереживания, уважения и доброжелательности;</w:t>
      </w:r>
    </w:p>
    <w:p w:rsidR="00CB4C0C" w:rsidRPr="00CB4C0C" w:rsidRDefault="00CB4C0C" w:rsidP="00442E87">
      <w:pPr>
        <w:numPr>
          <w:ilvl w:val="0"/>
          <w:numId w:val="156"/>
        </w:numPr>
        <w:shd w:val="clear" w:color="auto" w:fill="FFFFFF"/>
        <w:spacing w:after="200"/>
        <w:ind w:left="270"/>
      </w:pPr>
      <w:r w:rsidRPr="00CB4C0C">
        <w:t>неприятие любых форм поведения, направленных на причинение физического и морального вреда другим людям;</w:t>
      </w:r>
    </w:p>
    <w:p w:rsidR="00CB4C0C" w:rsidRPr="00CB4C0C" w:rsidRDefault="00CB4C0C" w:rsidP="00442E87">
      <w:pPr>
        <w:numPr>
          <w:ilvl w:val="0"/>
          <w:numId w:val="156"/>
        </w:numPr>
        <w:shd w:val="clear" w:color="auto" w:fill="FFFFFF"/>
        <w:spacing w:after="200"/>
        <w:ind w:left="270"/>
      </w:pPr>
      <w:r w:rsidRPr="00CB4C0C">
        <w:t>бережное отношение к природе;</w:t>
      </w:r>
    </w:p>
    <w:p w:rsidR="00CB4C0C" w:rsidRPr="00CB4C0C" w:rsidRDefault="00CB4C0C" w:rsidP="00442E87">
      <w:pPr>
        <w:numPr>
          <w:ilvl w:val="0"/>
          <w:numId w:val="156"/>
        </w:numPr>
        <w:shd w:val="clear" w:color="auto" w:fill="FFFFFF"/>
        <w:spacing w:after="200"/>
        <w:ind w:left="270"/>
      </w:pPr>
      <w:r w:rsidRPr="00CB4C0C">
        <w:t>неприятие действий, приносящих вред природе.</w:t>
      </w:r>
    </w:p>
    <w:p w:rsidR="00CB4C0C" w:rsidRPr="00CB4C0C" w:rsidRDefault="00CB4C0C" w:rsidP="00CB4C0C">
      <w:pPr>
        <w:shd w:val="clear" w:color="auto" w:fill="FFFFFF"/>
        <w:spacing w:after="150"/>
      </w:pPr>
      <w:r w:rsidRPr="00CB4C0C">
        <w:rPr>
          <w:b/>
          <w:bCs/>
        </w:rPr>
        <w:t>Метапредметные результаты</w:t>
      </w:r>
    </w:p>
    <w:p w:rsidR="00CB4C0C" w:rsidRPr="00CB4C0C" w:rsidRDefault="00CB4C0C" w:rsidP="00CB4C0C">
      <w:pPr>
        <w:shd w:val="clear" w:color="auto" w:fill="FFFFFF"/>
        <w:spacing w:after="150"/>
      </w:pPr>
      <w:r w:rsidRPr="00CB4C0C">
        <w:rPr>
          <w:b/>
          <w:bCs/>
        </w:rPr>
        <w:t>Овладение универсальными учебными познавательными действиями:</w:t>
      </w:r>
    </w:p>
    <w:p w:rsidR="00CB4C0C" w:rsidRPr="00CB4C0C" w:rsidRDefault="00CB4C0C" w:rsidP="00CB4C0C">
      <w:pPr>
        <w:shd w:val="clear" w:color="auto" w:fill="FFFFFF"/>
        <w:spacing w:after="150"/>
      </w:pPr>
      <w:r w:rsidRPr="00CB4C0C">
        <w:t>1) базовые логические действия:</w:t>
      </w:r>
    </w:p>
    <w:p w:rsidR="00CB4C0C" w:rsidRPr="00CB4C0C" w:rsidRDefault="00CB4C0C" w:rsidP="00442E87">
      <w:pPr>
        <w:numPr>
          <w:ilvl w:val="0"/>
          <w:numId w:val="157"/>
        </w:numPr>
        <w:shd w:val="clear" w:color="auto" w:fill="FFFFFF"/>
        <w:spacing w:after="200"/>
        <w:ind w:left="270"/>
      </w:pPr>
      <w:r w:rsidRPr="00CB4C0C">
        <w:t>сравнивать объекты, устанавливать основания для сравнения, устанавливать аналогии;</w:t>
      </w:r>
    </w:p>
    <w:p w:rsidR="00CB4C0C" w:rsidRPr="00CB4C0C" w:rsidRDefault="00CB4C0C" w:rsidP="00442E87">
      <w:pPr>
        <w:numPr>
          <w:ilvl w:val="0"/>
          <w:numId w:val="157"/>
        </w:numPr>
        <w:shd w:val="clear" w:color="auto" w:fill="FFFFFF"/>
        <w:spacing w:after="200"/>
        <w:ind w:left="270"/>
      </w:pPr>
      <w:r w:rsidRPr="00CB4C0C">
        <w:t>объединять части объекта (объекты) по определенному признаку;</w:t>
      </w:r>
    </w:p>
    <w:p w:rsidR="00CB4C0C" w:rsidRPr="00CB4C0C" w:rsidRDefault="00CB4C0C" w:rsidP="00442E87">
      <w:pPr>
        <w:numPr>
          <w:ilvl w:val="0"/>
          <w:numId w:val="157"/>
        </w:numPr>
        <w:shd w:val="clear" w:color="auto" w:fill="FFFFFF"/>
        <w:spacing w:after="200"/>
        <w:ind w:left="270"/>
      </w:pPr>
      <w:r w:rsidRPr="00CB4C0C">
        <w:t>определять существенный признак для классификации, классифицировать предложенные объекты;</w:t>
      </w:r>
    </w:p>
    <w:p w:rsidR="00CB4C0C" w:rsidRPr="00CB4C0C" w:rsidRDefault="00CB4C0C" w:rsidP="00442E87">
      <w:pPr>
        <w:numPr>
          <w:ilvl w:val="0"/>
          <w:numId w:val="157"/>
        </w:numPr>
        <w:shd w:val="clear" w:color="auto" w:fill="FFFFFF"/>
        <w:spacing w:after="200"/>
        <w:ind w:left="270"/>
      </w:pPr>
      <w:r w:rsidRPr="00CB4C0C">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B4C0C" w:rsidRPr="00CB4C0C" w:rsidRDefault="00CB4C0C" w:rsidP="00442E87">
      <w:pPr>
        <w:numPr>
          <w:ilvl w:val="0"/>
          <w:numId w:val="157"/>
        </w:numPr>
        <w:shd w:val="clear" w:color="auto" w:fill="FFFFFF"/>
        <w:spacing w:after="200"/>
        <w:ind w:left="270"/>
      </w:pPr>
      <w:r w:rsidRPr="00CB4C0C">
        <w:t>выявлять недостаток информации для решения учебной (практической) задачи на основе предложенного алгоритма;</w:t>
      </w:r>
    </w:p>
    <w:p w:rsidR="00CB4C0C" w:rsidRPr="00CB4C0C" w:rsidRDefault="00CB4C0C" w:rsidP="00442E87">
      <w:pPr>
        <w:numPr>
          <w:ilvl w:val="0"/>
          <w:numId w:val="157"/>
        </w:numPr>
        <w:shd w:val="clear" w:color="auto" w:fill="FFFFFF"/>
        <w:spacing w:after="200"/>
        <w:ind w:left="270"/>
      </w:pPr>
      <w:r w:rsidRPr="00CB4C0C">
        <w:t>устанавливать причинно-следственные связи в ситуациях, поддающихся непосредственному наблюдению или знакомых по опыту, делать выводы;</w:t>
      </w:r>
    </w:p>
    <w:p w:rsidR="00CB4C0C" w:rsidRPr="00CB4C0C" w:rsidRDefault="00CB4C0C" w:rsidP="00CB4C0C">
      <w:pPr>
        <w:shd w:val="clear" w:color="auto" w:fill="FFFFFF"/>
        <w:spacing w:after="150"/>
      </w:pPr>
      <w:r w:rsidRPr="00CB4C0C">
        <w:t>2) базовые исследовательские действия:</w:t>
      </w:r>
    </w:p>
    <w:p w:rsidR="00CB4C0C" w:rsidRPr="00CB4C0C" w:rsidRDefault="00CB4C0C" w:rsidP="00442E87">
      <w:pPr>
        <w:numPr>
          <w:ilvl w:val="0"/>
          <w:numId w:val="158"/>
        </w:numPr>
        <w:shd w:val="clear" w:color="auto" w:fill="FFFFFF"/>
        <w:spacing w:after="200"/>
        <w:ind w:left="270"/>
      </w:pPr>
      <w:r w:rsidRPr="00CB4C0C">
        <w:t>определять разрыв между реальным и желательным состоянием объекта (ситуации) на основе предложенных педагогическим работником вопросов;</w:t>
      </w:r>
    </w:p>
    <w:p w:rsidR="00CB4C0C" w:rsidRPr="00CB4C0C" w:rsidRDefault="00CB4C0C" w:rsidP="00442E87">
      <w:pPr>
        <w:numPr>
          <w:ilvl w:val="0"/>
          <w:numId w:val="158"/>
        </w:numPr>
        <w:shd w:val="clear" w:color="auto" w:fill="FFFFFF"/>
        <w:spacing w:after="200"/>
        <w:ind w:left="270"/>
      </w:pPr>
      <w:r w:rsidRPr="00CB4C0C">
        <w:t>с помощью педагогического работника формулировать цель, планировать изменения объекта, ситуации;</w:t>
      </w:r>
    </w:p>
    <w:p w:rsidR="00CB4C0C" w:rsidRPr="00CB4C0C" w:rsidRDefault="00CB4C0C" w:rsidP="00442E87">
      <w:pPr>
        <w:numPr>
          <w:ilvl w:val="0"/>
          <w:numId w:val="158"/>
        </w:numPr>
        <w:shd w:val="clear" w:color="auto" w:fill="FFFFFF"/>
        <w:spacing w:after="200"/>
        <w:ind w:left="270"/>
      </w:pPr>
      <w:r w:rsidRPr="00CB4C0C">
        <w:t>сравнивать несколько вариантов решения задачи, выбирать наиболее подходящий (на основе предложенных критериев);</w:t>
      </w:r>
    </w:p>
    <w:p w:rsidR="00CB4C0C" w:rsidRPr="00CB4C0C" w:rsidRDefault="00CB4C0C" w:rsidP="00442E87">
      <w:pPr>
        <w:numPr>
          <w:ilvl w:val="0"/>
          <w:numId w:val="158"/>
        </w:numPr>
        <w:shd w:val="clear" w:color="auto" w:fill="FFFFFF"/>
        <w:spacing w:after="200"/>
        <w:ind w:left="270"/>
      </w:pPr>
      <w:r w:rsidRPr="00CB4C0C">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B4C0C" w:rsidRPr="00CB4C0C" w:rsidRDefault="00CB4C0C" w:rsidP="00442E87">
      <w:pPr>
        <w:numPr>
          <w:ilvl w:val="0"/>
          <w:numId w:val="158"/>
        </w:numPr>
        <w:shd w:val="clear" w:color="auto" w:fill="FFFFFF"/>
        <w:spacing w:after="200"/>
        <w:ind w:left="270"/>
      </w:pPr>
      <w:r w:rsidRPr="00CB4C0C">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B4C0C" w:rsidRPr="00CB4C0C" w:rsidRDefault="00CB4C0C" w:rsidP="00442E87">
      <w:pPr>
        <w:numPr>
          <w:ilvl w:val="0"/>
          <w:numId w:val="158"/>
        </w:numPr>
        <w:shd w:val="clear" w:color="auto" w:fill="FFFFFF"/>
        <w:spacing w:after="200"/>
        <w:ind w:left="270"/>
      </w:pPr>
      <w:r w:rsidRPr="00CB4C0C">
        <w:t>прогнозировать возможное развитие процессов, событий и их последствия в аналогичных или сходных ситуациях;</w:t>
      </w:r>
    </w:p>
    <w:p w:rsidR="00CB4C0C" w:rsidRPr="00CB4C0C" w:rsidRDefault="00CB4C0C" w:rsidP="00CB4C0C">
      <w:pPr>
        <w:shd w:val="clear" w:color="auto" w:fill="FFFFFF"/>
        <w:spacing w:after="150"/>
      </w:pPr>
      <w:r w:rsidRPr="00CB4C0C">
        <w:t>3) работа с информацией:</w:t>
      </w:r>
    </w:p>
    <w:p w:rsidR="00CB4C0C" w:rsidRPr="00CB4C0C" w:rsidRDefault="00CB4C0C" w:rsidP="00442E87">
      <w:pPr>
        <w:numPr>
          <w:ilvl w:val="0"/>
          <w:numId w:val="159"/>
        </w:numPr>
        <w:shd w:val="clear" w:color="auto" w:fill="FFFFFF"/>
        <w:spacing w:after="200"/>
        <w:ind w:left="270"/>
      </w:pPr>
      <w:r w:rsidRPr="00CB4C0C">
        <w:t>выбирать источник получения информации;</w:t>
      </w:r>
    </w:p>
    <w:p w:rsidR="00CB4C0C" w:rsidRPr="00CB4C0C" w:rsidRDefault="00CB4C0C" w:rsidP="00442E87">
      <w:pPr>
        <w:numPr>
          <w:ilvl w:val="0"/>
          <w:numId w:val="159"/>
        </w:numPr>
        <w:shd w:val="clear" w:color="auto" w:fill="FFFFFF"/>
        <w:spacing w:after="200"/>
        <w:ind w:left="270"/>
      </w:pPr>
      <w:r w:rsidRPr="00CB4C0C">
        <w:t>согласно заданному алгоритму находить в предложенном источнике информацию, представленную в явном виде;</w:t>
      </w:r>
    </w:p>
    <w:p w:rsidR="00CB4C0C" w:rsidRPr="00CB4C0C" w:rsidRDefault="00CB4C0C" w:rsidP="00442E87">
      <w:pPr>
        <w:numPr>
          <w:ilvl w:val="0"/>
          <w:numId w:val="159"/>
        </w:numPr>
        <w:shd w:val="clear" w:color="auto" w:fill="FFFFFF"/>
        <w:spacing w:after="200"/>
        <w:ind w:left="270"/>
      </w:pPr>
      <w:r w:rsidRPr="00CB4C0C">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CB4C0C" w:rsidRPr="00CB4C0C" w:rsidRDefault="00CB4C0C" w:rsidP="00442E87">
      <w:pPr>
        <w:numPr>
          <w:ilvl w:val="0"/>
          <w:numId w:val="159"/>
        </w:numPr>
        <w:shd w:val="clear" w:color="auto" w:fill="FFFFFF"/>
        <w:spacing w:after="200"/>
        <w:ind w:left="270"/>
      </w:pPr>
      <w:r w:rsidRPr="00CB4C0C">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CB4C0C" w:rsidRPr="00CB4C0C" w:rsidRDefault="00CB4C0C" w:rsidP="00442E87">
      <w:pPr>
        <w:numPr>
          <w:ilvl w:val="0"/>
          <w:numId w:val="159"/>
        </w:numPr>
        <w:shd w:val="clear" w:color="auto" w:fill="FFFFFF"/>
        <w:spacing w:after="200"/>
        <w:ind w:left="270"/>
      </w:pPr>
      <w:r w:rsidRPr="00CB4C0C">
        <w:t>анализировать и создавать текстовую, видео-, графическую, звуковую информацию в соответствии с учебной задачей;</w:t>
      </w:r>
    </w:p>
    <w:p w:rsidR="00CB4C0C" w:rsidRPr="00CB4C0C" w:rsidRDefault="00CB4C0C" w:rsidP="00442E87">
      <w:pPr>
        <w:numPr>
          <w:ilvl w:val="0"/>
          <w:numId w:val="159"/>
        </w:numPr>
        <w:shd w:val="clear" w:color="auto" w:fill="FFFFFF"/>
        <w:spacing w:after="200"/>
        <w:ind w:left="270"/>
      </w:pPr>
      <w:r w:rsidRPr="00CB4C0C">
        <w:t>самостоятельно создавать схемы, таблицы для представления информации.</w:t>
      </w:r>
    </w:p>
    <w:p w:rsidR="00CB4C0C" w:rsidRPr="00CB4C0C" w:rsidRDefault="00CB4C0C" w:rsidP="00CB4C0C">
      <w:pPr>
        <w:shd w:val="clear" w:color="auto" w:fill="FFFFFF"/>
        <w:spacing w:after="150"/>
      </w:pPr>
      <w:r w:rsidRPr="00CB4C0C">
        <w:rPr>
          <w:b/>
          <w:bCs/>
        </w:rPr>
        <w:t>Овладение универсальными учебными коммуникативными действиями:</w:t>
      </w:r>
    </w:p>
    <w:p w:rsidR="00CB4C0C" w:rsidRPr="00CB4C0C" w:rsidRDefault="00CB4C0C" w:rsidP="00CB4C0C">
      <w:pPr>
        <w:shd w:val="clear" w:color="auto" w:fill="FFFFFF"/>
        <w:spacing w:after="150"/>
      </w:pPr>
      <w:r w:rsidRPr="00CB4C0C">
        <w:t>1) общение:</w:t>
      </w:r>
    </w:p>
    <w:p w:rsidR="00CB4C0C" w:rsidRPr="00CB4C0C" w:rsidRDefault="00CB4C0C" w:rsidP="00442E87">
      <w:pPr>
        <w:numPr>
          <w:ilvl w:val="0"/>
          <w:numId w:val="160"/>
        </w:numPr>
        <w:shd w:val="clear" w:color="auto" w:fill="FFFFFF"/>
        <w:spacing w:after="200"/>
        <w:ind w:left="270"/>
      </w:pPr>
      <w:r w:rsidRPr="00CB4C0C">
        <w:t>воспринимать и формулировать суждения, выражать эмоции в соответствии с целями и условиями общения в знакомой среде;</w:t>
      </w:r>
    </w:p>
    <w:p w:rsidR="00CB4C0C" w:rsidRPr="00CB4C0C" w:rsidRDefault="00CB4C0C" w:rsidP="00442E87">
      <w:pPr>
        <w:numPr>
          <w:ilvl w:val="0"/>
          <w:numId w:val="160"/>
        </w:numPr>
        <w:shd w:val="clear" w:color="auto" w:fill="FFFFFF"/>
        <w:spacing w:after="200"/>
        <w:ind w:left="270"/>
      </w:pPr>
      <w:r w:rsidRPr="00CB4C0C">
        <w:t>проявлять уважительное отношение к собеседнику, соблюдать правила ведения диалога и дискуссии;</w:t>
      </w:r>
    </w:p>
    <w:p w:rsidR="00CB4C0C" w:rsidRPr="00CB4C0C" w:rsidRDefault="00CB4C0C" w:rsidP="00442E87">
      <w:pPr>
        <w:numPr>
          <w:ilvl w:val="0"/>
          <w:numId w:val="160"/>
        </w:numPr>
        <w:shd w:val="clear" w:color="auto" w:fill="FFFFFF"/>
        <w:spacing w:after="200"/>
        <w:ind w:left="270"/>
      </w:pPr>
      <w:r w:rsidRPr="00CB4C0C">
        <w:t>признавать возможность существования разных точек зрения;</w:t>
      </w:r>
    </w:p>
    <w:p w:rsidR="00CB4C0C" w:rsidRPr="00CB4C0C" w:rsidRDefault="00CB4C0C" w:rsidP="00442E87">
      <w:pPr>
        <w:numPr>
          <w:ilvl w:val="0"/>
          <w:numId w:val="160"/>
        </w:numPr>
        <w:shd w:val="clear" w:color="auto" w:fill="FFFFFF"/>
        <w:spacing w:after="200"/>
        <w:ind w:left="270"/>
      </w:pPr>
      <w:r w:rsidRPr="00CB4C0C">
        <w:t>корректно и аргументированно высказывать свое мнение;</w:t>
      </w:r>
    </w:p>
    <w:p w:rsidR="00CB4C0C" w:rsidRPr="00CB4C0C" w:rsidRDefault="00CB4C0C" w:rsidP="00442E87">
      <w:pPr>
        <w:numPr>
          <w:ilvl w:val="0"/>
          <w:numId w:val="160"/>
        </w:numPr>
        <w:shd w:val="clear" w:color="auto" w:fill="FFFFFF"/>
        <w:spacing w:after="200"/>
        <w:ind w:left="270"/>
      </w:pPr>
      <w:r w:rsidRPr="00CB4C0C">
        <w:t>строить речевое высказывание в соответствии с поставленной задачей;</w:t>
      </w:r>
    </w:p>
    <w:p w:rsidR="00CB4C0C" w:rsidRPr="00CB4C0C" w:rsidRDefault="00CB4C0C" w:rsidP="00442E87">
      <w:pPr>
        <w:numPr>
          <w:ilvl w:val="0"/>
          <w:numId w:val="160"/>
        </w:numPr>
        <w:shd w:val="clear" w:color="auto" w:fill="FFFFFF"/>
        <w:spacing w:after="200"/>
        <w:ind w:left="270"/>
      </w:pPr>
      <w:r w:rsidRPr="00CB4C0C">
        <w:t>создавать устные и письменные тексты (описание, рассуждение, повествование);</w:t>
      </w:r>
    </w:p>
    <w:p w:rsidR="00CB4C0C" w:rsidRPr="00CB4C0C" w:rsidRDefault="00CB4C0C" w:rsidP="00442E87">
      <w:pPr>
        <w:numPr>
          <w:ilvl w:val="0"/>
          <w:numId w:val="160"/>
        </w:numPr>
        <w:shd w:val="clear" w:color="auto" w:fill="FFFFFF"/>
        <w:spacing w:after="200"/>
        <w:ind w:left="270"/>
      </w:pPr>
      <w:r w:rsidRPr="00CB4C0C">
        <w:t>готовить небольшие публичные выступления;</w:t>
      </w:r>
    </w:p>
    <w:p w:rsidR="00CB4C0C" w:rsidRPr="00CB4C0C" w:rsidRDefault="00CB4C0C" w:rsidP="00442E87">
      <w:pPr>
        <w:numPr>
          <w:ilvl w:val="0"/>
          <w:numId w:val="160"/>
        </w:numPr>
        <w:shd w:val="clear" w:color="auto" w:fill="FFFFFF"/>
        <w:spacing w:after="200"/>
        <w:ind w:left="270"/>
      </w:pPr>
      <w:r w:rsidRPr="00CB4C0C">
        <w:t>подбирать иллюстративный материал (рисунки, фото, плакаты) к тексту выступления;</w:t>
      </w:r>
    </w:p>
    <w:p w:rsidR="00CB4C0C" w:rsidRPr="00CB4C0C" w:rsidRDefault="00CB4C0C" w:rsidP="00CB4C0C">
      <w:pPr>
        <w:shd w:val="clear" w:color="auto" w:fill="FFFFFF"/>
        <w:spacing w:after="150"/>
      </w:pPr>
      <w:r w:rsidRPr="00CB4C0C">
        <w:t>2) совместная деятельность:</w:t>
      </w:r>
    </w:p>
    <w:p w:rsidR="00CB4C0C" w:rsidRPr="00CB4C0C" w:rsidRDefault="00CB4C0C" w:rsidP="00442E87">
      <w:pPr>
        <w:numPr>
          <w:ilvl w:val="0"/>
          <w:numId w:val="161"/>
        </w:numPr>
        <w:shd w:val="clear" w:color="auto" w:fill="FFFFFF"/>
        <w:spacing w:after="200"/>
        <w:ind w:left="270"/>
      </w:pPr>
      <w:r w:rsidRPr="00CB4C0C">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B4C0C" w:rsidRPr="00CB4C0C" w:rsidRDefault="00CB4C0C" w:rsidP="00442E87">
      <w:pPr>
        <w:numPr>
          <w:ilvl w:val="0"/>
          <w:numId w:val="161"/>
        </w:numPr>
        <w:shd w:val="clear" w:color="auto" w:fill="FFFFFF"/>
        <w:spacing w:after="200"/>
        <w:ind w:left="270"/>
      </w:pPr>
      <w:r w:rsidRPr="00CB4C0C">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B4C0C" w:rsidRPr="00CB4C0C" w:rsidRDefault="00CB4C0C" w:rsidP="00442E87">
      <w:pPr>
        <w:numPr>
          <w:ilvl w:val="0"/>
          <w:numId w:val="161"/>
        </w:numPr>
        <w:shd w:val="clear" w:color="auto" w:fill="FFFFFF"/>
        <w:spacing w:after="200"/>
        <w:ind w:left="270"/>
      </w:pPr>
      <w:r w:rsidRPr="00CB4C0C">
        <w:t>проявлять готовность руководить, выполнять поручения, подчиняться;</w:t>
      </w:r>
    </w:p>
    <w:p w:rsidR="00CB4C0C" w:rsidRPr="00CB4C0C" w:rsidRDefault="00CB4C0C" w:rsidP="00442E87">
      <w:pPr>
        <w:numPr>
          <w:ilvl w:val="0"/>
          <w:numId w:val="161"/>
        </w:numPr>
        <w:shd w:val="clear" w:color="auto" w:fill="FFFFFF"/>
        <w:spacing w:after="200"/>
        <w:ind w:left="270"/>
      </w:pPr>
      <w:r w:rsidRPr="00CB4C0C">
        <w:t>ответственно выполнять свою часть работы;</w:t>
      </w:r>
    </w:p>
    <w:p w:rsidR="00CB4C0C" w:rsidRPr="00CB4C0C" w:rsidRDefault="00CB4C0C" w:rsidP="00442E87">
      <w:pPr>
        <w:numPr>
          <w:ilvl w:val="0"/>
          <w:numId w:val="161"/>
        </w:numPr>
        <w:shd w:val="clear" w:color="auto" w:fill="FFFFFF"/>
        <w:spacing w:after="200"/>
        <w:ind w:left="270"/>
      </w:pPr>
      <w:r w:rsidRPr="00CB4C0C">
        <w:t>оценивать свой вклад в общий результат;</w:t>
      </w:r>
    </w:p>
    <w:p w:rsidR="00CB4C0C" w:rsidRPr="00CB4C0C" w:rsidRDefault="00CB4C0C" w:rsidP="00442E87">
      <w:pPr>
        <w:numPr>
          <w:ilvl w:val="0"/>
          <w:numId w:val="161"/>
        </w:numPr>
        <w:shd w:val="clear" w:color="auto" w:fill="FFFFFF"/>
        <w:spacing w:after="200"/>
        <w:ind w:left="270"/>
      </w:pPr>
      <w:r w:rsidRPr="00CB4C0C">
        <w:t>выполнять совместные проектные задания с опорой на предложенные образцы.</w:t>
      </w:r>
    </w:p>
    <w:p w:rsidR="00CB4C0C" w:rsidRPr="00CB4C0C" w:rsidRDefault="00CB4C0C" w:rsidP="00CB4C0C">
      <w:pPr>
        <w:shd w:val="clear" w:color="auto" w:fill="FFFFFF"/>
        <w:spacing w:after="150"/>
      </w:pPr>
      <w:r w:rsidRPr="00CB4C0C">
        <w:rPr>
          <w:b/>
          <w:bCs/>
        </w:rPr>
        <w:t>Овладение универсальными учебными регулятивными действиями:</w:t>
      </w:r>
    </w:p>
    <w:p w:rsidR="00CB4C0C" w:rsidRPr="00CB4C0C" w:rsidRDefault="00CB4C0C" w:rsidP="00CB4C0C">
      <w:pPr>
        <w:shd w:val="clear" w:color="auto" w:fill="FFFFFF"/>
        <w:spacing w:after="150"/>
      </w:pPr>
      <w:r w:rsidRPr="00CB4C0C">
        <w:t>1) самоорганизация:</w:t>
      </w:r>
    </w:p>
    <w:p w:rsidR="00CB4C0C" w:rsidRPr="00CB4C0C" w:rsidRDefault="00CB4C0C" w:rsidP="00442E87">
      <w:pPr>
        <w:numPr>
          <w:ilvl w:val="0"/>
          <w:numId w:val="162"/>
        </w:numPr>
        <w:shd w:val="clear" w:color="auto" w:fill="FFFFFF"/>
        <w:spacing w:after="200"/>
        <w:ind w:left="270"/>
      </w:pPr>
      <w:r w:rsidRPr="00CB4C0C">
        <w:t>планировать действия по решению учебной задачи для получения результата;</w:t>
      </w:r>
    </w:p>
    <w:p w:rsidR="00CB4C0C" w:rsidRPr="00CB4C0C" w:rsidRDefault="00CB4C0C" w:rsidP="00442E87">
      <w:pPr>
        <w:numPr>
          <w:ilvl w:val="0"/>
          <w:numId w:val="162"/>
        </w:numPr>
        <w:shd w:val="clear" w:color="auto" w:fill="FFFFFF"/>
        <w:spacing w:after="200"/>
        <w:ind w:left="270"/>
      </w:pPr>
      <w:r w:rsidRPr="00CB4C0C">
        <w:t>выстраивать последовательность выбранных действий;</w:t>
      </w:r>
    </w:p>
    <w:p w:rsidR="00CB4C0C" w:rsidRPr="00CB4C0C" w:rsidRDefault="00CB4C0C" w:rsidP="00CB4C0C">
      <w:pPr>
        <w:shd w:val="clear" w:color="auto" w:fill="FFFFFF"/>
        <w:spacing w:after="150"/>
      </w:pPr>
      <w:r w:rsidRPr="00CB4C0C">
        <w:t>2) самоконтроль:</w:t>
      </w:r>
    </w:p>
    <w:p w:rsidR="00CB4C0C" w:rsidRPr="00CB4C0C" w:rsidRDefault="00CB4C0C" w:rsidP="00442E87">
      <w:pPr>
        <w:numPr>
          <w:ilvl w:val="0"/>
          <w:numId w:val="163"/>
        </w:numPr>
        <w:shd w:val="clear" w:color="auto" w:fill="FFFFFF"/>
        <w:spacing w:after="200"/>
        <w:ind w:left="270"/>
      </w:pPr>
      <w:r w:rsidRPr="00CB4C0C">
        <w:t>устанавливать причины успеха/неудач учебной деятельности;</w:t>
      </w:r>
    </w:p>
    <w:p w:rsidR="00CB4C0C" w:rsidRPr="00CB4C0C" w:rsidRDefault="00CB4C0C" w:rsidP="00442E87">
      <w:pPr>
        <w:numPr>
          <w:ilvl w:val="0"/>
          <w:numId w:val="163"/>
        </w:numPr>
        <w:shd w:val="clear" w:color="auto" w:fill="FFFFFF"/>
        <w:spacing w:after="200"/>
        <w:ind w:left="270"/>
      </w:pPr>
      <w:r w:rsidRPr="00CB4C0C">
        <w:t>корректировать свои учебные действия для преодоления ошибок.</w:t>
      </w:r>
    </w:p>
    <w:p w:rsidR="00CB4C0C" w:rsidRPr="00CB4C0C" w:rsidRDefault="00CB4C0C" w:rsidP="00CB4C0C">
      <w:pPr>
        <w:shd w:val="clear" w:color="auto" w:fill="FFFFFF"/>
        <w:spacing w:after="150"/>
      </w:pPr>
      <w:r w:rsidRPr="00CB4C0C">
        <w:rPr>
          <w:b/>
          <w:bCs/>
        </w:rPr>
        <w:t>Предметные результаты</w:t>
      </w:r>
    </w:p>
    <w:p w:rsidR="00CB4C0C" w:rsidRPr="00CB4C0C" w:rsidRDefault="00CB4C0C" w:rsidP="00CB4C0C">
      <w:pPr>
        <w:shd w:val="clear" w:color="auto" w:fill="FFFFFF"/>
        <w:spacing w:after="150"/>
      </w:pPr>
      <w:r w:rsidRPr="00CB4C0C">
        <w:t>Сформировано представление:</w:t>
      </w:r>
    </w:p>
    <w:p w:rsidR="00CB4C0C" w:rsidRPr="00CB4C0C" w:rsidRDefault="00CB4C0C" w:rsidP="00442E87">
      <w:pPr>
        <w:numPr>
          <w:ilvl w:val="0"/>
          <w:numId w:val="164"/>
        </w:numPr>
        <w:shd w:val="clear" w:color="auto" w:fill="FFFFFF"/>
        <w:spacing w:after="200"/>
        <w:ind w:left="270"/>
      </w:pPr>
      <w:r w:rsidRPr="00CB4C0C">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CB4C0C" w:rsidRPr="00CB4C0C" w:rsidRDefault="00CB4C0C" w:rsidP="00442E87">
      <w:pPr>
        <w:numPr>
          <w:ilvl w:val="0"/>
          <w:numId w:val="164"/>
        </w:numPr>
        <w:shd w:val="clear" w:color="auto" w:fill="FFFFFF"/>
        <w:spacing w:after="200"/>
        <w:ind w:left="270"/>
      </w:pPr>
      <w:r w:rsidRPr="00CB4C0C">
        <w:t>символах государства — Флаге, Гербе России, о флаге и гербе субъекта Российской Федерации, в котором находится образовательное учреждение;</w:t>
      </w:r>
    </w:p>
    <w:p w:rsidR="00CB4C0C" w:rsidRPr="00CB4C0C" w:rsidRDefault="00CB4C0C" w:rsidP="00442E87">
      <w:pPr>
        <w:numPr>
          <w:ilvl w:val="0"/>
          <w:numId w:val="164"/>
        </w:numPr>
        <w:shd w:val="clear" w:color="auto" w:fill="FFFFFF"/>
        <w:spacing w:after="200"/>
        <w:ind w:left="270"/>
      </w:pPr>
      <w:r w:rsidRPr="00CB4C0C">
        <w:t>институтах гражданского общества, о возможностях участия граждан в общественном управлении; правах и обязанностях гражданина России;</w:t>
      </w:r>
    </w:p>
    <w:p w:rsidR="00CB4C0C" w:rsidRPr="00CB4C0C" w:rsidRDefault="00CB4C0C" w:rsidP="00442E87">
      <w:pPr>
        <w:numPr>
          <w:ilvl w:val="0"/>
          <w:numId w:val="164"/>
        </w:numPr>
        <w:shd w:val="clear" w:color="auto" w:fill="FFFFFF"/>
        <w:spacing w:after="200"/>
        <w:ind w:left="270"/>
      </w:pPr>
      <w:r w:rsidRPr="00CB4C0C">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CB4C0C" w:rsidRPr="00CB4C0C" w:rsidRDefault="00CB4C0C" w:rsidP="00442E87">
      <w:pPr>
        <w:numPr>
          <w:ilvl w:val="0"/>
          <w:numId w:val="164"/>
        </w:numPr>
        <w:shd w:val="clear" w:color="auto" w:fill="FFFFFF"/>
        <w:spacing w:after="200"/>
        <w:ind w:left="270"/>
      </w:pPr>
      <w:r w:rsidRPr="00CB4C0C">
        <w:t>религиозной картине мира, роли традиционных религий в развитии Российского государства, в истории и культуре нашей страны;</w:t>
      </w:r>
    </w:p>
    <w:p w:rsidR="00CB4C0C" w:rsidRPr="00CB4C0C" w:rsidRDefault="00CB4C0C" w:rsidP="00442E87">
      <w:pPr>
        <w:numPr>
          <w:ilvl w:val="0"/>
          <w:numId w:val="164"/>
        </w:numPr>
        <w:shd w:val="clear" w:color="auto" w:fill="FFFFFF"/>
        <w:spacing w:after="200"/>
        <w:ind w:left="270"/>
      </w:pPr>
      <w:r w:rsidRPr="00CB4C0C">
        <w:t>возможном негативном влиянии на морально-психологическое состояние человека компьютерных игр, кино, телевизионных передач, рекламы;</w:t>
      </w:r>
    </w:p>
    <w:p w:rsidR="00CB4C0C" w:rsidRPr="00CB4C0C" w:rsidRDefault="00CB4C0C" w:rsidP="00442E87">
      <w:pPr>
        <w:numPr>
          <w:ilvl w:val="0"/>
          <w:numId w:val="164"/>
        </w:numPr>
        <w:shd w:val="clear" w:color="auto" w:fill="FFFFFF"/>
        <w:spacing w:after="200"/>
        <w:ind w:left="270"/>
      </w:pPr>
      <w:r w:rsidRPr="00CB4C0C">
        <w:t>нравственных основах учебы, ведущей роли образования, труда и значении творчества в жизни человека и общества;</w:t>
      </w:r>
    </w:p>
    <w:p w:rsidR="00CB4C0C" w:rsidRPr="00CB4C0C" w:rsidRDefault="00CB4C0C" w:rsidP="00442E87">
      <w:pPr>
        <w:numPr>
          <w:ilvl w:val="0"/>
          <w:numId w:val="164"/>
        </w:numPr>
        <w:shd w:val="clear" w:color="auto" w:fill="FFFFFF"/>
        <w:spacing w:after="200"/>
        <w:ind w:left="270"/>
      </w:pPr>
      <w:r w:rsidRPr="00CB4C0C">
        <w:t>роли знаний, науки, современного производства в жизни человека и общества;</w:t>
      </w:r>
    </w:p>
    <w:p w:rsidR="00CB4C0C" w:rsidRPr="00CB4C0C" w:rsidRDefault="00CB4C0C" w:rsidP="00442E87">
      <w:pPr>
        <w:numPr>
          <w:ilvl w:val="0"/>
          <w:numId w:val="164"/>
        </w:numPr>
        <w:shd w:val="clear" w:color="auto" w:fill="FFFFFF"/>
        <w:spacing w:after="200"/>
        <w:ind w:left="270"/>
      </w:pPr>
      <w:r w:rsidRPr="00CB4C0C">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CB4C0C" w:rsidRPr="00CB4C0C" w:rsidRDefault="00CB4C0C" w:rsidP="00442E87">
      <w:pPr>
        <w:numPr>
          <w:ilvl w:val="0"/>
          <w:numId w:val="164"/>
        </w:numPr>
        <w:shd w:val="clear" w:color="auto" w:fill="FFFFFF"/>
        <w:spacing w:after="200"/>
        <w:ind w:left="270"/>
      </w:pPr>
      <w:r w:rsidRPr="00CB4C0C">
        <w:t>влиянии нравственности человека на состояние его здоровья и здоровья окружающих его людей; душевной и физической красоте человека;</w:t>
      </w:r>
    </w:p>
    <w:p w:rsidR="00CB4C0C" w:rsidRPr="00CB4C0C" w:rsidRDefault="00CB4C0C" w:rsidP="00442E87">
      <w:pPr>
        <w:numPr>
          <w:ilvl w:val="0"/>
          <w:numId w:val="164"/>
        </w:numPr>
        <w:shd w:val="clear" w:color="auto" w:fill="FFFFFF"/>
        <w:spacing w:after="200"/>
        <w:ind w:left="270"/>
      </w:pPr>
      <w:r w:rsidRPr="00CB4C0C">
        <w:t>важности физической культуры и спорта для здоровья человека, его образования, труда и творчества;</w:t>
      </w:r>
    </w:p>
    <w:p w:rsidR="00CB4C0C" w:rsidRPr="00CB4C0C" w:rsidRDefault="00CB4C0C" w:rsidP="00442E87">
      <w:pPr>
        <w:numPr>
          <w:ilvl w:val="0"/>
          <w:numId w:val="164"/>
        </w:numPr>
        <w:shd w:val="clear" w:color="auto" w:fill="FFFFFF"/>
        <w:spacing w:after="200"/>
        <w:ind w:left="270"/>
      </w:pPr>
      <w:r w:rsidRPr="00CB4C0C">
        <w:t>активной роли человека в природе.</w:t>
      </w:r>
    </w:p>
    <w:p w:rsidR="00CB4C0C" w:rsidRPr="00CB4C0C" w:rsidRDefault="00CB4C0C" w:rsidP="00CB4C0C">
      <w:pPr>
        <w:shd w:val="clear" w:color="auto" w:fill="FFFFFF"/>
        <w:spacing w:after="150"/>
      </w:pPr>
      <w:r w:rsidRPr="00CB4C0C">
        <w:t>Сформировано ценностное отношение:</w:t>
      </w:r>
    </w:p>
    <w:p w:rsidR="00CB4C0C" w:rsidRPr="00CB4C0C" w:rsidRDefault="00CB4C0C" w:rsidP="00442E87">
      <w:pPr>
        <w:numPr>
          <w:ilvl w:val="0"/>
          <w:numId w:val="165"/>
        </w:numPr>
        <w:shd w:val="clear" w:color="auto" w:fill="FFFFFF"/>
        <w:spacing w:after="200"/>
        <w:ind w:left="270"/>
      </w:pPr>
      <w:r w:rsidRPr="00CB4C0C">
        <w:t>к русскому языку как государственному, языку межнационального общения; своему национальному языку и культуре;</w:t>
      </w:r>
    </w:p>
    <w:p w:rsidR="00CB4C0C" w:rsidRPr="00CB4C0C" w:rsidRDefault="00CB4C0C" w:rsidP="00442E87">
      <w:pPr>
        <w:numPr>
          <w:ilvl w:val="0"/>
          <w:numId w:val="165"/>
        </w:numPr>
        <w:shd w:val="clear" w:color="auto" w:fill="FFFFFF"/>
        <w:spacing w:after="200"/>
        <w:ind w:left="270"/>
      </w:pPr>
      <w:r w:rsidRPr="00CB4C0C">
        <w:t>семье и семейным традициям;</w:t>
      </w:r>
    </w:p>
    <w:p w:rsidR="00CB4C0C" w:rsidRPr="00CB4C0C" w:rsidRDefault="00CB4C0C" w:rsidP="00442E87">
      <w:pPr>
        <w:numPr>
          <w:ilvl w:val="0"/>
          <w:numId w:val="165"/>
        </w:numPr>
        <w:shd w:val="clear" w:color="auto" w:fill="FFFFFF"/>
        <w:spacing w:after="200"/>
        <w:ind w:left="270"/>
      </w:pPr>
      <w:r w:rsidRPr="00CB4C0C">
        <w:t>учебе, труду и творчеству;</w:t>
      </w:r>
    </w:p>
    <w:p w:rsidR="00CB4C0C" w:rsidRPr="00CB4C0C" w:rsidRDefault="00CB4C0C" w:rsidP="00442E87">
      <w:pPr>
        <w:numPr>
          <w:ilvl w:val="0"/>
          <w:numId w:val="165"/>
        </w:numPr>
        <w:shd w:val="clear" w:color="auto" w:fill="FFFFFF"/>
        <w:spacing w:after="200"/>
        <w:ind w:left="270"/>
      </w:pPr>
      <w:r w:rsidRPr="00CB4C0C">
        <w:t>своему здоровью, здоровью родителей (законных представителей), членов своей семьи, педагогов, сверстников;</w:t>
      </w:r>
    </w:p>
    <w:p w:rsidR="00CB4C0C" w:rsidRPr="00CB4C0C" w:rsidRDefault="00CB4C0C" w:rsidP="00442E87">
      <w:pPr>
        <w:numPr>
          <w:ilvl w:val="0"/>
          <w:numId w:val="165"/>
        </w:numPr>
        <w:shd w:val="clear" w:color="auto" w:fill="FFFFFF"/>
        <w:spacing w:after="200"/>
        <w:ind w:left="270"/>
      </w:pPr>
      <w:r w:rsidRPr="00CB4C0C">
        <w:t>природе и всем формам жизни.</w:t>
      </w:r>
    </w:p>
    <w:p w:rsidR="00CB4C0C" w:rsidRPr="00CB4C0C" w:rsidRDefault="00CB4C0C" w:rsidP="00CB4C0C">
      <w:pPr>
        <w:shd w:val="clear" w:color="auto" w:fill="FFFFFF"/>
        <w:spacing w:after="150"/>
      </w:pPr>
      <w:r w:rsidRPr="00CB4C0C">
        <w:t>Сформирован интерес:</w:t>
      </w:r>
    </w:p>
    <w:p w:rsidR="00CB4C0C" w:rsidRPr="00CB4C0C" w:rsidRDefault="00CB4C0C" w:rsidP="00442E87">
      <w:pPr>
        <w:numPr>
          <w:ilvl w:val="0"/>
          <w:numId w:val="166"/>
        </w:numPr>
        <w:shd w:val="clear" w:color="auto" w:fill="FFFFFF"/>
        <w:spacing w:after="200"/>
        <w:ind w:left="270"/>
      </w:pPr>
      <w:r w:rsidRPr="00CB4C0C">
        <w:t>к чтению, произведениям искусства, театру, музыке, выставкам и т. п.;</w:t>
      </w:r>
    </w:p>
    <w:p w:rsidR="00CB4C0C" w:rsidRPr="00CB4C0C" w:rsidRDefault="00CB4C0C" w:rsidP="00442E87">
      <w:pPr>
        <w:numPr>
          <w:ilvl w:val="0"/>
          <w:numId w:val="166"/>
        </w:numPr>
        <w:shd w:val="clear" w:color="auto" w:fill="FFFFFF"/>
        <w:spacing w:after="200"/>
        <w:ind w:left="270"/>
      </w:pPr>
      <w:r w:rsidRPr="00CB4C0C">
        <w:t>общественным явлениям, понимать активную роль человека в обществе;</w:t>
      </w:r>
    </w:p>
    <w:p w:rsidR="00CB4C0C" w:rsidRPr="00CB4C0C" w:rsidRDefault="00CB4C0C" w:rsidP="00442E87">
      <w:pPr>
        <w:numPr>
          <w:ilvl w:val="0"/>
          <w:numId w:val="166"/>
        </w:numPr>
        <w:shd w:val="clear" w:color="auto" w:fill="FFFFFF"/>
        <w:spacing w:after="200"/>
        <w:ind w:left="270"/>
      </w:pPr>
      <w:r w:rsidRPr="00CB4C0C">
        <w:t>государственным праздникам и важнейшим событиям в жизни России, в жизни родного города;</w:t>
      </w:r>
    </w:p>
    <w:p w:rsidR="00CB4C0C" w:rsidRPr="00CB4C0C" w:rsidRDefault="00CB4C0C" w:rsidP="00442E87">
      <w:pPr>
        <w:numPr>
          <w:ilvl w:val="0"/>
          <w:numId w:val="166"/>
        </w:numPr>
        <w:shd w:val="clear" w:color="auto" w:fill="FFFFFF"/>
        <w:spacing w:after="200"/>
        <w:ind w:left="270"/>
      </w:pPr>
      <w:r w:rsidRPr="00CB4C0C">
        <w:t>природе, природным явлениям и формам жизни;</w:t>
      </w:r>
    </w:p>
    <w:p w:rsidR="00CB4C0C" w:rsidRPr="00CB4C0C" w:rsidRDefault="00CB4C0C" w:rsidP="00442E87">
      <w:pPr>
        <w:numPr>
          <w:ilvl w:val="0"/>
          <w:numId w:val="166"/>
        </w:numPr>
        <w:shd w:val="clear" w:color="auto" w:fill="FFFFFF"/>
        <w:spacing w:after="200"/>
        <w:ind w:left="270"/>
      </w:pPr>
      <w:r w:rsidRPr="00CB4C0C">
        <w:t>художественному творчеству.</w:t>
      </w:r>
    </w:p>
    <w:p w:rsidR="00CB4C0C" w:rsidRPr="00CB4C0C" w:rsidRDefault="00CB4C0C" w:rsidP="00CB4C0C">
      <w:pPr>
        <w:shd w:val="clear" w:color="auto" w:fill="FFFFFF"/>
        <w:spacing w:after="150"/>
      </w:pPr>
      <w:r w:rsidRPr="00CB4C0C">
        <w:t>Сформированы умения:</w:t>
      </w:r>
    </w:p>
    <w:p w:rsidR="00CB4C0C" w:rsidRPr="00CB4C0C" w:rsidRDefault="00CB4C0C" w:rsidP="00442E87">
      <w:pPr>
        <w:numPr>
          <w:ilvl w:val="0"/>
          <w:numId w:val="167"/>
        </w:numPr>
        <w:shd w:val="clear" w:color="auto" w:fill="FFFFFF"/>
        <w:spacing w:after="200"/>
        <w:ind w:left="270"/>
      </w:pPr>
      <w:r w:rsidRPr="00CB4C0C">
        <w:t>устанавливать дружеские взаимоотношения в коллективе, основанные на взаимопомощи и взаимной поддержке;</w:t>
      </w:r>
    </w:p>
    <w:p w:rsidR="00CB4C0C" w:rsidRPr="00CB4C0C" w:rsidRDefault="00CB4C0C" w:rsidP="00442E87">
      <w:pPr>
        <w:numPr>
          <w:ilvl w:val="0"/>
          <w:numId w:val="167"/>
        </w:numPr>
        <w:shd w:val="clear" w:color="auto" w:fill="FFFFFF"/>
        <w:spacing w:after="200"/>
        <w:ind w:left="270"/>
      </w:pPr>
      <w:r w:rsidRPr="00CB4C0C">
        <w:t>проявлять бережное, гуманное отношение ко всему живому;</w:t>
      </w:r>
    </w:p>
    <w:p w:rsidR="00CB4C0C" w:rsidRPr="00CB4C0C" w:rsidRDefault="00CB4C0C" w:rsidP="00442E87">
      <w:pPr>
        <w:numPr>
          <w:ilvl w:val="0"/>
          <w:numId w:val="167"/>
        </w:numPr>
        <w:shd w:val="clear" w:color="auto" w:fill="FFFFFF"/>
        <w:spacing w:after="200"/>
        <w:ind w:left="270"/>
      </w:pPr>
      <w:r w:rsidRPr="00CB4C0C">
        <w:t>соблюдать общепринятые нормы поведения в обществе;</w:t>
      </w:r>
    </w:p>
    <w:p w:rsidR="00CB4C0C" w:rsidRPr="00CB4C0C" w:rsidRDefault="00CB4C0C" w:rsidP="00442E87">
      <w:pPr>
        <w:numPr>
          <w:ilvl w:val="0"/>
          <w:numId w:val="167"/>
        </w:numPr>
        <w:shd w:val="clear" w:color="auto" w:fill="FFFFFF"/>
        <w:spacing w:after="200"/>
        <w:ind w:left="270"/>
      </w:pPr>
      <w:r w:rsidRPr="00CB4C0C">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450BB8" w:rsidRPr="00C06C74" w:rsidRDefault="00450BB8" w:rsidP="00DB2154">
      <w:pPr>
        <w:pStyle w:val="21"/>
        <w:numPr>
          <w:ilvl w:val="0"/>
          <w:numId w:val="0"/>
        </w:numPr>
        <w:spacing w:line="240" w:lineRule="auto"/>
        <w:rPr>
          <w:rStyle w:val="Zag11"/>
          <w:b/>
          <w:color w:val="auto"/>
          <w:sz w:val="24"/>
        </w:rPr>
      </w:pPr>
    </w:p>
    <w:p w:rsidR="00450BB8" w:rsidRPr="0029298B" w:rsidRDefault="003F2884" w:rsidP="00DB2154">
      <w:pPr>
        <w:pStyle w:val="21"/>
        <w:numPr>
          <w:ilvl w:val="0"/>
          <w:numId w:val="0"/>
        </w:numPr>
        <w:spacing w:line="240" w:lineRule="auto"/>
        <w:rPr>
          <w:b/>
          <w:color w:val="000000" w:themeColor="text1"/>
          <w:szCs w:val="28"/>
        </w:rPr>
      </w:pPr>
      <w:r w:rsidRPr="00C06C74">
        <w:rPr>
          <w:b/>
          <w:color w:val="000000" w:themeColor="text1"/>
          <w:sz w:val="24"/>
        </w:rPr>
        <w:t>«</w:t>
      </w:r>
      <w:r w:rsidRPr="0029298B">
        <w:rPr>
          <w:b/>
          <w:color w:val="000000" w:themeColor="text1"/>
          <w:szCs w:val="28"/>
        </w:rPr>
        <w:t>Поговорим о здоровом питании</w:t>
      </w:r>
      <w:r w:rsidR="00611BEC" w:rsidRPr="0029298B">
        <w:rPr>
          <w:b/>
          <w:color w:val="000000" w:themeColor="text1"/>
          <w:szCs w:val="28"/>
        </w:rPr>
        <w:t>»</w:t>
      </w:r>
    </w:p>
    <w:p w:rsidR="003F2884" w:rsidRPr="00C06C74" w:rsidRDefault="0098666D" w:rsidP="00DB2154">
      <w:pPr>
        <w:pStyle w:val="21"/>
        <w:numPr>
          <w:ilvl w:val="0"/>
          <w:numId w:val="0"/>
        </w:numPr>
        <w:spacing w:line="240" w:lineRule="auto"/>
        <w:rPr>
          <w:b/>
          <w:color w:val="000000" w:themeColor="text1"/>
          <w:sz w:val="24"/>
        </w:rPr>
      </w:pPr>
      <w:r w:rsidRPr="00C06C74">
        <w:rPr>
          <w:rStyle w:val="Zag11"/>
          <w:rFonts w:eastAsia="@Arial Unicode MS"/>
          <w:color w:val="000000" w:themeColor="text1"/>
          <w:sz w:val="24"/>
        </w:rPr>
        <w:t xml:space="preserve">В результате изучения курса </w:t>
      </w:r>
      <w:r w:rsidR="003F2884" w:rsidRPr="00C06C74">
        <w:rPr>
          <w:b/>
          <w:color w:val="000000" w:themeColor="text1"/>
          <w:sz w:val="24"/>
        </w:rPr>
        <w:t>«Поговорим о здоровом питании»</w:t>
      </w:r>
    </w:p>
    <w:p w:rsidR="0098666D" w:rsidRPr="00C06C74" w:rsidRDefault="0098666D" w:rsidP="00DB2154">
      <w:pPr>
        <w:pStyle w:val="21"/>
        <w:numPr>
          <w:ilvl w:val="0"/>
          <w:numId w:val="0"/>
        </w:numPr>
        <w:spacing w:line="240" w:lineRule="auto"/>
        <w:rPr>
          <w:rStyle w:val="Zag11"/>
          <w:b/>
          <w:color w:val="000000" w:themeColor="text1"/>
          <w:sz w:val="24"/>
        </w:rPr>
      </w:pPr>
      <w:r w:rsidRPr="00C06C74">
        <w:rPr>
          <w:rStyle w:val="Zag11"/>
          <w:rFonts w:eastAsia="@Arial Unicode MS"/>
          <w:color w:val="000000" w:themeColor="text1"/>
          <w:sz w:val="24"/>
        </w:rPr>
        <w:t xml:space="preserve"> на уровне начального общего образования планируется достижение следующих результатов:</w:t>
      </w:r>
    </w:p>
    <w:p w:rsidR="00D23585" w:rsidRPr="00C06C74" w:rsidRDefault="00D23585" w:rsidP="00DB2154">
      <w:pPr>
        <w:shd w:val="clear" w:color="auto" w:fill="FFFFFF"/>
        <w:jc w:val="both"/>
        <w:rPr>
          <w:color w:val="000000" w:themeColor="text1"/>
        </w:rPr>
      </w:pPr>
      <w:r w:rsidRPr="00C06C74">
        <w:rPr>
          <w:b/>
          <w:bCs/>
          <w:color w:val="000000" w:themeColor="text1"/>
        </w:rPr>
        <w:t>Предметные результаты</w:t>
      </w:r>
      <w:r w:rsidRPr="00C06C74">
        <w:rPr>
          <w:color w:val="000000" w:themeColor="text1"/>
        </w:rPr>
        <w:t>:</w:t>
      </w:r>
    </w:p>
    <w:p w:rsidR="0098666D" w:rsidRPr="00C06C74" w:rsidRDefault="00D23585" w:rsidP="00DB2154">
      <w:pPr>
        <w:contextualSpacing/>
        <w:jc w:val="both"/>
        <w:rPr>
          <w:rFonts w:eastAsia="Calibri"/>
          <w:color w:val="000000" w:themeColor="text1"/>
          <w:lang w:eastAsia="en-US"/>
        </w:rPr>
      </w:pPr>
      <w:r w:rsidRPr="00C06C74">
        <w:rPr>
          <w:i/>
          <w:color w:val="000000" w:themeColor="text1"/>
        </w:rPr>
        <w:t>Обучающиеся получат возможность:</w:t>
      </w:r>
    </w:p>
    <w:p w:rsidR="0098666D" w:rsidRPr="00C06C74" w:rsidRDefault="0098666D" w:rsidP="00DB2154">
      <w:pPr>
        <w:contextualSpacing/>
        <w:jc w:val="both"/>
        <w:rPr>
          <w:rFonts w:eastAsia="Calibri"/>
          <w:lang w:eastAsia="en-US"/>
        </w:rPr>
      </w:pPr>
      <w:r w:rsidRPr="00C06C74">
        <w:rPr>
          <w:rFonts w:eastAsia="Calibri"/>
          <w:color w:val="000000" w:themeColor="text1"/>
          <w:lang w:eastAsia="en-US"/>
        </w:rPr>
        <w:t xml:space="preserve">-узнать о значении </w:t>
      </w:r>
      <w:r w:rsidRPr="00C06C74">
        <w:rPr>
          <w:rFonts w:eastAsia="Calibri"/>
          <w:lang w:eastAsia="en-US"/>
        </w:rPr>
        <w:t xml:space="preserve">здорового образа жизни, культуре питания как составляющей культуры здоровья, </w:t>
      </w:r>
    </w:p>
    <w:p w:rsidR="0098666D" w:rsidRPr="00C06C74" w:rsidRDefault="0098666D" w:rsidP="00DB2154">
      <w:pPr>
        <w:contextualSpacing/>
        <w:jc w:val="both"/>
        <w:rPr>
          <w:rFonts w:eastAsia="Calibri"/>
          <w:lang w:eastAsia="en-US"/>
        </w:rPr>
      </w:pPr>
      <w:r w:rsidRPr="00C06C74">
        <w:rPr>
          <w:rFonts w:eastAsia="Calibri"/>
          <w:lang w:eastAsia="en-US"/>
        </w:rPr>
        <w:t>-познакомятся с чертами характера человека, оказывающими влияние на его здоровье;узнать, что разнообразие рациона – одно из условий рационального питания, регулярность питания – важноеусловие рационального питания,</w:t>
      </w:r>
    </w:p>
    <w:p w:rsidR="0098666D" w:rsidRPr="00C06C74" w:rsidRDefault="0098666D" w:rsidP="00DB2154">
      <w:pPr>
        <w:contextualSpacing/>
        <w:jc w:val="both"/>
        <w:rPr>
          <w:rFonts w:eastAsia="Calibri"/>
          <w:lang w:eastAsia="en-US"/>
        </w:rPr>
      </w:pPr>
      <w:r w:rsidRPr="00C06C74">
        <w:rPr>
          <w:rFonts w:eastAsia="Calibri"/>
          <w:lang w:eastAsia="en-US"/>
        </w:rPr>
        <w:t xml:space="preserve">- узнать о значении белков, жиров, углеводов, витаминов и микроэлементов, познакомятся с продуктами, в которых они содержатся, </w:t>
      </w:r>
    </w:p>
    <w:p w:rsidR="0098666D" w:rsidRPr="00C06C74" w:rsidRDefault="0098666D" w:rsidP="00DB2154">
      <w:pPr>
        <w:contextualSpacing/>
        <w:jc w:val="both"/>
        <w:rPr>
          <w:rFonts w:eastAsia="Calibri"/>
          <w:lang w:eastAsia="en-US"/>
        </w:rPr>
      </w:pPr>
      <w:r w:rsidRPr="00C06C74">
        <w:rPr>
          <w:rFonts w:eastAsia="Calibri"/>
          <w:lang w:eastAsia="en-US"/>
        </w:rPr>
        <w:t>-научатся планировать свой рацион питания с учетом этих продуктов</w:t>
      </w:r>
    </w:p>
    <w:p w:rsidR="0098666D" w:rsidRPr="00C06C74" w:rsidRDefault="0098666D" w:rsidP="00DB2154">
      <w:pPr>
        <w:contextualSpacing/>
        <w:jc w:val="both"/>
        <w:rPr>
          <w:rFonts w:eastAsia="Calibri"/>
          <w:lang w:eastAsia="en-US"/>
        </w:rPr>
      </w:pPr>
      <w:r w:rsidRPr="00C06C74">
        <w:t>-получить</w:t>
      </w:r>
      <w:r w:rsidRPr="00C06C74">
        <w:rPr>
          <w:rFonts w:eastAsia="Calibri"/>
          <w:lang w:eastAsia="en-US"/>
        </w:rPr>
        <w:t xml:space="preserve">представление о пище как источнике энергии для организма, </w:t>
      </w:r>
    </w:p>
    <w:p w:rsidR="0098666D" w:rsidRPr="00C06C74" w:rsidRDefault="0098666D" w:rsidP="00DB2154">
      <w:pPr>
        <w:contextualSpacing/>
        <w:jc w:val="both"/>
        <w:rPr>
          <w:rFonts w:eastAsia="Calibri"/>
          <w:lang w:eastAsia="en-US"/>
        </w:rPr>
      </w:pPr>
      <w:r w:rsidRPr="00C06C74">
        <w:rPr>
          <w:rFonts w:eastAsia="Calibri"/>
          <w:lang w:eastAsia="en-US"/>
        </w:rPr>
        <w:t xml:space="preserve">-энергетической ценности продуктов питания, </w:t>
      </w:r>
    </w:p>
    <w:p w:rsidR="0098666D" w:rsidRPr="00C06C74" w:rsidRDefault="0098666D" w:rsidP="00DB2154">
      <w:pPr>
        <w:contextualSpacing/>
        <w:jc w:val="both"/>
        <w:rPr>
          <w:rFonts w:eastAsia="Calibri"/>
          <w:lang w:eastAsia="en-US"/>
        </w:rPr>
      </w:pPr>
      <w:r w:rsidRPr="00C06C74">
        <w:rPr>
          <w:rFonts w:eastAsia="Calibri"/>
          <w:lang w:eastAsia="en-US"/>
        </w:rPr>
        <w:t xml:space="preserve">-узнать особенности расхода энергии у людей разного возраста, пола и </w:t>
      </w:r>
    </w:p>
    <w:p w:rsidR="0098666D" w:rsidRPr="00C06C74" w:rsidRDefault="0098666D" w:rsidP="00DB2154">
      <w:pPr>
        <w:contextualSpacing/>
        <w:jc w:val="both"/>
        <w:rPr>
          <w:rFonts w:eastAsia="Calibri"/>
          <w:lang w:eastAsia="en-US"/>
        </w:rPr>
      </w:pPr>
      <w:r w:rsidRPr="00C06C74">
        <w:rPr>
          <w:rFonts w:eastAsia="Calibri"/>
          <w:lang w:eastAsia="en-US"/>
        </w:rPr>
        <w:t>рода деятельности;</w:t>
      </w:r>
    </w:p>
    <w:p w:rsidR="0098666D" w:rsidRPr="00C06C74" w:rsidRDefault="0098666D" w:rsidP="00DB2154">
      <w:pPr>
        <w:contextualSpacing/>
        <w:jc w:val="both"/>
        <w:rPr>
          <w:rFonts w:eastAsia="Calibri"/>
          <w:lang w:eastAsia="en-US"/>
        </w:rPr>
      </w:pPr>
      <w:r w:rsidRPr="00C06C74">
        <w:rPr>
          <w:rFonts w:eastAsia="Calibri"/>
          <w:lang w:eastAsia="en-US"/>
        </w:rPr>
        <w:t>-познакомиться с правилами гигиены и питания при приеме пищи вне дома,</w:t>
      </w:r>
    </w:p>
    <w:p w:rsidR="0098666D" w:rsidRPr="00C06C74" w:rsidRDefault="0098666D" w:rsidP="00DB2154">
      <w:pPr>
        <w:contextualSpacing/>
        <w:jc w:val="both"/>
        <w:rPr>
          <w:rFonts w:eastAsia="Calibri"/>
          <w:lang w:eastAsia="en-US"/>
        </w:rPr>
      </w:pPr>
      <w:r w:rsidRPr="00C06C74">
        <w:rPr>
          <w:rFonts w:eastAsia="Calibri"/>
          <w:lang w:eastAsia="en-US"/>
        </w:rPr>
        <w:t>-расширить представления о преимуществах полноценного питания и вреде питания «всухомятку», узнают о том, что такое срок годности продуктов.</w:t>
      </w:r>
    </w:p>
    <w:p w:rsidR="0098666D" w:rsidRPr="00C06C74" w:rsidRDefault="0098666D" w:rsidP="00DB2154">
      <w:pPr>
        <w:contextualSpacing/>
        <w:jc w:val="both"/>
        <w:rPr>
          <w:rFonts w:eastAsia="Calibri"/>
          <w:lang w:eastAsia="en-US"/>
        </w:rPr>
      </w:pPr>
      <w:r w:rsidRPr="00C06C74">
        <w:t>-</w:t>
      </w:r>
      <w:r w:rsidRPr="00C06C74">
        <w:rPr>
          <w:rFonts w:eastAsia="Calibri"/>
          <w:lang w:eastAsia="en-US"/>
        </w:rPr>
        <w:t xml:space="preserve">расширить представления о видах торговых предприятий, сформируют знания о правилах поведения продавца и покупателя, научатся ориентироваться в отделах магазина, находить нужную информацию на упаковке товараосваивать практические способы приготовления пищи, </w:t>
      </w:r>
    </w:p>
    <w:p w:rsidR="0098666D" w:rsidRPr="00C06C74" w:rsidRDefault="0098666D" w:rsidP="00DB2154">
      <w:pPr>
        <w:contextualSpacing/>
        <w:jc w:val="both"/>
        <w:rPr>
          <w:rFonts w:eastAsia="Calibri"/>
          <w:lang w:eastAsia="en-US"/>
        </w:rPr>
      </w:pPr>
      <w:r w:rsidRPr="00C06C74">
        <w:rPr>
          <w:rFonts w:eastAsia="Calibri"/>
          <w:lang w:eastAsia="en-US"/>
        </w:rPr>
        <w:t>-знакомства с правилами безопасного обращения с электроприборами на кухне, осваивать правила этикета и сервировки стола для разных приемов пищи</w:t>
      </w:r>
      <w:r w:rsidR="00611BEC" w:rsidRPr="00C06C74">
        <w:rPr>
          <w:rFonts w:eastAsia="Calibri"/>
          <w:lang w:eastAsia="en-US"/>
        </w:rPr>
        <w:t>,</w:t>
      </w:r>
    </w:p>
    <w:p w:rsidR="00D23585" w:rsidRPr="00C06C74" w:rsidRDefault="00D23585" w:rsidP="00DB2154">
      <w:pPr>
        <w:contextualSpacing/>
        <w:jc w:val="both"/>
        <w:rPr>
          <w:rFonts w:eastAsia="Calibri"/>
          <w:lang w:eastAsia="en-US"/>
        </w:rPr>
      </w:pPr>
      <w:r w:rsidRPr="00C06C74">
        <w:rPr>
          <w:rFonts w:eastAsia="Calibri"/>
          <w:lang w:eastAsia="en-US"/>
        </w:rPr>
        <w:t>-познакомиться с факторами, которые влияют на вкусовые пристрастия народов мира, понятием «национальная кухня», роли национальной кухни в обеспечении полноценного питания жителей той или иной местности;</w:t>
      </w:r>
    </w:p>
    <w:p w:rsidR="00D23585" w:rsidRPr="00C06C74" w:rsidRDefault="00D23585" w:rsidP="00DB2154">
      <w:pPr>
        <w:contextualSpacing/>
        <w:jc w:val="both"/>
        <w:rPr>
          <w:rFonts w:eastAsia="Calibri"/>
          <w:lang w:eastAsia="en-US"/>
        </w:rPr>
      </w:pPr>
      <w:r w:rsidRPr="00C06C74">
        <w:rPr>
          <w:rFonts w:eastAsia="Calibri"/>
          <w:lang w:eastAsia="en-US"/>
        </w:rPr>
        <w:t>-формировать представление об истории кулинарии как части истории культуры человечества,</w:t>
      </w:r>
    </w:p>
    <w:p w:rsidR="00D23585" w:rsidRPr="00C06C74" w:rsidRDefault="00D23585" w:rsidP="00DB2154">
      <w:pPr>
        <w:contextualSpacing/>
        <w:jc w:val="both"/>
        <w:rPr>
          <w:rFonts w:eastAsia="Calibri"/>
          <w:lang w:eastAsia="en-US"/>
        </w:rPr>
      </w:pPr>
      <w:r w:rsidRPr="00C06C74">
        <w:rPr>
          <w:rFonts w:eastAsia="Calibri"/>
          <w:lang w:eastAsia="en-US"/>
        </w:rPr>
        <w:t>-расширять представления о традициях, правилах питания, кухонной утвари в древние времена,</w:t>
      </w:r>
    </w:p>
    <w:p w:rsidR="00D23585" w:rsidRPr="00C06C74" w:rsidRDefault="00D23585" w:rsidP="00DB2154">
      <w:pPr>
        <w:contextualSpacing/>
        <w:jc w:val="both"/>
        <w:rPr>
          <w:rFonts w:eastAsia="Calibri"/>
          <w:lang w:eastAsia="en-US"/>
        </w:rPr>
      </w:pPr>
      <w:r w:rsidRPr="00C06C74">
        <w:rPr>
          <w:rFonts w:eastAsia="Calibri"/>
          <w:lang w:eastAsia="en-US"/>
        </w:rPr>
        <w:t xml:space="preserve">-проследить преемственность правил питания с Древних времен до наших </w:t>
      </w:r>
    </w:p>
    <w:p w:rsidR="00D23585" w:rsidRPr="00C06C74" w:rsidRDefault="00D23585" w:rsidP="00DB2154">
      <w:pPr>
        <w:contextualSpacing/>
        <w:jc w:val="both"/>
        <w:rPr>
          <w:rFonts w:eastAsia="Calibri"/>
          <w:lang w:eastAsia="en-US"/>
        </w:rPr>
      </w:pPr>
      <w:r w:rsidRPr="00C06C74">
        <w:rPr>
          <w:rFonts w:eastAsia="Calibri"/>
          <w:lang w:eastAsia="en-US"/>
        </w:rPr>
        <w:t xml:space="preserve">дней,расширить представление об истории кулинарии, обычаях и традициях своей страны, </w:t>
      </w:r>
    </w:p>
    <w:p w:rsidR="00D23585" w:rsidRPr="00C06C74" w:rsidRDefault="00D23585" w:rsidP="00DB2154">
      <w:pPr>
        <w:contextualSpacing/>
        <w:jc w:val="both"/>
        <w:rPr>
          <w:rFonts w:eastAsia="Calibri"/>
          <w:lang w:eastAsia="en-US"/>
        </w:rPr>
      </w:pPr>
      <w:r w:rsidRPr="00C06C74">
        <w:rPr>
          <w:rFonts w:eastAsia="Calibri"/>
          <w:lang w:eastAsia="en-US"/>
        </w:rPr>
        <w:t>-узнают о способах хранения продуктов, познакомятся с рационом питанияцарей, среднего сословия и бедных людейразвивают представление о связи кулинарии с различными сторонами и аспектами жизни человека, узнают об особенностях продуктов питания в различных странах.</w:t>
      </w:r>
    </w:p>
    <w:p w:rsidR="00D23585" w:rsidRPr="00C06C74" w:rsidRDefault="00D23585" w:rsidP="00DB2154">
      <w:pPr>
        <w:shd w:val="clear" w:color="auto" w:fill="FFFFFF"/>
        <w:jc w:val="both"/>
      </w:pPr>
      <w:r w:rsidRPr="00C06C74">
        <w:rPr>
          <w:b/>
          <w:bCs/>
        </w:rPr>
        <w:t>Личностные результаты:</w:t>
      </w:r>
    </w:p>
    <w:p w:rsidR="00D23585" w:rsidRPr="00C06C74" w:rsidRDefault="00D23585" w:rsidP="00DB2154">
      <w:pPr>
        <w:shd w:val="clear" w:color="auto" w:fill="FFFFFF"/>
        <w:jc w:val="both"/>
        <w:rPr>
          <w:i/>
        </w:rPr>
      </w:pPr>
      <w:r w:rsidRPr="00C06C74">
        <w:rPr>
          <w:i/>
        </w:rPr>
        <w:t>У обучающегося будут сформированы:</w:t>
      </w:r>
    </w:p>
    <w:p w:rsidR="00D23585" w:rsidRPr="00C06C74" w:rsidRDefault="00D23585" w:rsidP="00DB2154">
      <w:pPr>
        <w:shd w:val="clear" w:color="auto" w:fill="FFFFFF"/>
        <w:jc w:val="both"/>
      </w:pPr>
      <w:r w:rsidRPr="00C06C74">
        <w:t>внутренняя  позиция  школьника  на  уровне  положительного  отношения  к  школе , ориентации  на  содержательные  моменты  школьной  действительности  и  принятия  образца «хорошего ученика»;</w:t>
      </w:r>
    </w:p>
    <w:p w:rsidR="00D23585" w:rsidRPr="00C06C74" w:rsidRDefault="00D23585" w:rsidP="00DB2154">
      <w:pPr>
        <w:shd w:val="clear" w:color="auto" w:fill="FFFFFF"/>
        <w:jc w:val="both"/>
      </w:pPr>
      <w:r w:rsidRPr="00C06C74">
        <w:t>широкая  мотивационная  основа  учебной  деятельности,  включающая  социальные, учебно</w:t>
      </w:r>
      <w:r w:rsidRPr="00C06C74">
        <w:softHyphen/>
        <w:t>познавательные и внешние мотивы;</w:t>
      </w:r>
    </w:p>
    <w:p w:rsidR="00D23585" w:rsidRPr="00C06C74" w:rsidRDefault="00D23585" w:rsidP="00DB2154">
      <w:pPr>
        <w:shd w:val="clear" w:color="auto" w:fill="FFFFFF"/>
        <w:jc w:val="both"/>
      </w:pPr>
      <w:r w:rsidRPr="00C06C74">
        <w:t>учебно</w:t>
      </w:r>
      <w:r w:rsidRPr="00C06C74">
        <w:softHyphen/>
        <w:t>познавательный интерес к новому  учебному материалу и способам решения новой задачи;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D23585" w:rsidRPr="00C06C74" w:rsidRDefault="00D23585" w:rsidP="00DB2154">
      <w:pPr>
        <w:shd w:val="clear" w:color="auto" w:fill="FFFFFF"/>
        <w:jc w:val="both"/>
      </w:pPr>
      <w:r w:rsidRPr="00C06C74">
        <w:t>способность к оценке своей учебной деятельности;</w:t>
      </w:r>
    </w:p>
    <w:p w:rsidR="00D23585" w:rsidRPr="00C06C74" w:rsidRDefault="00D23585" w:rsidP="00DB2154">
      <w:pPr>
        <w:shd w:val="clear" w:color="auto" w:fill="FFFFFF"/>
        <w:jc w:val="both"/>
      </w:pPr>
      <w:r w:rsidRPr="00C06C74">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D23585" w:rsidRPr="00C06C74" w:rsidRDefault="00D23585" w:rsidP="00DB2154">
      <w:pPr>
        <w:shd w:val="clear" w:color="auto" w:fill="FFFFFF"/>
        <w:jc w:val="both"/>
      </w:pPr>
      <w:r w:rsidRPr="00C06C74">
        <w:t>ориентация  в  нравственном  содержании  и  смысле  как  собственных  поступков,  так  и поступков окружающих людей;</w:t>
      </w:r>
    </w:p>
    <w:p w:rsidR="00D23585" w:rsidRPr="00C06C74" w:rsidRDefault="00D23585" w:rsidP="00DB2154">
      <w:pPr>
        <w:shd w:val="clear" w:color="auto" w:fill="FFFFFF"/>
        <w:jc w:val="both"/>
      </w:pPr>
      <w:r w:rsidRPr="00C06C74">
        <w:t>знание основных моральных норм и ориентация на их выполнение;</w:t>
      </w:r>
    </w:p>
    <w:p w:rsidR="00D23585" w:rsidRPr="00C06C74" w:rsidRDefault="00D23585" w:rsidP="00DB2154">
      <w:pPr>
        <w:shd w:val="clear" w:color="auto" w:fill="FFFFFF"/>
        <w:jc w:val="both"/>
      </w:pPr>
      <w:r w:rsidRPr="00C06C74">
        <w:t>установка на здоровый образ жизни;</w:t>
      </w:r>
    </w:p>
    <w:p w:rsidR="00D23585" w:rsidRPr="00C06C74" w:rsidRDefault="00D23585" w:rsidP="00DB2154">
      <w:pPr>
        <w:contextualSpacing/>
        <w:jc w:val="both"/>
        <w:rPr>
          <w:rFonts w:eastAsia="Calibri"/>
          <w:b/>
          <w:lang w:eastAsia="en-US"/>
        </w:rPr>
      </w:pPr>
    </w:p>
    <w:p w:rsidR="00D23585" w:rsidRPr="00C06C74" w:rsidRDefault="00D23585" w:rsidP="00DB2154">
      <w:pPr>
        <w:jc w:val="both"/>
        <w:rPr>
          <w:b/>
        </w:rPr>
      </w:pPr>
      <w:r w:rsidRPr="00C06C74">
        <w:rPr>
          <w:b/>
        </w:rPr>
        <w:t xml:space="preserve">Метапредметные: </w:t>
      </w:r>
    </w:p>
    <w:p w:rsidR="00D23585" w:rsidRPr="00C06C74" w:rsidRDefault="00D23585" w:rsidP="00DB2154">
      <w:pPr>
        <w:shd w:val="clear" w:color="auto" w:fill="FFFFFF"/>
        <w:jc w:val="both"/>
        <w:rPr>
          <w:i/>
        </w:rPr>
      </w:pPr>
      <w:r w:rsidRPr="00C06C74">
        <w:rPr>
          <w:i/>
        </w:rPr>
        <w:t>Обучающиеся получат возможность научиться:</w:t>
      </w:r>
    </w:p>
    <w:p w:rsidR="002D5217" w:rsidRPr="00C06C74" w:rsidRDefault="00D23585" w:rsidP="00DB2154">
      <w:pPr>
        <w:jc w:val="both"/>
        <w:rPr>
          <w:shd w:val="clear" w:color="auto" w:fill="FFFFFF"/>
        </w:rPr>
      </w:pPr>
      <w:r w:rsidRPr="00C06C74">
        <w:rPr>
          <w:b/>
          <w:iCs/>
          <w:shd w:val="clear" w:color="auto" w:fill="FFFFFF"/>
        </w:rPr>
        <w:t>Регулятивным</w:t>
      </w:r>
      <w:r w:rsidRPr="00C06C74">
        <w:rPr>
          <w:iCs/>
          <w:shd w:val="clear" w:color="auto" w:fill="FFFFFF"/>
        </w:rPr>
        <w:t xml:space="preserve"> универсальным учебным действиям, </w:t>
      </w:r>
      <w:r w:rsidRPr="00C06C74">
        <w:rPr>
          <w:shd w:val="clear" w:color="auto" w:fill="FFFFFF"/>
        </w:rPr>
        <w:t>обеспечивающим организацию учащимся своей учебной деятельности:</w:t>
      </w:r>
    </w:p>
    <w:p w:rsidR="0098666D" w:rsidRPr="00C06C74" w:rsidRDefault="00D23585" w:rsidP="00DB2154">
      <w:pPr>
        <w:jc w:val="both"/>
        <w:rPr>
          <w:shd w:val="clear" w:color="auto" w:fill="FFFFFF"/>
        </w:rPr>
      </w:pPr>
      <w:r w:rsidRPr="00C06C74">
        <w:rPr>
          <w:shd w:val="clear" w:color="auto" w:fill="FFFFFF"/>
        </w:rPr>
        <w:t>ставить цель и задачи к собственной деятельности (на основе соотнесения того, что уже известно и усвоено учащимся, и того, что еще неизвестно);</w:t>
      </w:r>
    </w:p>
    <w:p w:rsidR="0098666D" w:rsidRPr="00C06C74" w:rsidRDefault="00D23585" w:rsidP="00DB2154">
      <w:pPr>
        <w:jc w:val="both"/>
        <w:rPr>
          <w:shd w:val="clear" w:color="auto" w:fill="FFFFFF"/>
        </w:rPr>
      </w:pPr>
      <w:r w:rsidRPr="00C06C74">
        <w:rPr>
          <w:shd w:val="clear" w:color="auto" w:fill="FFFFFF"/>
        </w:rPr>
        <w:t xml:space="preserve"> составлять план исследований и проектов по заданной теме и определять последова</w:t>
      </w:r>
      <w:r w:rsidR="0098666D" w:rsidRPr="00C06C74">
        <w:rPr>
          <w:shd w:val="clear" w:color="auto" w:fill="FFFFFF"/>
        </w:rPr>
        <w:t>тельность собственных действий;</w:t>
      </w:r>
    </w:p>
    <w:p w:rsidR="0098666D" w:rsidRPr="00C06C74" w:rsidRDefault="00D23585" w:rsidP="00DB2154">
      <w:pPr>
        <w:jc w:val="both"/>
        <w:rPr>
          <w:shd w:val="clear" w:color="auto" w:fill="FFFFFF"/>
        </w:rPr>
      </w:pPr>
      <w:r w:rsidRPr="00C06C74">
        <w:rPr>
          <w:shd w:val="clear" w:color="auto" w:fill="FFFFFF"/>
        </w:rPr>
        <w:t>вносить необходимые дополнения и коррективы в план и способ действия в случае расхождения с предлагаемым эталоном;</w:t>
      </w:r>
    </w:p>
    <w:p w:rsidR="002D5217" w:rsidRPr="00C06C74" w:rsidRDefault="00D23585" w:rsidP="00DB2154">
      <w:pPr>
        <w:jc w:val="both"/>
        <w:rPr>
          <w:shd w:val="clear" w:color="auto" w:fill="FFFFFF"/>
        </w:rPr>
      </w:pPr>
      <w:r w:rsidRPr="00C06C74">
        <w:rPr>
          <w:shd w:val="clear" w:color="auto" w:fill="FFFFFF"/>
        </w:rPr>
        <w:t xml:space="preserve"> оценивать собственные знания и умения;</w:t>
      </w:r>
    </w:p>
    <w:p w:rsidR="00D23585" w:rsidRPr="00C06C74" w:rsidRDefault="00D23585" w:rsidP="00DB2154">
      <w:pPr>
        <w:jc w:val="both"/>
        <w:rPr>
          <w:shd w:val="clear" w:color="auto" w:fill="FFFFFF"/>
        </w:rPr>
      </w:pPr>
      <w:r w:rsidRPr="00C06C74">
        <w:t>находить решение в нестандартной ситуации, опираясь на помощь товарища, учиться ответственно относитьсяк поставленной задаче и доводить начатое дело до конца, независимо от полученного результата.</w:t>
      </w:r>
    </w:p>
    <w:p w:rsidR="00D23585" w:rsidRPr="00C06C74" w:rsidRDefault="00D23585" w:rsidP="00DB2154">
      <w:pPr>
        <w:shd w:val="clear" w:color="auto" w:fill="FFFFFF"/>
        <w:jc w:val="both"/>
      </w:pPr>
    </w:p>
    <w:p w:rsidR="00D23585" w:rsidRPr="00C06C74" w:rsidRDefault="00D23585" w:rsidP="00DB2154">
      <w:pPr>
        <w:jc w:val="both"/>
        <w:rPr>
          <w:shd w:val="clear" w:color="auto" w:fill="FFFFFF"/>
        </w:rPr>
      </w:pPr>
      <w:r w:rsidRPr="00C06C74">
        <w:rPr>
          <w:b/>
          <w:iCs/>
          <w:shd w:val="clear" w:color="auto" w:fill="FFFFFF"/>
        </w:rPr>
        <w:t xml:space="preserve"> Познавательным</w:t>
      </w:r>
      <w:r w:rsidRPr="00C06C74">
        <w:rPr>
          <w:iCs/>
          <w:shd w:val="clear" w:color="auto" w:fill="FFFFFF"/>
        </w:rPr>
        <w:t xml:space="preserve"> универсальным учебным действиям,</w:t>
      </w:r>
      <w:r w:rsidRPr="00C06C74">
        <w:rPr>
          <w:rStyle w:val="apple-converted-space"/>
          <w:iCs/>
          <w:shd w:val="clear" w:color="auto" w:fill="FFFFFF"/>
        </w:rPr>
        <w:t> </w:t>
      </w:r>
      <w:r w:rsidRPr="00C06C74">
        <w:rPr>
          <w:shd w:val="clear" w:color="auto" w:fill="FFFFFF"/>
        </w:rPr>
        <w:t>включающим общеучебные, логические действия постановки и решения проблем:</w:t>
      </w:r>
    </w:p>
    <w:p w:rsidR="00D23585" w:rsidRPr="00C06C74" w:rsidRDefault="00D23585" w:rsidP="00DB2154">
      <w:pPr>
        <w:jc w:val="both"/>
      </w:pPr>
      <w:r w:rsidRPr="00C06C74">
        <w:rPr>
          <w:shd w:val="clear" w:color="auto" w:fill="FFFFFF"/>
        </w:rPr>
        <w:t>находить и</w:t>
      </w:r>
      <w:r w:rsidRPr="00C06C74">
        <w:rPr>
          <w:rStyle w:val="apple-converted-space"/>
          <w:shd w:val="clear" w:color="auto" w:fill="FFFFFF"/>
        </w:rPr>
        <w:t> </w:t>
      </w:r>
      <w:r w:rsidRPr="00C06C74">
        <w:rPr>
          <w:shd w:val="clear" w:color="auto" w:fill="FFFFFF"/>
        </w:rPr>
        <w:t>пользоваться учебной и справочной литературой для подготовки устных сообщений, выполнения самостоятельных исследований и проектов;</w:t>
      </w:r>
      <w:r w:rsidRPr="00C06C74">
        <w:rPr>
          <w:rStyle w:val="apple-converted-space"/>
          <w:shd w:val="clear" w:color="auto" w:fill="FFFFFF"/>
        </w:rPr>
        <w:t> </w:t>
      </w:r>
      <w:r w:rsidRPr="00C06C74">
        <w:rPr>
          <w:shd w:val="clear" w:color="auto" w:fill="FFFFFF"/>
        </w:rPr>
        <w:t>в том числе с помощью компьютерных средств;</w:t>
      </w:r>
      <w:r w:rsidRPr="00C06C74">
        <w:rPr>
          <w:rStyle w:val="apple-converted-space"/>
          <w:shd w:val="clear" w:color="auto" w:fill="FFFFFF"/>
        </w:rPr>
        <w:t> </w:t>
      </w:r>
      <w:r w:rsidRPr="00C06C74">
        <w:br/>
      </w:r>
      <w:r w:rsidRPr="00C06C74">
        <w:rPr>
          <w:shd w:val="clear" w:color="auto" w:fill="FFFFFF"/>
        </w:rPr>
        <w:t>проводить индивидуальные и групповые наблюдения во время экскурсий; исследовать (на основе непосредственных наблюдений) связи;</w:t>
      </w:r>
      <w:r w:rsidRPr="00C06C74">
        <w:br/>
      </w:r>
      <w:r w:rsidRPr="00C06C74">
        <w:rPr>
          <w:shd w:val="clear" w:color="auto" w:fill="FFFFFF"/>
        </w:rPr>
        <w:t>ставить и формулировать проблемы, самостоятельно создавать алгоритмы деятельности при решении проблем творческого и поискового характера;</w:t>
      </w:r>
      <w:r w:rsidRPr="00C06C74">
        <w:t>выделение существенных и несущественных признаков путем анализа; осуществление классификации и сравнения на основе самостоятельного выбора; установление причинно-следственных связей в изучаемом круге явлений.</w:t>
      </w:r>
    </w:p>
    <w:p w:rsidR="00D23585" w:rsidRPr="00C06C74" w:rsidRDefault="00D23585" w:rsidP="00DB2154">
      <w:pPr>
        <w:widowControl w:val="0"/>
        <w:jc w:val="both"/>
        <w:rPr>
          <w:shd w:val="clear" w:color="auto" w:fill="FFFFFF"/>
        </w:rPr>
      </w:pPr>
      <w:r w:rsidRPr="00C06C74">
        <w:rPr>
          <w:b/>
          <w:iCs/>
          <w:shd w:val="clear" w:color="auto" w:fill="FFFFFF"/>
        </w:rPr>
        <w:t xml:space="preserve">Коммуникативным </w:t>
      </w:r>
      <w:r w:rsidRPr="00C06C74">
        <w:rPr>
          <w:iCs/>
          <w:shd w:val="clear" w:color="auto" w:fill="FFFFFF"/>
        </w:rPr>
        <w:t xml:space="preserve">универсальным учебным действиям, </w:t>
      </w:r>
      <w:r w:rsidRPr="00C06C74">
        <w:rPr>
          <w:shd w:val="clear" w:color="auto" w:fill="FFFFFF"/>
        </w:rPr>
        <w:t>обеспечивающим социальную компетентность и учет позиции других людей, партнера по общению или деятельности:</w:t>
      </w:r>
    </w:p>
    <w:p w:rsidR="00D23585" w:rsidRPr="00C06C74" w:rsidRDefault="00D23585" w:rsidP="00DB2154">
      <w:pPr>
        <w:widowControl w:val="0"/>
        <w:jc w:val="both"/>
        <w:rPr>
          <w:shd w:val="clear" w:color="auto" w:fill="FFFFFF"/>
        </w:rPr>
      </w:pPr>
      <w:r w:rsidRPr="00C06C74">
        <w:rPr>
          <w:shd w:val="clear" w:color="auto" w:fill="FFFFFF"/>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r w:rsidRPr="00C06C74">
        <w:br/>
      </w:r>
      <w:r w:rsidRPr="00C06C74">
        <w:rPr>
          <w:shd w:val="clear" w:color="auto" w:fill="FFFFFF"/>
        </w:rPr>
        <w:t xml:space="preserve">осознанно и произвольно строить речевое высказывание в устной и письменной форме; пересказывать и понимать тексты о </w:t>
      </w:r>
      <w:r w:rsidR="002D5217" w:rsidRPr="00C06C74">
        <w:rPr>
          <w:shd w:val="clear" w:color="auto" w:fill="FFFFFF"/>
        </w:rPr>
        <w:t>природе, истории родного края. г</w:t>
      </w:r>
      <w:r w:rsidRPr="00C06C74">
        <w:rPr>
          <w:shd w:val="clear" w:color="auto" w:fill="FFFFFF"/>
        </w:rPr>
        <w:t>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w:t>
      </w:r>
    </w:p>
    <w:p w:rsidR="00D23585" w:rsidRPr="00C06C74" w:rsidRDefault="00D23585" w:rsidP="00DB2154">
      <w:pPr>
        <w:widowControl w:val="0"/>
        <w:jc w:val="both"/>
        <w:rPr>
          <w:lang w:eastAsia="en-US" w:bidi="en-US"/>
        </w:rPr>
      </w:pPr>
      <w:r w:rsidRPr="00C06C74">
        <w:t xml:space="preserve">слушать и вступать в диалог, участвовать в коллективном обсуждении проблем, </w:t>
      </w:r>
    </w:p>
    <w:p w:rsidR="00CF24CD" w:rsidRDefault="00D23585" w:rsidP="0029298B">
      <w:pPr>
        <w:jc w:val="both"/>
      </w:pPr>
      <w:r w:rsidRPr="00C06C74">
        <w:t>осуществлять самостоятельный поиск информации 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29298B" w:rsidRPr="00C06C74" w:rsidRDefault="0029298B" w:rsidP="0029298B">
      <w:pPr>
        <w:jc w:val="both"/>
        <w:rPr>
          <w:color w:val="000000"/>
        </w:rPr>
      </w:pPr>
    </w:p>
    <w:p w:rsidR="00CF24CD" w:rsidRPr="0029298B" w:rsidRDefault="00CF24CD" w:rsidP="00DB2154">
      <w:pPr>
        <w:pStyle w:val="21"/>
        <w:numPr>
          <w:ilvl w:val="0"/>
          <w:numId w:val="0"/>
        </w:numPr>
        <w:spacing w:line="240" w:lineRule="auto"/>
        <w:rPr>
          <w:b/>
          <w:color w:val="000000" w:themeColor="text1"/>
          <w:szCs w:val="28"/>
        </w:rPr>
      </w:pPr>
      <w:r w:rsidRPr="0029298B">
        <w:rPr>
          <w:b/>
          <w:bCs/>
          <w:color w:val="000000" w:themeColor="text1"/>
          <w:szCs w:val="28"/>
        </w:rPr>
        <w:t>«Эстетика танца»</w:t>
      </w:r>
      <w:r w:rsidRPr="0029298B">
        <w:rPr>
          <w:color w:val="000000" w:themeColor="text1"/>
          <w:szCs w:val="28"/>
        </w:rPr>
        <w:t> </w:t>
      </w:r>
    </w:p>
    <w:p w:rsidR="00E8143D" w:rsidRPr="00C06C74" w:rsidRDefault="00CF24CD" w:rsidP="00DB2154">
      <w:pPr>
        <w:pStyle w:val="21"/>
        <w:numPr>
          <w:ilvl w:val="0"/>
          <w:numId w:val="0"/>
        </w:numPr>
        <w:spacing w:line="240" w:lineRule="auto"/>
        <w:rPr>
          <w:rStyle w:val="Zag11"/>
          <w:rFonts w:eastAsia="@Arial Unicode MS"/>
          <w:sz w:val="24"/>
        </w:rPr>
      </w:pPr>
      <w:r w:rsidRPr="00C06C74">
        <w:rPr>
          <w:rStyle w:val="Zag11"/>
          <w:rFonts w:eastAsia="@Arial Unicode MS"/>
          <w:sz w:val="24"/>
        </w:rPr>
        <w:tab/>
        <w:t>В результате изучения курса «Эстетика танца» на уровне начального общего образования планируется достижение следующих результатов</w:t>
      </w:r>
    </w:p>
    <w:p w:rsidR="00CF24CD" w:rsidRPr="00C06C74" w:rsidRDefault="00CF24CD" w:rsidP="00DB2154">
      <w:pPr>
        <w:ind w:firstLine="708"/>
      </w:pPr>
      <w:r w:rsidRPr="00C06C74">
        <w:t xml:space="preserve">Основной </w:t>
      </w:r>
      <w:r w:rsidRPr="00C06C74">
        <w:rPr>
          <w:b/>
        </w:rPr>
        <w:t>направленностью курса</w:t>
      </w:r>
      <w:r w:rsidRPr="00C06C74">
        <w:t xml:space="preserve">  «</w:t>
      </w:r>
      <w:r w:rsidRPr="00C06C74">
        <w:rPr>
          <w:u w:val="single"/>
        </w:rPr>
        <w:t xml:space="preserve">Эстетика танца»  </w:t>
      </w:r>
      <w:r w:rsidRPr="00C06C74">
        <w:t xml:space="preserve">является </w:t>
      </w:r>
      <w:r w:rsidRPr="00C06C74">
        <w:rPr>
          <w:bCs/>
        </w:rPr>
        <w:t xml:space="preserve">развитие творческих способностей детей средствами хореографии. </w:t>
      </w:r>
      <w:r w:rsidRPr="00C06C74">
        <w:t>Занятия танцем формируют правильную осанку, прививают основы этикета и манеры поведения в обществе, дают представление об актерском мастерстве. На занятиях у ребят развивается чувство ритма, музыкальный слух, вкус, укрепляются различные группы мышц.</w:t>
      </w:r>
      <w:r w:rsidRPr="00C06C74">
        <w:br/>
      </w:r>
      <w:r w:rsidRPr="00C06C74">
        <w:br/>
        <w:t xml:space="preserve">Танец имеет огромное значение как средство воспитания национального самосознания. Получение сведений о танцах разных народов и различных эпох столь же необходимо, как изучение всемирной истории и этапов развития мировой художественной культуры, ибо каждый народ имеет свои, только ему присущие танцы, в которых отражены его душа, его история, его обычаи и характер. С этой позиции можно выделить следующие </w:t>
      </w:r>
      <w:r w:rsidRPr="00C06C74">
        <w:rPr>
          <w:b/>
        </w:rPr>
        <w:t>задачи</w:t>
      </w:r>
      <w:r w:rsidRPr="00C06C74">
        <w:t xml:space="preserve"> изучения </w:t>
      </w:r>
      <w:r w:rsidRPr="00C06C74">
        <w:rPr>
          <w:b/>
        </w:rPr>
        <w:t>курса</w:t>
      </w:r>
      <w:r w:rsidRPr="00C06C74">
        <w:t xml:space="preserve"> «</w:t>
      </w:r>
      <w:r w:rsidRPr="00C06C74">
        <w:rPr>
          <w:u w:val="single"/>
        </w:rPr>
        <w:t>Эстетика танца»:</w:t>
      </w:r>
    </w:p>
    <w:p w:rsidR="00CF24CD" w:rsidRPr="00C06C74" w:rsidRDefault="00CF24CD" w:rsidP="00DB2154">
      <w:pPr>
        <w:ind w:firstLine="708"/>
        <w:jc w:val="both"/>
        <w:rPr>
          <w:b/>
          <w:i/>
        </w:rPr>
      </w:pPr>
    </w:p>
    <w:p w:rsidR="00CF24CD" w:rsidRPr="00C06C74" w:rsidRDefault="00CF24CD" w:rsidP="00DB2154">
      <w:pPr>
        <w:ind w:firstLine="708"/>
        <w:jc w:val="both"/>
      </w:pPr>
      <w:r w:rsidRPr="00C06C74">
        <w:rPr>
          <w:b/>
          <w:i/>
        </w:rPr>
        <w:t>Образовательные</w:t>
      </w:r>
      <w:r w:rsidRPr="00C06C74">
        <w:rPr>
          <w:b/>
        </w:rPr>
        <w:t>:</w:t>
      </w:r>
      <w:r w:rsidRPr="00C06C74">
        <w:t xml:space="preserve"> </w:t>
      </w:r>
    </w:p>
    <w:p w:rsidR="00CF24CD" w:rsidRPr="00C06C74" w:rsidRDefault="00CF24CD" w:rsidP="00DB2154">
      <w:pPr>
        <w:ind w:firstLine="708"/>
      </w:pPr>
      <w:r w:rsidRPr="00C06C74">
        <w:rPr>
          <w:bCs/>
        </w:rPr>
        <w:t xml:space="preserve">-           научить основным знаниям и умениям в области хореографического искусства; </w:t>
      </w:r>
      <w:r w:rsidRPr="00C06C74">
        <w:rPr>
          <w:bCs/>
        </w:rPr>
        <w:br/>
        <w:t xml:space="preserve">           -           выработать технику исполнения предлагаемых танцев;</w:t>
      </w:r>
    </w:p>
    <w:p w:rsidR="00CF24CD" w:rsidRPr="00C06C74" w:rsidRDefault="00CF24CD" w:rsidP="00DB2154">
      <w:pPr>
        <w:ind w:firstLine="708"/>
        <w:jc w:val="both"/>
        <w:rPr>
          <w:b/>
          <w:i/>
        </w:rPr>
      </w:pPr>
    </w:p>
    <w:p w:rsidR="00CF24CD" w:rsidRPr="00C06C74" w:rsidRDefault="00CF24CD" w:rsidP="00DB2154">
      <w:pPr>
        <w:ind w:firstLine="708"/>
        <w:jc w:val="both"/>
        <w:rPr>
          <w:b/>
          <w:i/>
        </w:rPr>
      </w:pPr>
    </w:p>
    <w:p w:rsidR="00CF24CD" w:rsidRPr="00C06C74" w:rsidRDefault="00CF24CD" w:rsidP="00DB2154">
      <w:pPr>
        <w:ind w:firstLine="708"/>
        <w:jc w:val="both"/>
      </w:pPr>
      <w:r w:rsidRPr="00C06C74">
        <w:rPr>
          <w:b/>
          <w:i/>
        </w:rPr>
        <w:t>Воспитательные:</w:t>
      </w:r>
      <w:r w:rsidRPr="00C06C74">
        <w:rPr>
          <w:i/>
        </w:rPr>
        <w:t xml:space="preserve"> </w:t>
      </w:r>
    </w:p>
    <w:p w:rsidR="00CF24CD" w:rsidRPr="00C06C74" w:rsidRDefault="00CF24CD" w:rsidP="00DB2154">
      <w:pPr>
        <w:ind w:firstLine="708"/>
      </w:pPr>
      <w:r w:rsidRPr="00C06C74">
        <w:t>-           воспитывать трудолюбие, усердие, умение работать в коллективе;</w:t>
      </w:r>
      <w:r w:rsidRPr="00C06C74">
        <w:br/>
        <w:t xml:space="preserve">           -          воспитывать любовь и интерес к искусству хореографии;</w:t>
      </w:r>
      <w:r w:rsidRPr="00C06C74">
        <w:br/>
        <w:t xml:space="preserve">           -          воспитывать основы культуры поведения.</w:t>
      </w:r>
    </w:p>
    <w:p w:rsidR="00CF24CD" w:rsidRPr="00C06C74" w:rsidRDefault="00CF24CD" w:rsidP="00DB2154">
      <w:pPr>
        <w:ind w:firstLine="708"/>
        <w:jc w:val="both"/>
      </w:pPr>
      <w:r w:rsidRPr="00C06C74">
        <w:rPr>
          <w:b/>
          <w:i/>
        </w:rPr>
        <w:t xml:space="preserve">Развивающие: </w:t>
      </w:r>
    </w:p>
    <w:p w:rsidR="00CF24CD" w:rsidRPr="00C06C74" w:rsidRDefault="00CF24CD" w:rsidP="00DB2154">
      <w:pPr>
        <w:ind w:firstLine="708"/>
      </w:pPr>
      <w:r w:rsidRPr="00C06C74">
        <w:t>-          развивать устойчивый интерес к занятиям танцами;</w:t>
      </w:r>
      <w:r w:rsidRPr="00C06C74">
        <w:br/>
        <w:t xml:space="preserve">           -          развивать воображение, фантазию, память;</w:t>
      </w:r>
      <w:r w:rsidRPr="00C06C74">
        <w:br/>
        <w:t xml:space="preserve">           -          развивать и тренировать мышечную силу корпуса и ног, пластику рук, грацию и выразительность.</w:t>
      </w:r>
    </w:p>
    <w:p w:rsidR="00CF24CD" w:rsidRPr="00C06C74" w:rsidRDefault="00CF24CD" w:rsidP="00DA6D5B">
      <w:pPr>
        <w:pStyle w:val="37"/>
        <w:spacing w:after="0"/>
        <w:ind w:left="-57" w:firstLine="540"/>
        <w:jc w:val="left"/>
        <w:rPr>
          <w:sz w:val="24"/>
          <w:szCs w:val="24"/>
        </w:rPr>
      </w:pPr>
      <w:r w:rsidRPr="00C06C74">
        <w:rPr>
          <w:sz w:val="24"/>
          <w:szCs w:val="24"/>
        </w:rPr>
        <w:t>В процессе изучения курса «</w:t>
      </w:r>
      <w:r w:rsidRPr="00C06C74">
        <w:rPr>
          <w:sz w:val="24"/>
          <w:szCs w:val="24"/>
          <w:u w:val="single"/>
        </w:rPr>
        <w:t xml:space="preserve">Эстетика танца»  </w:t>
      </w:r>
      <w:r w:rsidRPr="00C06C74">
        <w:rPr>
          <w:sz w:val="24"/>
          <w:szCs w:val="24"/>
        </w:rPr>
        <w:t>учащиеся смогут:</w:t>
      </w:r>
      <w:r w:rsidRPr="00C06C74">
        <w:rPr>
          <w:b/>
          <w:bCs/>
          <w:sz w:val="24"/>
          <w:szCs w:val="24"/>
        </w:rPr>
        <w:t xml:space="preserve">  </w:t>
      </w:r>
      <w:r w:rsidRPr="00C06C74">
        <w:rPr>
          <w:sz w:val="24"/>
          <w:szCs w:val="24"/>
        </w:rPr>
        <w:br/>
      </w:r>
      <w:r w:rsidRPr="00C06C74">
        <w:rPr>
          <w:b/>
          <w:bCs/>
          <w:sz w:val="24"/>
          <w:szCs w:val="24"/>
        </w:rPr>
        <w:t>освоить:</w:t>
      </w:r>
      <w:r w:rsidRPr="00C06C74">
        <w:rPr>
          <w:sz w:val="24"/>
          <w:szCs w:val="24"/>
        </w:rPr>
        <w:br/>
      </w:r>
      <w:r w:rsidRPr="00C06C74">
        <w:rPr>
          <w:b/>
          <w:bCs/>
          <w:sz w:val="24"/>
          <w:szCs w:val="24"/>
        </w:rPr>
        <w:t xml:space="preserve">- </w:t>
      </w:r>
      <w:r w:rsidRPr="00C06C74">
        <w:rPr>
          <w:sz w:val="24"/>
          <w:szCs w:val="24"/>
        </w:rPr>
        <w:t>технику безопасности</w:t>
      </w:r>
      <w:r w:rsidRPr="00C06C74">
        <w:rPr>
          <w:b/>
          <w:bCs/>
          <w:sz w:val="24"/>
          <w:szCs w:val="24"/>
        </w:rPr>
        <w:t>;</w:t>
      </w:r>
      <w:r w:rsidRPr="00C06C74">
        <w:rPr>
          <w:sz w:val="24"/>
          <w:szCs w:val="24"/>
        </w:rPr>
        <w:br/>
        <w:t>- историю танцевального искусства;</w:t>
      </w:r>
      <w:r w:rsidRPr="00C06C74">
        <w:rPr>
          <w:sz w:val="24"/>
          <w:szCs w:val="24"/>
        </w:rPr>
        <w:br/>
        <w:t>- позиции ног и позиции рук;</w:t>
      </w:r>
      <w:r w:rsidRPr="00C06C74">
        <w:rPr>
          <w:sz w:val="24"/>
          <w:szCs w:val="24"/>
        </w:rPr>
        <w:br/>
        <w:t>- методику построения простейших танцевальных композиций;</w:t>
      </w:r>
      <w:r w:rsidRPr="00C06C74">
        <w:rPr>
          <w:sz w:val="24"/>
          <w:szCs w:val="24"/>
        </w:rPr>
        <w:br/>
        <w:t>- основные термины и понятия 1 года обучения (темп, динамические оттенки, строение музыкальной речи, метроритм)</w:t>
      </w:r>
      <w:r w:rsidRPr="00C06C74">
        <w:rPr>
          <w:sz w:val="24"/>
          <w:szCs w:val="24"/>
        </w:rPr>
        <w:br/>
        <w:t>- последовательность выполнения поставленных танцев.</w:t>
      </w:r>
      <w:r w:rsidRPr="00C06C74">
        <w:rPr>
          <w:sz w:val="24"/>
          <w:szCs w:val="24"/>
        </w:rPr>
        <w:br/>
      </w:r>
      <w:r w:rsidRPr="00C06C74">
        <w:rPr>
          <w:b/>
          <w:bCs/>
          <w:sz w:val="24"/>
          <w:szCs w:val="24"/>
        </w:rPr>
        <w:t>в процессе обучения дети учатся:</w:t>
      </w:r>
      <w:r w:rsidRPr="00C06C74">
        <w:rPr>
          <w:sz w:val="24"/>
          <w:szCs w:val="24"/>
        </w:rPr>
        <w:t xml:space="preserve"> </w:t>
      </w:r>
      <w:r w:rsidRPr="00C06C74">
        <w:rPr>
          <w:sz w:val="24"/>
          <w:szCs w:val="24"/>
        </w:rPr>
        <w:br/>
        <w:t xml:space="preserve">- выполнять основные движения танцевальной азбуки, сохраняя заданный темп; </w:t>
      </w:r>
      <w:r w:rsidRPr="00C06C74">
        <w:rPr>
          <w:sz w:val="24"/>
          <w:szCs w:val="24"/>
        </w:rPr>
        <w:br/>
        <w:t>- слушать музыку, воспринимать её содержание;</w:t>
      </w:r>
      <w:r w:rsidRPr="00C06C74">
        <w:rPr>
          <w:sz w:val="24"/>
          <w:szCs w:val="24"/>
        </w:rPr>
        <w:br/>
        <w:t>- определять характер музыки.</w:t>
      </w:r>
      <w:r w:rsidRPr="00C06C74">
        <w:rPr>
          <w:sz w:val="24"/>
          <w:szCs w:val="24"/>
        </w:rPr>
        <w:br/>
        <w:t>- определять на слух динамические оттенки;</w:t>
      </w:r>
      <w:r w:rsidRPr="00C06C74">
        <w:rPr>
          <w:sz w:val="24"/>
          <w:szCs w:val="24"/>
        </w:rPr>
        <w:br/>
        <w:t>- определять вступление, окончание, период продолжения, фразы;</w:t>
      </w:r>
      <w:r w:rsidRPr="00C06C74">
        <w:rPr>
          <w:sz w:val="24"/>
          <w:szCs w:val="24"/>
        </w:rPr>
        <w:br/>
        <w:t>- иметь навыки коллективного исполнительства;</w:t>
      </w:r>
      <w:r w:rsidRPr="00C06C74">
        <w:rPr>
          <w:sz w:val="24"/>
          <w:szCs w:val="24"/>
        </w:rPr>
        <w:br/>
        <w:t>- использовать образные упражнения;</w:t>
      </w:r>
      <w:r w:rsidRPr="00C06C74">
        <w:rPr>
          <w:sz w:val="24"/>
          <w:szCs w:val="24"/>
        </w:rPr>
        <w:br/>
        <w:t>- самостоятельно размещаться в танцевальном зале;</w:t>
      </w:r>
      <w:r w:rsidRPr="00C06C74">
        <w:rPr>
          <w:sz w:val="24"/>
          <w:szCs w:val="24"/>
        </w:rPr>
        <w:br/>
        <w:t>- ориентироваться на площадке танцевального зала;</w:t>
      </w:r>
      <w:r w:rsidRPr="00C06C74">
        <w:rPr>
          <w:sz w:val="24"/>
          <w:szCs w:val="24"/>
        </w:rPr>
        <w:br/>
        <w:t>- уметь свободно двигаться под музыку различного характера;</w:t>
      </w:r>
    </w:p>
    <w:p w:rsidR="00CF24CD" w:rsidRPr="00C06C74" w:rsidRDefault="00CF24CD" w:rsidP="00DB2154">
      <w:pPr>
        <w:ind w:firstLine="708"/>
      </w:pPr>
    </w:p>
    <w:p w:rsidR="00CF24CD" w:rsidRPr="00C06C74" w:rsidRDefault="00CF24CD" w:rsidP="00DB2154">
      <w:pPr>
        <w:ind w:left="284"/>
        <w:rPr>
          <w:u w:val="single"/>
        </w:rPr>
      </w:pPr>
      <w:r w:rsidRPr="00C06C74">
        <w:rPr>
          <w:u w:val="single"/>
        </w:rPr>
        <w:t>Ожидаемые результаты УУД</w:t>
      </w:r>
    </w:p>
    <w:p w:rsidR="00CF24CD" w:rsidRPr="00C06C74" w:rsidRDefault="00CF24CD" w:rsidP="00DB2154">
      <w:pPr>
        <w:widowControl w:val="0"/>
        <w:suppressAutoHyphens/>
        <w:autoSpaceDE w:val="0"/>
        <w:ind w:left="284"/>
        <w:rPr>
          <w:b/>
          <w:i/>
          <w:lang w:eastAsia="ar-SA"/>
        </w:rPr>
      </w:pPr>
      <w:r w:rsidRPr="00C06C74">
        <w:rPr>
          <w:b/>
          <w:i/>
          <w:lang w:eastAsia="ar-SA"/>
        </w:rPr>
        <w:t>могут научиться:</w:t>
      </w:r>
    </w:p>
    <w:p w:rsidR="00CF24CD" w:rsidRPr="00C06C74" w:rsidRDefault="00CF24CD" w:rsidP="00DB2154">
      <w:pPr>
        <w:ind w:firstLine="992"/>
        <w:jc w:val="both"/>
      </w:pPr>
      <w:r w:rsidRPr="00C06C74">
        <w:rPr>
          <w:bCs/>
          <w:i/>
          <w:u w:val="single"/>
        </w:rPr>
        <w:t>1. личностным универсальным учебным действиям</w:t>
      </w:r>
      <w:r w:rsidRPr="00C06C74">
        <w:rPr>
          <w:bCs/>
          <w:u w:val="single"/>
        </w:rPr>
        <w:t>,</w:t>
      </w:r>
      <w:r w:rsidRPr="00C06C74">
        <w:rPr>
          <w:bCs/>
          <w:i/>
        </w:rPr>
        <w:t xml:space="preserve"> </w:t>
      </w:r>
      <w:r w:rsidRPr="00C06C74">
        <w:t xml:space="preserve">обеспечивающим ценностно-смысловую ориентацию           учащихся: </w:t>
      </w:r>
    </w:p>
    <w:p w:rsidR="00CF24CD" w:rsidRPr="00C06C74" w:rsidRDefault="00CF24CD" w:rsidP="00DB2154">
      <w:pPr>
        <w:ind w:firstLine="900"/>
        <w:jc w:val="both"/>
      </w:pPr>
      <w:r w:rsidRPr="00C06C74">
        <w:t>-    анализировать влияние современной хореографии на природу человека, приводить примеры зависимости благополучия жизни людей от их хореографической образованности и уровня воспитанности;</w:t>
      </w:r>
    </w:p>
    <w:p w:rsidR="00CF24CD" w:rsidRPr="00C06C74" w:rsidRDefault="00CF24CD" w:rsidP="00442E87">
      <w:pPr>
        <w:widowControl w:val="0"/>
        <w:numPr>
          <w:ilvl w:val="0"/>
          <w:numId w:val="86"/>
        </w:numPr>
        <w:tabs>
          <w:tab w:val="num" w:pos="1260"/>
        </w:tabs>
        <w:suppressAutoHyphens/>
        <w:autoSpaceDE w:val="0"/>
        <w:ind w:left="0" w:firstLine="900"/>
        <w:jc w:val="both"/>
        <w:rPr>
          <w:lang w:eastAsia="ar-SA"/>
        </w:rPr>
      </w:pPr>
      <w:r w:rsidRPr="00C06C74">
        <w:rPr>
          <w:lang w:eastAsia="ar-SA"/>
        </w:rPr>
        <w:t xml:space="preserve">объяснять правила поведения в различных ситуациях. Оценивать характер своего поведения , поступки по отношению к природе других людей. </w:t>
      </w:r>
    </w:p>
    <w:p w:rsidR="00CF24CD" w:rsidRPr="00C06C74" w:rsidRDefault="00CF24CD" w:rsidP="00DB2154">
      <w:pPr>
        <w:ind w:firstLine="992"/>
        <w:jc w:val="both"/>
        <w:rPr>
          <w:bCs/>
        </w:rPr>
      </w:pPr>
      <w:r w:rsidRPr="00C06C74">
        <w:rPr>
          <w:bCs/>
          <w:i/>
          <w:u w:val="single"/>
        </w:rPr>
        <w:t>2. регулятивным универсальным учебным действиям,</w:t>
      </w:r>
      <w:r w:rsidRPr="00C06C74">
        <w:rPr>
          <w:bCs/>
        </w:rPr>
        <w:t xml:space="preserve"> обеспечивающим организацию учащимся своей учебной деятельности:</w:t>
      </w:r>
    </w:p>
    <w:p w:rsidR="00CF24CD" w:rsidRPr="00C06C74" w:rsidRDefault="00CF24CD" w:rsidP="00DB2154">
      <w:pPr>
        <w:widowControl w:val="0"/>
        <w:suppressAutoHyphens/>
        <w:autoSpaceDE w:val="0"/>
        <w:ind w:firstLine="709"/>
        <w:jc w:val="both"/>
        <w:rPr>
          <w:lang w:eastAsia="ar-SA"/>
        </w:rPr>
      </w:pPr>
      <w:r w:rsidRPr="00C06C74">
        <w:rPr>
          <w:lang w:eastAsia="ar-SA"/>
        </w:rPr>
        <w:t xml:space="preserve">-  ставить цель и задачи к собственной деятельности (на основе соотнесения того, что уже известно и усвоено учащимся, и того, что еще неизвестно); </w:t>
      </w:r>
    </w:p>
    <w:p w:rsidR="00CF24CD" w:rsidRPr="00C06C74" w:rsidRDefault="00CF24CD" w:rsidP="00DB2154">
      <w:pPr>
        <w:widowControl w:val="0"/>
        <w:suppressAutoHyphens/>
        <w:autoSpaceDE w:val="0"/>
        <w:ind w:firstLine="709"/>
        <w:jc w:val="both"/>
        <w:rPr>
          <w:lang w:eastAsia="ar-SA"/>
        </w:rPr>
      </w:pPr>
      <w:r w:rsidRPr="00C06C74">
        <w:rPr>
          <w:lang w:eastAsia="ar-SA"/>
        </w:rPr>
        <w:t>-  составлять план исследований и проектов по заданной теме и определять последовательность собственных действий;</w:t>
      </w:r>
    </w:p>
    <w:p w:rsidR="00CF24CD" w:rsidRPr="00C06C74" w:rsidRDefault="00CF24CD" w:rsidP="00DB2154">
      <w:pPr>
        <w:widowControl w:val="0"/>
        <w:suppressAutoHyphens/>
        <w:autoSpaceDE w:val="0"/>
        <w:ind w:firstLine="709"/>
        <w:jc w:val="both"/>
        <w:rPr>
          <w:lang w:eastAsia="ar-SA"/>
        </w:rPr>
      </w:pPr>
      <w:r w:rsidRPr="00C06C74">
        <w:rPr>
          <w:lang w:eastAsia="ar-SA"/>
        </w:rPr>
        <w:t xml:space="preserve">- вносить необходимые дополнения и коррективы в план и способ действия в случае расхождения с предлагаемым эталоном; </w:t>
      </w:r>
    </w:p>
    <w:p w:rsidR="00CF24CD" w:rsidRPr="00C06C74" w:rsidRDefault="00CF24CD" w:rsidP="00DB2154">
      <w:pPr>
        <w:widowControl w:val="0"/>
        <w:suppressAutoHyphens/>
        <w:autoSpaceDE w:val="0"/>
        <w:ind w:firstLine="709"/>
        <w:jc w:val="both"/>
        <w:rPr>
          <w:lang w:eastAsia="ar-SA"/>
        </w:rPr>
      </w:pPr>
      <w:r w:rsidRPr="00C06C74">
        <w:rPr>
          <w:lang w:eastAsia="ar-SA"/>
        </w:rPr>
        <w:t xml:space="preserve">-  оценивать собственные знания и умения; </w:t>
      </w:r>
    </w:p>
    <w:p w:rsidR="00CF24CD" w:rsidRPr="00C06C74" w:rsidRDefault="00CF24CD" w:rsidP="00DB2154">
      <w:pPr>
        <w:widowControl w:val="0"/>
        <w:suppressAutoHyphens/>
        <w:autoSpaceDE w:val="0"/>
        <w:ind w:firstLine="709"/>
        <w:jc w:val="both"/>
        <w:rPr>
          <w:lang w:eastAsia="ar-SA"/>
        </w:rPr>
      </w:pPr>
      <w:r w:rsidRPr="00C06C74">
        <w:rPr>
          <w:lang w:eastAsia="ar-SA"/>
        </w:rPr>
        <w:t xml:space="preserve">-  доводить дело до конца. </w:t>
      </w:r>
    </w:p>
    <w:p w:rsidR="00CF24CD" w:rsidRPr="00C06C74" w:rsidRDefault="00CF24CD" w:rsidP="00DB2154">
      <w:pPr>
        <w:ind w:firstLine="709"/>
        <w:jc w:val="both"/>
      </w:pPr>
      <w:r w:rsidRPr="00C06C74">
        <w:rPr>
          <w:i/>
          <w:u w:val="single"/>
        </w:rPr>
        <w:t>3. познавательным</w:t>
      </w:r>
      <w:r w:rsidRPr="00C06C74">
        <w:rPr>
          <w:bCs/>
          <w:i/>
          <w:u w:val="single"/>
        </w:rPr>
        <w:t xml:space="preserve"> универсальным учебным действиям</w:t>
      </w:r>
      <w:r w:rsidRPr="00C06C74">
        <w:rPr>
          <w:i/>
        </w:rPr>
        <w:t xml:space="preserve">, </w:t>
      </w:r>
      <w:r w:rsidRPr="00C06C74">
        <w:t>включающим общеучебные, логические действия постановки и решения проблем:</w:t>
      </w:r>
    </w:p>
    <w:p w:rsidR="00CF24CD" w:rsidRPr="00C06C74" w:rsidRDefault="00CF24CD" w:rsidP="00442E87">
      <w:pPr>
        <w:widowControl w:val="0"/>
        <w:numPr>
          <w:ilvl w:val="0"/>
          <w:numId w:val="86"/>
        </w:numPr>
        <w:tabs>
          <w:tab w:val="num" w:pos="0"/>
        </w:tabs>
        <w:suppressAutoHyphens/>
        <w:autoSpaceDE w:val="0"/>
        <w:ind w:left="0" w:firstLine="900"/>
        <w:jc w:val="both"/>
        <w:rPr>
          <w:lang w:eastAsia="ar-SA"/>
        </w:rPr>
      </w:pPr>
      <w:r w:rsidRPr="00C06C74">
        <w:rPr>
          <w:bCs/>
          <w:lang w:eastAsia="ar-SA"/>
        </w:rPr>
        <w:t xml:space="preserve">находить и  </w:t>
      </w:r>
      <w:r w:rsidRPr="00C06C74">
        <w:rPr>
          <w:lang w:eastAsia="ar-SA"/>
        </w:rPr>
        <w:t>пользоваться учебной и справочной литературой для подготовки;</w:t>
      </w:r>
      <w:r w:rsidRPr="00C06C74">
        <w:rPr>
          <w:b/>
          <w:bCs/>
          <w:lang w:eastAsia="ar-SA"/>
        </w:rPr>
        <w:t xml:space="preserve"> </w:t>
      </w:r>
      <w:r w:rsidRPr="00C06C74">
        <w:rPr>
          <w:bCs/>
          <w:lang w:eastAsia="ar-SA"/>
        </w:rPr>
        <w:t>в том числе с помощью компьютерных средств;</w:t>
      </w:r>
      <w:r w:rsidRPr="00C06C74">
        <w:rPr>
          <w:lang w:eastAsia="ar-SA"/>
        </w:rPr>
        <w:t xml:space="preserve"> </w:t>
      </w:r>
    </w:p>
    <w:p w:rsidR="00CF24CD" w:rsidRPr="00C06C74" w:rsidRDefault="00CF24CD" w:rsidP="00442E87">
      <w:pPr>
        <w:widowControl w:val="0"/>
        <w:numPr>
          <w:ilvl w:val="0"/>
          <w:numId w:val="86"/>
        </w:numPr>
        <w:tabs>
          <w:tab w:val="num" w:pos="0"/>
        </w:tabs>
        <w:suppressAutoHyphens/>
        <w:autoSpaceDE w:val="0"/>
        <w:ind w:left="0" w:firstLine="900"/>
        <w:jc w:val="both"/>
        <w:rPr>
          <w:lang w:eastAsia="ar-SA"/>
        </w:rPr>
      </w:pPr>
      <w:r w:rsidRPr="00C06C74">
        <w:rPr>
          <w:lang w:eastAsia="ar-SA"/>
        </w:rPr>
        <w:t xml:space="preserve">проводить индивидуальные и групповые наблюдения во время соревнований и показательных выступлений; </w:t>
      </w:r>
    </w:p>
    <w:p w:rsidR="00CF24CD" w:rsidRPr="00C06C74" w:rsidRDefault="00CF24CD" w:rsidP="00442E87">
      <w:pPr>
        <w:widowControl w:val="0"/>
        <w:numPr>
          <w:ilvl w:val="0"/>
          <w:numId w:val="86"/>
        </w:numPr>
        <w:tabs>
          <w:tab w:val="num" w:pos="0"/>
        </w:tabs>
        <w:suppressAutoHyphens/>
        <w:autoSpaceDE w:val="0"/>
        <w:ind w:left="0" w:firstLine="900"/>
        <w:jc w:val="both"/>
        <w:rPr>
          <w:lang w:eastAsia="ar-SA"/>
        </w:rPr>
      </w:pPr>
      <w:r w:rsidRPr="00C06C74">
        <w:rPr>
          <w:lang w:eastAsia="ar-SA"/>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CF24CD" w:rsidRPr="00C06C74" w:rsidRDefault="00CF24CD" w:rsidP="00DB2154">
      <w:pPr>
        <w:ind w:firstLine="540"/>
        <w:jc w:val="both"/>
      </w:pPr>
      <w:r w:rsidRPr="00C06C74">
        <w:rPr>
          <w:i/>
          <w:u w:val="single"/>
        </w:rPr>
        <w:t>4. коммуникативным</w:t>
      </w:r>
      <w:r w:rsidRPr="00C06C74">
        <w:rPr>
          <w:bCs/>
          <w:i/>
          <w:u w:val="single"/>
        </w:rPr>
        <w:t xml:space="preserve"> универсальным учебным действиям</w:t>
      </w:r>
      <w:r w:rsidRPr="00C06C74">
        <w:rPr>
          <w:i/>
          <w:u w:val="single"/>
        </w:rPr>
        <w:t>,</w:t>
      </w:r>
      <w:r w:rsidRPr="00C06C74">
        <w:t xml:space="preserve"> обеспечивающим социальную компетентность и учет  позиции других людей, партнера по общению или деятельности:</w:t>
      </w:r>
    </w:p>
    <w:p w:rsidR="00CF24CD" w:rsidRPr="00C06C74" w:rsidRDefault="00CF24CD" w:rsidP="00DB2154">
      <w:pPr>
        <w:ind w:firstLine="540"/>
        <w:jc w:val="both"/>
      </w:pPr>
      <w:r w:rsidRPr="00C06C74">
        <w:t>-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CF24CD" w:rsidRDefault="00CF24CD" w:rsidP="00DB2154">
      <w:pPr>
        <w:pStyle w:val="21"/>
        <w:numPr>
          <w:ilvl w:val="0"/>
          <w:numId w:val="0"/>
        </w:numPr>
        <w:spacing w:line="240" w:lineRule="auto"/>
        <w:rPr>
          <w:sz w:val="24"/>
          <w:lang w:eastAsia="ar-SA"/>
        </w:rPr>
      </w:pPr>
      <w:r w:rsidRPr="00C06C74">
        <w:rPr>
          <w:b/>
          <w:bCs/>
          <w:sz w:val="24"/>
          <w:lang w:eastAsia="ar-SA"/>
        </w:rPr>
        <w:t xml:space="preserve">- </w:t>
      </w:r>
      <w:r w:rsidRPr="00C06C74">
        <w:rPr>
          <w:sz w:val="24"/>
          <w:lang w:eastAsia="ar-SA"/>
        </w:rPr>
        <w:t xml:space="preserve"> осознанно и произвольно строить речевое высказывание в устной форме о впечатлениях от увиденных хореографических композиций.</w:t>
      </w:r>
    </w:p>
    <w:p w:rsidR="00CB4C0C" w:rsidRDefault="00CB4C0C" w:rsidP="00DB2154">
      <w:pPr>
        <w:pStyle w:val="21"/>
        <w:numPr>
          <w:ilvl w:val="0"/>
          <w:numId w:val="0"/>
        </w:numPr>
        <w:spacing w:line="240" w:lineRule="auto"/>
        <w:rPr>
          <w:sz w:val="24"/>
          <w:lang w:eastAsia="ar-SA"/>
        </w:rPr>
      </w:pPr>
    </w:p>
    <w:p w:rsidR="00CB4C0C" w:rsidRDefault="00CB4C0C" w:rsidP="00DB2154">
      <w:pPr>
        <w:pStyle w:val="21"/>
        <w:numPr>
          <w:ilvl w:val="0"/>
          <w:numId w:val="0"/>
        </w:numPr>
        <w:spacing w:line="240" w:lineRule="auto"/>
        <w:rPr>
          <w:b/>
          <w:szCs w:val="28"/>
          <w:lang w:eastAsia="ar-SA"/>
        </w:rPr>
      </w:pPr>
      <w:r w:rsidRPr="00CB4C0C">
        <w:rPr>
          <w:b/>
          <w:szCs w:val="28"/>
          <w:lang w:eastAsia="ar-SA"/>
        </w:rPr>
        <w:t>«Кем быть»</w:t>
      </w:r>
    </w:p>
    <w:p w:rsidR="000873B6" w:rsidRPr="000873B6" w:rsidRDefault="000873B6" w:rsidP="000873B6">
      <w:pPr>
        <w:shd w:val="clear" w:color="auto" w:fill="FFFFFF"/>
        <w:jc w:val="both"/>
        <w:rPr>
          <w:rFonts w:ascii="Arial" w:hAnsi="Arial" w:cs="Arial"/>
          <w:color w:val="000000"/>
          <w:sz w:val="22"/>
          <w:szCs w:val="22"/>
        </w:rPr>
      </w:pPr>
      <w:r w:rsidRPr="000873B6">
        <w:rPr>
          <w:color w:val="000000"/>
        </w:rPr>
        <w:t>«Кем быть?» является социальной, предполагает кружковой уровень освоения знаний и практических   навыков.</w:t>
      </w:r>
    </w:p>
    <w:p w:rsidR="000873B6" w:rsidRPr="000873B6" w:rsidRDefault="000873B6" w:rsidP="000873B6">
      <w:pPr>
        <w:shd w:val="clear" w:color="auto" w:fill="FFFFFF"/>
        <w:jc w:val="both"/>
        <w:rPr>
          <w:rFonts w:ascii="Arial" w:hAnsi="Arial" w:cs="Arial"/>
          <w:color w:val="000000"/>
          <w:sz w:val="22"/>
          <w:szCs w:val="22"/>
        </w:rPr>
      </w:pPr>
      <w:r w:rsidRPr="000873B6">
        <w:rPr>
          <w:color w:val="000000"/>
        </w:rPr>
        <w:t>  </w:t>
      </w:r>
      <w:r w:rsidRPr="000873B6">
        <w:rPr>
          <w:b/>
          <w:bCs/>
          <w:color w:val="000000"/>
        </w:rPr>
        <w:t>Новизной</w:t>
      </w:r>
      <w:r w:rsidRPr="000873B6">
        <w:rPr>
          <w:color w:val="000000"/>
        </w:rPr>
        <w:t> данной программы следует считать непрерывность знакомство с разнообразием профессий уже на начальной ступени обучения, а также в силу возрастных возможностей младших школьников обеспечивает условия - исследовать способности учащегося применительно к рассматриваемой профессии</w:t>
      </w:r>
    </w:p>
    <w:p w:rsidR="000873B6" w:rsidRPr="000873B6" w:rsidRDefault="000873B6" w:rsidP="000873B6">
      <w:pPr>
        <w:shd w:val="clear" w:color="auto" w:fill="FFFFFF"/>
        <w:jc w:val="both"/>
        <w:rPr>
          <w:rFonts w:ascii="Arial" w:hAnsi="Arial" w:cs="Arial"/>
          <w:color w:val="000000"/>
          <w:sz w:val="22"/>
          <w:szCs w:val="22"/>
        </w:rPr>
      </w:pPr>
      <w:r w:rsidRPr="000873B6">
        <w:rPr>
          <w:b/>
          <w:bCs/>
          <w:color w:val="000000"/>
        </w:rPr>
        <w:t>Актуальность</w:t>
      </w:r>
      <w:r w:rsidRPr="000873B6">
        <w:rPr>
          <w:color w:val="000000"/>
        </w:rPr>
        <w:t>. Основными особенностями ребенка младшего школьного возраста являются любознательность, познавательный интерес, открытость внешнему миру. Поэтому перед начальной школой стоит увлекательная и сложная задача:  определить роль и место профориентационной работы. Чтобы ребёнок осознанно сделал свой выбор во взрослой жизни, его надо познакомить с максимальным количеством профессий, начиная с ближнего окружения, т. е. с профессиями людей, хорошо знакомых, чей труд дети наблюдают изо дня в день. Ознакомление с миром профессий, их социальной значимостью и содержанием есть немаловажная составляющая системного знания.</w:t>
      </w:r>
    </w:p>
    <w:p w:rsidR="000873B6" w:rsidRDefault="000873B6" w:rsidP="000873B6">
      <w:pPr>
        <w:pStyle w:val="c5"/>
        <w:shd w:val="clear" w:color="auto" w:fill="FFFFFF"/>
        <w:spacing w:before="0" w:beforeAutospacing="0" w:after="0" w:afterAutospacing="0"/>
        <w:ind w:left="142" w:hanging="142"/>
        <w:rPr>
          <w:rFonts w:ascii="Arial" w:hAnsi="Arial" w:cs="Arial"/>
          <w:color w:val="000000"/>
          <w:sz w:val="22"/>
          <w:szCs w:val="22"/>
        </w:rPr>
      </w:pPr>
      <w:bookmarkStart w:id="65" w:name="_Hlk61134354"/>
      <w:bookmarkStart w:id="66" w:name="_Hlk61122610"/>
      <w:r>
        <w:rPr>
          <w:b/>
          <w:bCs/>
          <w:color w:val="000000"/>
        </w:rPr>
        <w:t>Личностные, метапредметные и предметные результаты освоения программы «Кем быть?»</w:t>
      </w:r>
    </w:p>
    <w:p w:rsidR="000873B6" w:rsidRDefault="000873B6" w:rsidP="000873B6">
      <w:pPr>
        <w:pStyle w:val="c10"/>
        <w:shd w:val="clear" w:color="auto" w:fill="FFFFFF"/>
        <w:spacing w:before="0" w:after="0"/>
        <w:ind w:left="142" w:hanging="142"/>
        <w:jc w:val="both"/>
        <w:rPr>
          <w:rFonts w:ascii="Arial" w:hAnsi="Arial" w:cs="Arial"/>
          <w:color w:val="000000"/>
          <w:sz w:val="22"/>
          <w:szCs w:val="22"/>
        </w:rPr>
      </w:pPr>
      <w:r>
        <w:rPr>
          <w:color w:val="000000"/>
        </w:rPr>
        <w:t>В ходе реализации программы, обучающиеся должны овладевать специальными знаниями, умениями и навыками. К ним относятся:</w:t>
      </w:r>
    </w:p>
    <w:p w:rsidR="000873B6" w:rsidRPr="00456EAB" w:rsidRDefault="000873B6" w:rsidP="00442E87">
      <w:pPr>
        <w:numPr>
          <w:ilvl w:val="0"/>
          <w:numId w:val="168"/>
        </w:numPr>
        <w:shd w:val="clear" w:color="auto" w:fill="FFFFFF"/>
        <w:spacing w:before="30" w:after="30"/>
        <w:ind w:left="142" w:hanging="142"/>
        <w:jc w:val="both"/>
        <w:rPr>
          <w:rFonts w:ascii="Arial" w:hAnsi="Arial" w:cs="Arial"/>
          <w:color w:val="000000"/>
          <w:sz w:val="22"/>
          <w:szCs w:val="22"/>
        </w:rPr>
      </w:pPr>
      <w:r w:rsidRPr="00456EAB">
        <w:rPr>
          <w:color w:val="000000"/>
        </w:rPr>
        <w:t>когнитивные – знания о труде, о мире профессий;</w:t>
      </w:r>
    </w:p>
    <w:p w:rsidR="000873B6" w:rsidRPr="00456EAB" w:rsidRDefault="000873B6" w:rsidP="00442E87">
      <w:pPr>
        <w:numPr>
          <w:ilvl w:val="0"/>
          <w:numId w:val="168"/>
        </w:numPr>
        <w:shd w:val="clear" w:color="auto" w:fill="FFFFFF"/>
        <w:spacing w:before="30" w:after="30"/>
        <w:ind w:left="142" w:hanging="142"/>
        <w:jc w:val="both"/>
        <w:rPr>
          <w:rFonts w:ascii="Arial" w:hAnsi="Arial" w:cs="Arial"/>
          <w:color w:val="000000"/>
          <w:sz w:val="22"/>
          <w:szCs w:val="22"/>
        </w:rPr>
      </w:pPr>
      <w:r w:rsidRPr="00456EAB">
        <w:rPr>
          <w:color w:val="000000"/>
        </w:rPr>
        <w:t>мотивационно-личностные – отношение к труду, интерес к профессиям, желание овладеть какой-либо профессиональной деятельностью;</w:t>
      </w:r>
    </w:p>
    <w:p w:rsidR="000873B6" w:rsidRPr="00456EAB" w:rsidRDefault="000873B6" w:rsidP="00442E87">
      <w:pPr>
        <w:numPr>
          <w:ilvl w:val="0"/>
          <w:numId w:val="168"/>
        </w:numPr>
        <w:shd w:val="clear" w:color="auto" w:fill="FFFFFF"/>
        <w:spacing w:before="30" w:after="30"/>
        <w:ind w:left="142" w:hanging="142"/>
        <w:jc w:val="both"/>
        <w:rPr>
          <w:rFonts w:ascii="Arial" w:hAnsi="Arial" w:cs="Arial"/>
          <w:color w:val="000000"/>
          <w:sz w:val="22"/>
          <w:szCs w:val="22"/>
        </w:rPr>
      </w:pPr>
      <w:r w:rsidRPr="00456EAB">
        <w:rPr>
          <w:color w:val="000000"/>
        </w:rPr>
        <w:t>поведенческие - навыки трудовой деятельности, ответственность, дисциплинированность, самостоятельность в труде.</w:t>
      </w:r>
    </w:p>
    <w:p w:rsidR="000873B6" w:rsidRDefault="000873B6" w:rsidP="000873B6">
      <w:pPr>
        <w:pStyle w:val="c10"/>
        <w:shd w:val="clear" w:color="auto" w:fill="FFFFFF"/>
        <w:spacing w:before="0" w:after="0"/>
        <w:ind w:left="142" w:hanging="142"/>
        <w:jc w:val="both"/>
        <w:rPr>
          <w:rFonts w:ascii="Arial" w:hAnsi="Arial" w:cs="Arial"/>
          <w:color w:val="000000"/>
          <w:sz w:val="22"/>
          <w:szCs w:val="22"/>
        </w:rPr>
      </w:pPr>
      <w:r>
        <w:rPr>
          <w:b/>
          <w:bCs/>
          <w:color w:val="000000"/>
        </w:rPr>
        <w:t>Метапредметными результатами</w:t>
      </w:r>
      <w:r>
        <w:rPr>
          <w:color w:val="000000"/>
        </w:rPr>
        <w:t> программы внеурочной деятельности по социальному направлению «Кем быть?» - является формирование следующих универсальных учебных действий (УУД):</w:t>
      </w:r>
    </w:p>
    <w:p w:rsidR="000873B6" w:rsidRDefault="000873B6" w:rsidP="000873B6">
      <w:pPr>
        <w:pStyle w:val="c10"/>
        <w:shd w:val="clear" w:color="auto" w:fill="FFFFFF"/>
        <w:spacing w:before="0" w:after="0"/>
        <w:ind w:left="142" w:hanging="142"/>
        <w:jc w:val="both"/>
        <w:rPr>
          <w:rFonts w:ascii="Arial" w:hAnsi="Arial" w:cs="Arial"/>
          <w:color w:val="000000"/>
          <w:sz w:val="22"/>
          <w:szCs w:val="22"/>
        </w:rPr>
      </w:pPr>
      <w:r>
        <w:rPr>
          <w:b/>
          <w:bCs/>
          <w:color w:val="000000"/>
        </w:rPr>
        <w:t>1. Регулятивные УУД:</w:t>
      </w:r>
    </w:p>
    <w:p w:rsidR="000873B6" w:rsidRPr="00456EAB" w:rsidRDefault="000873B6" w:rsidP="00442E87">
      <w:pPr>
        <w:numPr>
          <w:ilvl w:val="0"/>
          <w:numId w:val="169"/>
        </w:numPr>
        <w:shd w:val="clear" w:color="auto" w:fill="FFFFFF"/>
        <w:spacing w:before="30" w:after="30"/>
        <w:ind w:left="142" w:hanging="142"/>
        <w:jc w:val="both"/>
        <w:rPr>
          <w:rFonts w:ascii="Arial" w:hAnsi="Arial" w:cs="Arial"/>
          <w:color w:val="000000"/>
          <w:sz w:val="22"/>
          <w:szCs w:val="22"/>
        </w:rPr>
      </w:pPr>
      <w:r w:rsidRPr="00456EAB">
        <w:rPr>
          <w:color w:val="000000"/>
        </w:rPr>
        <w:t>Учить высказывать своё предположение (версию) на основе работы с иллюстрацией, учить работать по предложенному учителем плану.</w:t>
      </w:r>
      <w:r>
        <w:rPr>
          <w:color w:val="000000"/>
        </w:rPr>
        <w:t>        </w:t>
      </w:r>
    </w:p>
    <w:p w:rsidR="000873B6" w:rsidRPr="00456EAB" w:rsidRDefault="000873B6" w:rsidP="00442E87">
      <w:pPr>
        <w:numPr>
          <w:ilvl w:val="0"/>
          <w:numId w:val="169"/>
        </w:numPr>
        <w:shd w:val="clear" w:color="auto" w:fill="FFFFFF"/>
        <w:spacing w:before="30" w:after="30"/>
        <w:ind w:left="142" w:hanging="142"/>
        <w:jc w:val="both"/>
        <w:rPr>
          <w:rFonts w:ascii="Arial" w:hAnsi="Arial" w:cs="Arial"/>
          <w:color w:val="000000"/>
          <w:sz w:val="22"/>
          <w:szCs w:val="22"/>
        </w:rPr>
      </w:pPr>
      <w:r w:rsidRPr="00456EAB">
        <w:rPr>
          <w:color w:val="000000"/>
        </w:rPr>
        <w:t>Средством формирования этих действий служит технология проблемного диалога на этапе изучения нового материала.</w:t>
      </w:r>
    </w:p>
    <w:p w:rsidR="000873B6" w:rsidRPr="00456EAB" w:rsidRDefault="000873B6" w:rsidP="00442E87">
      <w:pPr>
        <w:numPr>
          <w:ilvl w:val="0"/>
          <w:numId w:val="169"/>
        </w:numPr>
        <w:shd w:val="clear" w:color="auto" w:fill="FFFFFF"/>
        <w:spacing w:before="30" w:after="30"/>
        <w:ind w:left="142" w:hanging="142"/>
        <w:jc w:val="both"/>
        <w:rPr>
          <w:rFonts w:ascii="Arial" w:hAnsi="Arial" w:cs="Arial"/>
          <w:color w:val="000000"/>
          <w:sz w:val="22"/>
          <w:szCs w:val="22"/>
        </w:rPr>
      </w:pPr>
      <w:r w:rsidRPr="00456EAB">
        <w:rPr>
          <w:color w:val="000000"/>
        </w:rPr>
        <w:t>Учиться совместно с учителем и другими учениками давать эмоциональную оценку деятельности класса на уроке.</w:t>
      </w:r>
    </w:p>
    <w:p w:rsidR="000873B6" w:rsidRPr="00456EAB" w:rsidRDefault="000873B6" w:rsidP="00442E87">
      <w:pPr>
        <w:numPr>
          <w:ilvl w:val="0"/>
          <w:numId w:val="169"/>
        </w:numPr>
        <w:shd w:val="clear" w:color="auto" w:fill="FFFFFF"/>
        <w:spacing w:before="30" w:after="30"/>
        <w:ind w:left="142" w:hanging="142"/>
        <w:jc w:val="both"/>
        <w:rPr>
          <w:rFonts w:ascii="Arial" w:hAnsi="Arial" w:cs="Arial"/>
          <w:color w:val="000000"/>
          <w:sz w:val="22"/>
          <w:szCs w:val="22"/>
        </w:rPr>
      </w:pPr>
      <w:r w:rsidRPr="00456EAB">
        <w:rPr>
          <w:color w:val="000000"/>
        </w:rPr>
        <w:t>Средством формирования этих действий служит технология оценивания образовательных достижений (учебных успехов).</w:t>
      </w:r>
    </w:p>
    <w:p w:rsidR="000873B6" w:rsidRDefault="000873B6" w:rsidP="000873B6">
      <w:pPr>
        <w:pStyle w:val="c10"/>
        <w:shd w:val="clear" w:color="auto" w:fill="FFFFFF"/>
        <w:spacing w:before="0" w:after="0"/>
        <w:ind w:left="142" w:hanging="142"/>
        <w:jc w:val="both"/>
        <w:rPr>
          <w:rFonts w:ascii="Arial" w:hAnsi="Arial" w:cs="Arial"/>
          <w:color w:val="000000"/>
          <w:sz w:val="22"/>
          <w:szCs w:val="22"/>
        </w:rPr>
      </w:pPr>
      <w:r>
        <w:rPr>
          <w:b/>
          <w:bCs/>
          <w:color w:val="000000"/>
        </w:rPr>
        <w:t>2. Познавательные УУД:</w:t>
      </w:r>
    </w:p>
    <w:p w:rsidR="000873B6" w:rsidRPr="00456EAB" w:rsidRDefault="000873B6" w:rsidP="00442E87">
      <w:pPr>
        <w:numPr>
          <w:ilvl w:val="0"/>
          <w:numId w:val="170"/>
        </w:numPr>
        <w:shd w:val="clear" w:color="auto" w:fill="FFFFFF"/>
        <w:spacing w:before="30" w:after="30"/>
        <w:ind w:left="142" w:hanging="142"/>
        <w:jc w:val="both"/>
        <w:rPr>
          <w:rFonts w:ascii="Arial" w:hAnsi="Arial" w:cs="Arial"/>
          <w:color w:val="000000"/>
          <w:sz w:val="22"/>
          <w:szCs w:val="22"/>
        </w:rPr>
      </w:pPr>
      <w:r w:rsidRPr="00456EAB">
        <w:rPr>
          <w:color w:val="000000"/>
        </w:rPr>
        <w:t>Перерабатывать полученную информацию: делать выводы в результате совместной работы всего класса.</w:t>
      </w:r>
    </w:p>
    <w:p w:rsidR="000873B6" w:rsidRPr="00456EAB" w:rsidRDefault="000873B6" w:rsidP="00442E87">
      <w:pPr>
        <w:numPr>
          <w:ilvl w:val="0"/>
          <w:numId w:val="170"/>
        </w:numPr>
        <w:shd w:val="clear" w:color="auto" w:fill="FFFFFF"/>
        <w:spacing w:before="30" w:after="30"/>
        <w:ind w:left="142" w:hanging="142"/>
        <w:jc w:val="both"/>
        <w:rPr>
          <w:rFonts w:ascii="Arial" w:hAnsi="Arial" w:cs="Arial"/>
          <w:color w:val="000000"/>
          <w:sz w:val="22"/>
          <w:szCs w:val="22"/>
        </w:rPr>
      </w:pPr>
      <w:r w:rsidRPr="00456EAB">
        <w:rPr>
          <w:color w:val="000000"/>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0873B6" w:rsidRDefault="000873B6" w:rsidP="000873B6">
      <w:pPr>
        <w:pStyle w:val="c10"/>
        <w:shd w:val="clear" w:color="auto" w:fill="FFFFFF"/>
        <w:spacing w:before="0" w:after="0"/>
        <w:ind w:left="142" w:hanging="142"/>
        <w:jc w:val="both"/>
        <w:rPr>
          <w:rFonts w:ascii="Arial" w:hAnsi="Arial" w:cs="Arial"/>
          <w:color w:val="000000"/>
          <w:sz w:val="22"/>
          <w:szCs w:val="22"/>
        </w:rPr>
      </w:pPr>
      <w:r>
        <w:rPr>
          <w:b/>
          <w:bCs/>
          <w:color w:val="000000"/>
        </w:rPr>
        <w:t>3. Коммуникативные УУД:</w:t>
      </w:r>
    </w:p>
    <w:p w:rsidR="000873B6" w:rsidRPr="00456EAB" w:rsidRDefault="000873B6" w:rsidP="00442E87">
      <w:pPr>
        <w:numPr>
          <w:ilvl w:val="0"/>
          <w:numId w:val="171"/>
        </w:numPr>
        <w:shd w:val="clear" w:color="auto" w:fill="FFFFFF"/>
        <w:spacing w:before="30" w:after="30"/>
        <w:ind w:left="142" w:hanging="142"/>
        <w:jc w:val="both"/>
        <w:rPr>
          <w:rFonts w:ascii="Arial" w:hAnsi="Arial" w:cs="Arial"/>
          <w:color w:val="000000"/>
          <w:sz w:val="22"/>
          <w:szCs w:val="22"/>
        </w:rPr>
      </w:pPr>
      <w:r w:rsidRPr="00456EAB">
        <w:rPr>
          <w:color w:val="000000"/>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0873B6" w:rsidRPr="00456EAB" w:rsidRDefault="000873B6" w:rsidP="00442E87">
      <w:pPr>
        <w:numPr>
          <w:ilvl w:val="0"/>
          <w:numId w:val="171"/>
        </w:numPr>
        <w:shd w:val="clear" w:color="auto" w:fill="FFFFFF"/>
        <w:spacing w:before="30" w:after="30"/>
        <w:ind w:left="142" w:hanging="142"/>
        <w:jc w:val="both"/>
        <w:rPr>
          <w:rFonts w:ascii="Arial" w:hAnsi="Arial" w:cs="Arial"/>
          <w:color w:val="000000"/>
          <w:sz w:val="22"/>
          <w:szCs w:val="22"/>
        </w:rPr>
      </w:pPr>
      <w:r w:rsidRPr="00456EAB">
        <w:rPr>
          <w:color w:val="000000"/>
        </w:rPr>
        <w:t>Слушать и понимать речь других.</w:t>
      </w:r>
    </w:p>
    <w:p w:rsidR="000873B6" w:rsidRPr="00456EAB" w:rsidRDefault="000873B6" w:rsidP="00442E87">
      <w:pPr>
        <w:numPr>
          <w:ilvl w:val="0"/>
          <w:numId w:val="171"/>
        </w:numPr>
        <w:shd w:val="clear" w:color="auto" w:fill="FFFFFF"/>
        <w:spacing w:before="30" w:after="30"/>
        <w:ind w:left="142" w:hanging="142"/>
        <w:jc w:val="both"/>
        <w:rPr>
          <w:rFonts w:ascii="Arial" w:hAnsi="Arial" w:cs="Arial"/>
          <w:color w:val="000000"/>
          <w:sz w:val="22"/>
          <w:szCs w:val="22"/>
        </w:rPr>
      </w:pPr>
      <w:r w:rsidRPr="00456EAB">
        <w:rPr>
          <w:color w:val="000000"/>
        </w:rPr>
        <w:t>Средством формирования этих действий служит технология проблемного диалога (побуждающий и подводящий диалог).</w:t>
      </w:r>
    </w:p>
    <w:p w:rsidR="000873B6" w:rsidRPr="00456EAB" w:rsidRDefault="000873B6" w:rsidP="00442E87">
      <w:pPr>
        <w:numPr>
          <w:ilvl w:val="0"/>
          <w:numId w:val="171"/>
        </w:numPr>
        <w:shd w:val="clear" w:color="auto" w:fill="FFFFFF"/>
        <w:spacing w:before="30" w:after="30"/>
        <w:ind w:left="142" w:hanging="142"/>
        <w:jc w:val="both"/>
        <w:rPr>
          <w:rFonts w:ascii="Arial" w:hAnsi="Arial" w:cs="Arial"/>
          <w:color w:val="000000"/>
          <w:sz w:val="22"/>
          <w:szCs w:val="22"/>
        </w:rPr>
      </w:pPr>
      <w:r w:rsidRPr="00456EAB">
        <w:rPr>
          <w:color w:val="000000"/>
        </w:rPr>
        <w:t>Совместно договариваться о правилах общения и поведения в школе и следовать им.</w:t>
      </w:r>
    </w:p>
    <w:p w:rsidR="000873B6" w:rsidRPr="00456EAB" w:rsidRDefault="000873B6" w:rsidP="00442E87">
      <w:pPr>
        <w:numPr>
          <w:ilvl w:val="0"/>
          <w:numId w:val="171"/>
        </w:numPr>
        <w:shd w:val="clear" w:color="auto" w:fill="FFFFFF"/>
        <w:spacing w:before="30" w:after="30"/>
        <w:ind w:left="142" w:hanging="142"/>
        <w:jc w:val="both"/>
        <w:rPr>
          <w:rFonts w:ascii="Arial" w:hAnsi="Arial" w:cs="Arial"/>
          <w:color w:val="000000"/>
          <w:sz w:val="22"/>
          <w:szCs w:val="22"/>
        </w:rPr>
      </w:pPr>
      <w:r w:rsidRPr="00456EAB">
        <w:rPr>
          <w:color w:val="000000"/>
        </w:rPr>
        <w:t>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0873B6" w:rsidRDefault="000873B6" w:rsidP="000873B6">
      <w:pPr>
        <w:pStyle w:val="c10"/>
        <w:shd w:val="clear" w:color="auto" w:fill="FFFFFF"/>
        <w:spacing w:before="0" w:after="0"/>
        <w:ind w:left="142" w:hanging="142"/>
        <w:jc w:val="both"/>
        <w:rPr>
          <w:rFonts w:ascii="Arial" w:hAnsi="Arial" w:cs="Arial"/>
          <w:color w:val="000000"/>
          <w:sz w:val="22"/>
          <w:szCs w:val="22"/>
        </w:rPr>
      </w:pPr>
      <w:r>
        <w:rPr>
          <w:b/>
          <w:bCs/>
          <w:color w:val="000000"/>
        </w:rPr>
        <w:t>   </w:t>
      </w:r>
      <w:r>
        <w:rPr>
          <w:color w:val="000000"/>
        </w:rPr>
        <w:t>Получение опыта самостоятельного общественного действия. Совместное образовательное производство детей и взрослых.</w:t>
      </w:r>
    </w:p>
    <w:p w:rsidR="000873B6" w:rsidRDefault="000873B6" w:rsidP="000873B6">
      <w:pPr>
        <w:pStyle w:val="c10"/>
        <w:shd w:val="clear" w:color="auto" w:fill="FFFFFF"/>
        <w:spacing w:before="0" w:after="0"/>
        <w:ind w:left="142" w:hanging="142"/>
        <w:jc w:val="both"/>
        <w:rPr>
          <w:rFonts w:ascii="Arial" w:hAnsi="Arial" w:cs="Arial"/>
          <w:color w:val="000000"/>
          <w:sz w:val="22"/>
          <w:szCs w:val="22"/>
        </w:rPr>
      </w:pPr>
      <w:r>
        <w:rPr>
          <w:color w:val="000000"/>
        </w:rPr>
        <w:t> </w:t>
      </w:r>
    </w:p>
    <w:bookmarkEnd w:id="65"/>
    <w:bookmarkEnd w:id="66"/>
    <w:p w:rsidR="00CB4C0C" w:rsidRDefault="000873B6" w:rsidP="00DB2154">
      <w:pPr>
        <w:pStyle w:val="21"/>
        <w:numPr>
          <w:ilvl w:val="0"/>
          <w:numId w:val="0"/>
        </w:numPr>
        <w:spacing w:line="240" w:lineRule="auto"/>
        <w:rPr>
          <w:b/>
          <w:szCs w:val="28"/>
          <w:lang w:eastAsia="ar-SA"/>
        </w:rPr>
      </w:pPr>
      <w:r>
        <w:rPr>
          <w:b/>
          <w:szCs w:val="28"/>
          <w:lang w:eastAsia="ar-SA"/>
        </w:rPr>
        <w:t>«Умники и умницы»</w:t>
      </w:r>
    </w:p>
    <w:p w:rsidR="000873B6" w:rsidRPr="00101349" w:rsidRDefault="000873B6" w:rsidP="000873B6">
      <w:pPr>
        <w:shd w:val="clear" w:color="auto" w:fill="FFFFFF"/>
        <w:rPr>
          <w:color w:val="000000"/>
        </w:rPr>
      </w:pPr>
      <w:r w:rsidRPr="00101349">
        <w:rPr>
          <w:color w:val="000000"/>
        </w:rPr>
        <w:t>В результате изучения курса </w:t>
      </w:r>
      <w:r w:rsidRPr="00101349">
        <w:rPr>
          <w:b/>
          <w:bCs/>
          <w:i/>
          <w:iCs/>
          <w:color w:val="000000"/>
        </w:rPr>
        <w:t>в четвертом классе</w:t>
      </w:r>
      <w:r w:rsidRPr="00101349">
        <w:rPr>
          <w:color w:val="000000"/>
        </w:rPr>
        <w:t> обучающиеся получат возможность формирования</w:t>
      </w:r>
    </w:p>
    <w:p w:rsidR="000873B6" w:rsidRPr="00101349" w:rsidRDefault="000873B6" w:rsidP="000873B6">
      <w:pPr>
        <w:shd w:val="clear" w:color="auto" w:fill="FFFFFF"/>
        <w:rPr>
          <w:color w:val="000000"/>
        </w:rPr>
      </w:pPr>
      <w:r w:rsidRPr="00101349">
        <w:rPr>
          <w:b/>
          <w:bCs/>
          <w:i/>
          <w:iCs/>
          <w:color w:val="000000"/>
        </w:rPr>
        <w:t>Личностных результатов:</w:t>
      </w:r>
    </w:p>
    <w:p w:rsidR="000873B6" w:rsidRPr="00101349" w:rsidRDefault="000873B6" w:rsidP="00442E87">
      <w:pPr>
        <w:numPr>
          <w:ilvl w:val="0"/>
          <w:numId w:val="172"/>
        </w:numPr>
        <w:shd w:val="clear" w:color="auto" w:fill="FFFFFF"/>
        <w:rPr>
          <w:color w:val="000000"/>
        </w:rPr>
      </w:pPr>
      <w:r w:rsidRPr="00101349">
        <w:rPr>
          <w:color w:val="000000"/>
        </w:rPr>
        <w:t>развивать самостоятельность и личную ответственность в информационной деятельности;</w:t>
      </w:r>
    </w:p>
    <w:p w:rsidR="000873B6" w:rsidRPr="00101349" w:rsidRDefault="000873B6" w:rsidP="00442E87">
      <w:pPr>
        <w:numPr>
          <w:ilvl w:val="0"/>
          <w:numId w:val="172"/>
        </w:numPr>
        <w:shd w:val="clear" w:color="auto" w:fill="FFFFFF"/>
        <w:rPr>
          <w:color w:val="000000"/>
        </w:rPr>
      </w:pPr>
      <w:r w:rsidRPr="00101349">
        <w:rPr>
          <w:color w:val="000000"/>
        </w:rPr>
        <w:t>формировать личностный смысл учения;</w:t>
      </w:r>
    </w:p>
    <w:p w:rsidR="000873B6" w:rsidRDefault="000873B6" w:rsidP="00442E87">
      <w:pPr>
        <w:numPr>
          <w:ilvl w:val="0"/>
          <w:numId w:val="172"/>
        </w:numPr>
        <w:shd w:val="clear" w:color="auto" w:fill="FFFFFF"/>
        <w:rPr>
          <w:color w:val="000000"/>
        </w:rPr>
      </w:pPr>
      <w:r w:rsidRPr="00101349">
        <w:rPr>
          <w:color w:val="000000"/>
        </w:rPr>
        <w:t>формировать целостный взгляд на окружающий мир.</w:t>
      </w:r>
    </w:p>
    <w:p w:rsidR="000873B6" w:rsidRPr="009020F5" w:rsidRDefault="000873B6" w:rsidP="000873B6">
      <w:pPr>
        <w:shd w:val="clear" w:color="auto" w:fill="FFFFFF"/>
        <w:rPr>
          <w:color w:val="000000"/>
        </w:rPr>
      </w:pPr>
      <w:r w:rsidRPr="009020F5">
        <w:rPr>
          <w:b/>
          <w:bCs/>
          <w:i/>
          <w:iCs/>
          <w:color w:val="000000"/>
        </w:rPr>
        <w:t>Метапредметных результатов.</w:t>
      </w:r>
    </w:p>
    <w:p w:rsidR="000873B6" w:rsidRPr="00101349" w:rsidRDefault="000873B6" w:rsidP="000873B6">
      <w:pPr>
        <w:shd w:val="clear" w:color="auto" w:fill="FFFFFF"/>
        <w:rPr>
          <w:color w:val="000000"/>
        </w:rPr>
      </w:pPr>
      <w:r w:rsidRPr="00101349">
        <w:rPr>
          <w:i/>
          <w:iCs/>
          <w:color w:val="000000"/>
        </w:rPr>
        <w:t>Регулятивные УДД:</w:t>
      </w:r>
    </w:p>
    <w:p w:rsidR="000873B6" w:rsidRPr="00101349" w:rsidRDefault="000873B6" w:rsidP="00442E87">
      <w:pPr>
        <w:numPr>
          <w:ilvl w:val="0"/>
          <w:numId w:val="173"/>
        </w:numPr>
        <w:shd w:val="clear" w:color="auto" w:fill="FFFFFF"/>
        <w:rPr>
          <w:color w:val="000000"/>
        </w:rPr>
      </w:pPr>
      <w:r w:rsidRPr="00101349">
        <w:rPr>
          <w:color w:val="000000"/>
        </w:rPr>
        <w:t>осваивать способы решения проблем поискового характера;</w:t>
      </w:r>
    </w:p>
    <w:p w:rsidR="000873B6" w:rsidRPr="00101349" w:rsidRDefault="000873B6" w:rsidP="00442E87">
      <w:pPr>
        <w:numPr>
          <w:ilvl w:val="0"/>
          <w:numId w:val="173"/>
        </w:numPr>
        <w:shd w:val="clear" w:color="auto" w:fill="FFFFFF"/>
        <w:rPr>
          <w:color w:val="000000"/>
        </w:rPr>
      </w:pPr>
      <w:r w:rsidRPr="00101349">
        <w:rPr>
          <w:color w:val="000000"/>
        </w:rPr>
        <w:t>определять наиболее эффективные способы решения поставленной задачи;</w:t>
      </w:r>
    </w:p>
    <w:p w:rsidR="000873B6" w:rsidRPr="00101349" w:rsidRDefault="000873B6" w:rsidP="00442E87">
      <w:pPr>
        <w:numPr>
          <w:ilvl w:val="0"/>
          <w:numId w:val="173"/>
        </w:numPr>
        <w:shd w:val="clear" w:color="auto" w:fill="FFFFFF"/>
        <w:rPr>
          <w:color w:val="000000"/>
        </w:rPr>
      </w:pPr>
      <w:r w:rsidRPr="00101349">
        <w:rPr>
          <w:color w:val="000000"/>
        </w:rPr>
        <w:t>осваивать формы познавательной и личностной рефлексии;</w:t>
      </w:r>
    </w:p>
    <w:p w:rsidR="000873B6" w:rsidRPr="00101349" w:rsidRDefault="000873B6" w:rsidP="00442E87">
      <w:pPr>
        <w:numPr>
          <w:ilvl w:val="0"/>
          <w:numId w:val="173"/>
        </w:numPr>
        <w:shd w:val="clear" w:color="auto" w:fill="FFFFFF"/>
        <w:rPr>
          <w:color w:val="000000"/>
        </w:rPr>
      </w:pPr>
      <w:r w:rsidRPr="00101349">
        <w:rPr>
          <w:color w:val="000000"/>
        </w:rPr>
        <w:t>познавательные УУД;</w:t>
      </w:r>
    </w:p>
    <w:p w:rsidR="000873B6" w:rsidRPr="00101349" w:rsidRDefault="000873B6" w:rsidP="00442E87">
      <w:pPr>
        <w:numPr>
          <w:ilvl w:val="0"/>
          <w:numId w:val="173"/>
        </w:numPr>
        <w:shd w:val="clear" w:color="auto" w:fill="FFFFFF"/>
        <w:rPr>
          <w:color w:val="000000"/>
        </w:rPr>
      </w:pPr>
      <w:r w:rsidRPr="00101349">
        <w:rPr>
          <w:color w:val="000000"/>
        </w:rPr>
        <w:t>осознанно строить речевое высказывание;</w:t>
      </w:r>
    </w:p>
    <w:p w:rsidR="000873B6" w:rsidRPr="00101349" w:rsidRDefault="000873B6" w:rsidP="00442E87">
      <w:pPr>
        <w:numPr>
          <w:ilvl w:val="0"/>
          <w:numId w:val="173"/>
        </w:numPr>
        <w:shd w:val="clear" w:color="auto" w:fill="FFFFFF"/>
        <w:rPr>
          <w:color w:val="000000"/>
        </w:rPr>
      </w:pPr>
      <w:r w:rsidRPr="00101349">
        <w:rPr>
          <w:color w:val="000000"/>
        </w:rPr>
        <w:t>овладевать логическими действиями: обобщение, классификация, построение рассуждения;</w:t>
      </w:r>
    </w:p>
    <w:p w:rsidR="000873B6" w:rsidRPr="00101349" w:rsidRDefault="000873B6" w:rsidP="00442E87">
      <w:pPr>
        <w:numPr>
          <w:ilvl w:val="0"/>
          <w:numId w:val="173"/>
        </w:numPr>
        <w:shd w:val="clear" w:color="auto" w:fill="FFFFFF"/>
        <w:rPr>
          <w:color w:val="000000"/>
        </w:rPr>
      </w:pPr>
      <w:r w:rsidRPr="00101349">
        <w:rPr>
          <w:color w:val="000000"/>
        </w:rPr>
        <w:t>учиться использовать различные способы анализа, передачи и интерпретации информации в соответствии с задачами.</w:t>
      </w:r>
    </w:p>
    <w:p w:rsidR="000873B6" w:rsidRPr="00101349" w:rsidRDefault="000873B6" w:rsidP="000873B6">
      <w:pPr>
        <w:shd w:val="clear" w:color="auto" w:fill="FFFFFF"/>
        <w:rPr>
          <w:color w:val="000000"/>
        </w:rPr>
      </w:pPr>
    </w:p>
    <w:p w:rsidR="000873B6" w:rsidRPr="00101349" w:rsidRDefault="000873B6" w:rsidP="000873B6">
      <w:pPr>
        <w:shd w:val="clear" w:color="auto" w:fill="FFFFFF"/>
        <w:rPr>
          <w:color w:val="000000"/>
        </w:rPr>
      </w:pPr>
      <w:r w:rsidRPr="00101349">
        <w:rPr>
          <w:b/>
          <w:bCs/>
          <w:i/>
          <w:iCs/>
          <w:color w:val="000000"/>
        </w:rPr>
        <w:t>Коммуникативные УДД:</w:t>
      </w:r>
    </w:p>
    <w:p w:rsidR="000873B6" w:rsidRPr="00101349" w:rsidRDefault="000873B6" w:rsidP="00442E87">
      <w:pPr>
        <w:numPr>
          <w:ilvl w:val="0"/>
          <w:numId w:val="174"/>
        </w:numPr>
        <w:shd w:val="clear" w:color="auto" w:fill="FFFFFF"/>
        <w:rPr>
          <w:color w:val="000000"/>
        </w:rPr>
      </w:pPr>
      <w:r w:rsidRPr="00101349">
        <w:rPr>
          <w:color w:val="000000"/>
        </w:rPr>
        <w:t>учиться давать оценку и самооценку своей деятельности и других;</w:t>
      </w:r>
    </w:p>
    <w:p w:rsidR="000873B6" w:rsidRPr="00101349" w:rsidRDefault="000873B6" w:rsidP="00442E87">
      <w:pPr>
        <w:numPr>
          <w:ilvl w:val="0"/>
          <w:numId w:val="174"/>
        </w:numPr>
        <w:shd w:val="clear" w:color="auto" w:fill="FFFFFF"/>
        <w:rPr>
          <w:color w:val="000000"/>
        </w:rPr>
      </w:pPr>
      <w:r w:rsidRPr="00101349">
        <w:rPr>
          <w:color w:val="000000"/>
        </w:rPr>
        <w:t>формировать мотивацию к работе на результат;</w:t>
      </w:r>
    </w:p>
    <w:p w:rsidR="000873B6" w:rsidRPr="00101349" w:rsidRDefault="000873B6" w:rsidP="00442E87">
      <w:pPr>
        <w:numPr>
          <w:ilvl w:val="0"/>
          <w:numId w:val="174"/>
        </w:numPr>
        <w:shd w:val="clear" w:color="auto" w:fill="FFFFFF"/>
        <w:rPr>
          <w:color w:val="000000"/>
        </w:rPr>
      </w:pPr>
      <w:r w:rsidRPr="00101349">
        <w:rPr>
          <w:color w:val="000000"/>
        </w:rPr>
        <w:t>учиться конструктивно разрешать конфликт посредством сотрудничества или компромисса.</w:t>
      </w:r>
    </w:p>
    <w:p w:rsidR="000873B6" w:rsidRPr="00101349" w:rsidRDefault="000873B6" w:rsidP="000873B6">
      <w:pPr>
        <w:shd w:val="clear" w:color="auto" w:fill="FFFFFF"/>
        <w:rPr>
          <w:color w:val="000000"/>
        </w:rPr>
      </w:pPr>
    </w:p>
    <w:p w:rsidR="000873B6" w:rsidRPr="00101349" w:rsidRDefault="000873B6" w:rsidP="000873B6">
      <w:pPr>
        <w:shd w:val="clear" w:color="auto" w:fill="FFFFFF"/>
        <w:rPr>
          <w:color w:val="000000"/>
        </w:rPr>
      </w:pPr>
      <w:r w:rsidRPr="00101349">
        <w:rPr>
          <w:b/>
          <w:bCs/>
          <w:color w:val="000000"/>
        </w:rPr>
        <w:t>Предметными результатами</w:t>
      </w:r>
      <w:r w:rsidRPr="00101349">
        <w:rPr>
          <w:color w:val="000000"/>
        </w:rPr>
        <w:t> изучения курса в четвертом классе являются формирование следующих умений:</w:t>
      </w:r>
    </w:p>
    <w:p w:rsidR="000873B6" w:rsidRPr="00101349" w:rsidRDefault="000873B6" w:rsidP="00442E87">
      <w:pPr>
        <w:numPr>
          <w:ilvl w:val="0"/>
          <w:numId w:val="175"/>
        </w:numPr>
        <w:shd w:val="clear" w:color="auto" w:fill="FFFFFF"/>
        <w:rPr>
          <w:color w:val="000000"/>
        </w:rPr>
      </w:pPr>
      <w:r w:rsidRPr="00101349">
        <w:rPr>
          <w:color w:val="000000"/>
        </w:rPr>
        <w:t>определять виды отношений между понятиями;</w:t>
      </w:r>
    </w:p>
    <w:p w:rsidR="000873B6" w:rsidRPr="00101349" w:rsidRDefault="000873B6" w:rsidP="00442E87">
      <w:pPr>
        <w:numPr>
          <w:ilvl w:val="0"/>
          <w:numId w:val="175"/>
        </w:numPr>
        <w:shd w:val="clear" w:color="auto" w:fill="FFFFFF"/>
        <w:rPr>
          <w:color w:val="000000"/>
        </w:rPr>
      </w:pPr>
      <w:r w:rsidRPr="00101349">
        <w:rPr>
          <w:color w:val="000000"/>
        </w:rPr>
        <w:t>решать комбинаторные задачи с помощью таблиц и графов;</w:t>
      </w:r>
    </w:p>
    <w:p w:rsidR="000873B6" w:rsidRPr="00101349" w:rsidRDefault="000873B6" w:rsidP="00442E87">
      <w:pPr>
        <w:numPr>
          <w:ilvl w:val="0"/>
          <w:numId w:val="175"/>
        </w:numPr>
        <w:shd w:val="clear" w:color="auto" w:fill="FFFFFF"/>
        <w:rPr>
          <w:color w:val="000000"/>
        </w:rPr>
      </w:pPr>
      <w:r w:rsidRPr="00101349">
        <w:rPr>
          <w:color w:val="000000"/>
        </w:rPr>
        <w:t>находить закономерность в окружающем мире и русском языке;</w:t>
      </w:r>
    </w:p>
    <w:p w:rsidR="000873B6" w:rsidRPr="00101349" w:rsidRDefault="000873B6" w:rsidP="00442E87">
      <w:pPr>
        <w:numPr>
          <w:ilvl w:val="0"/>
          <w:numId w:val="175"/>
        </w:numPr>
        <w:shd w:val="clear" w:color="auto" w:fill="FFFFFF"/>
        <w:rPr>
          <w:color w:val="000000"/>
        </w:rPr>
      </w:pPr>
      <w:r w:rsidRPr="00101349">
        <w:rPr>
          <w:color w:val="000000"/>
        </w:rPr>
        <w:t>устанавливать ситуативную связь между понятиями;</w:t>
      </w:r>
    </w:p>
    <w:p w:rsidR="000873B6" w:rsidRPr="00101349" w:rsidRDefault="000873B6" w:rsidP="00442E87">
      <w:pPr>
        <w:numPr>
          <w:ilvl w:val="0"/>
          <w:numId w:val="175"/>
        </w:numPr>
        <w:shd w:val="clear" w:color="auto" w:fill="FFFFFF"/>
        <w:rPr>
          <w:color w:val="000000"/>
        </w:rPr>
      </w:pPr>
      <w:r w:rsidRPr="00101349">
        <w:rPr>
          <w:color w:val="000000"/>
        </w:rPr>
        <w:t>рассуждать и делать выводы в рассуждениях;</w:t>
      </w:r>
    </w:p>
    <w:p w:rsidR="000873B6" w:rsidRDefault="000873B6" w:rsidP="000873B6">
      <w:pPr>
        <w:shd w:val="clear" w:color="auto" w:fill="FFFFFF"/>
        <w:rPr>
          <w:color w:val="000000"/>
        </w:rPr>
      </w:pPr>
      <w:r w:rsidRPr="00101349">
        <w:rPr>
          <w:color w:val="000000"/>
        </w:rPr>
        <w:t>решать логические задачи с помощью связок «и», «или», «если …, то».</w:t>
      </w:r>
    </w:p>
    <w:p w:rsidR="000873B6" w:rsidRDefault="000873B6" w:rsidP="00DB2154">
      <w:pPr>
        <w:pStyle w:val="21"/>
        <w:numPr>
          <w:ilvl w:val="0"/>
          <w:numId w:val="0"/>
        </w:numPr>
        <w:spacing w:line="240" w:lineRule="auto"/>
        <w:rPr>
          <w:b/>
          <w:szCs w:val="28"/>
          <w:lang w:eastAsia="ar-SA"/>
        </w:rPr>
      </w:pPr>
    </w:p>
    <w:p w:rsidR="000873B6" w:rsidRDefault="000873B6" w:rsidP="00DB2154">
      <w:pPr>
        <w:pStyle w:val="21"/>
        <w:numPr>
          <w:ilvl w:val="0"/>
          <w:numId w:val="0"/>
        </w:numPr>
        <w:spacing w:line="240" w:lineRule="auto"/>
        <w:rPr>
          <w:b/>
          <w:szCs w:val="28"/>
          <w:lang w:eastAsia="ar-SA"/>
        </w:rPr>
      </w:pPr>
      <w:r>
        <w:rPr>
          <w:b/>
          <w:szCs w:val="28"/>
          <w:lang w:eastAsia="ar-SA"/>
        </w:rPr>
        <w:t>«Функциональная грамотность»</w:t>
      </w:r>
    </w:p>
    <w:p w:rsidR="000873B6" w:rsidRPr="00CB4C0C" w:rsidRDefault="000873B6" w:rsidP="00DB2154">
      <w:pPr>
        <w:pStyle w:val="21"/>
        <w:numPr>
          <w:ilvl w:val="0"/>
          <w:numId w:val="0"/>
        </w:numPr>
        <w:spacing w:line="240" w:lineRule="auto"/>
        <w:rPr>
          <w:b/>
          <w:szCs w:val="28"/>
          <w:lang w:eastAsia="ar-SA"/>
        </w:rPr>
      </w:pPr>
    </w:p>
    <w:p w:rsidR="000873B6" w:rsidRPr="00CC0E71" w:rsidRDefault="000873B6" w:rsidP="000873B6">
      <w:pPr>
        <w:spacing w:line="235" w:lineRule="auto"/>
        <w:ind w:firstLine="540"/>
        <w:jc w:val="both"/>
      </w:pPr>
      <w:r w:rsidRPr="00CC0E71">
        <w:t xml:space="preserve">Программа обеспечивает достижение четвероклассниками следующих личностных, метапредметных результатов. </w:t>
      </w:r>
    </w:p>
    <w:p w:rsidR="000873B6" w:rsidRPr="00CC0E71" w:rsidRDefault="000873B6" w:rsidP="000873B6">
      <w:pPr>
        <w:spacing w:line="235" w:lineRule="auto"/>
        <w:ind w:firstLine="540"/>
        <w:jc w:val="both"/>
        <w:rPr>
          <w:color w:val="FF0000"/>
        </w:rPr>
      </w:pPr>
    </w:p>
    <w:p w:rsidR="000873B6" w:rsidRPr="00CC0E71" w:rsidRDefault="000873B6" w:rsidP="000873B6">
      <w:pPr>
        <w:spacing w:line="235" w:lineRule="auto"/>
        <w:ind w:firstLine="540"/>
        <w:jc w:val="both"/>
      </w:pPr>
      <w:r w:rsidRPr="00CC0E71">
        <w:rPr>
          <w:b/>
          <w:bCs/>
          <w:i/>
        </w:rPr>
        <w:t>Личностные</w:t>
      </w:r>
      <w:r w:rsidRPr="00CC0E71">
        <w:rPr>
          <w:b/>
          <w:bCs/>
        </w:rPr>
        <w:t xml:space="preserve"> </w:t>
      </w:r>
      <w:r w:rsidRPr="00CC0E71">
        <w:rPr>
          <w:bCs/>
        </w:rPr>
        <w:t>результаты</w:t>
      </w:r>
      <w:r w:rsidRPr="00CC0E71">
        <w:t xml:space="preserve"> изучения курса:</w:t>
      </w:r>
    </w:p>
    <w:p w:rsidR="000873B6" w:rsidRPr="00CC0E71" w:rsidRDefault="000873B6" w:rsidP="000873B6">
      <w:pPr>
        <w:spacing w:line="235" w:lineRule="auto"/>
        <w:ind w:firstLine="540"/>
        <w:jc w:val="both"/>
      </w:pPr>
      <w:r w:rsidRPr="00CC0E71">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rsidR="000873B6" w:rsidRPr="00CC0E71" w:rsidRDefault="000873B6" w:rsidP="000873B6">
      <w:pPr>
        <w:spacing w:line="235" w:lineRule="auto"/>
        <w:ind w:firstLine="540"/>
        <w:jc w:val="both"/>
      </w:pPr>
      <w:r w:rsidRPr="00CC0E71">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0873B6" w:rsidRPr="00CC0E71" w:rsidRDefault="000873B6" w:rsidP="000873B6">
      <w:pPr>
        <w:spacing w:line="235" w:lineRule="auto"/>
        <w:ind w:firstLine="540"/>
        <w:jc w:val="both"/>
      </w:pPr>
      <w:r w:rsidRPr="00CC0E71">
        <w:t>– осознавать личную ответственность за свои поступки;</w:t>
      </w:r>
    </w:p>
    <w:p w:rsidR="000873B6" w:rsidRPr="00CC0E71" w:rsidRDefault="000873B6" w:rsidP="000873B6">
      <w:pPr>
        <w:spacing w:line="235" w:lineRule="auto"/>
        <w:ind w:firstLine="540"/>
        <w:jc w:val="both"/>
      </w:pPr>
      <w:r w:rsidRPr="00CC0E71">
        <w:t xml:space="preserve">– уметь сотрудничать со взрослыми и сверстниками в различных ситуациях. </w:t>
      </w:r>
    </w:p>
    <w:p w:rsidR="000873B6" w:rsidRPr="00CC0E71" w:rsidRDefault="000873B6" w:rsidP="000873B6">
      <w:pPr>
        <w:spacing w:line="235" w:lineRule="auto"/>
        <w:ind w:firstLine="708"/>
        <w:jc w:val="both"/>
        <w:rPr>
          <w:bCs/>
        </w:rPr>
      </w:pPr>
    </w:p>
    <w:p w:rsidR="000873B6" w:rsidRPr="00CC0E71" w:rsidRDefault="000873B6" w:rsidP="000873B6">
      <w:pPr>
        <w:spacing w:line="235" w:lineRule="auto"/>
        <w:ind w:firstLine="540"/>
      </w:pPr>
      <w:r w:rsidRPr="00CC0E71">
        <w:rPr>
          <w:b/>
          <w:bCs/>
        </w:rPr>
        <w:t>Метапредметные</w:t>
      </w:r>
      <w:r w:rsidRPr="00CC0E71">
        <w:t xml:space="preserve"> результаты изучения курса:</w:t>
      </w:r>
    </w:p>
    <w:p w:rsidR="000873B6" w:rsidRPr="00CC0E71" w:rsidRDefault="000873B6" w:rsidP="000873B6">
      <w:pPr>
        <w:spacing w:line="235" w:lineRule="auto"/>
        <w:rPr>
          <w:bCs/>
          <w:u w:val="single"/>
        </w:rPr>
      </w:pPr>
      <w:r w:rsidRPr="00CC0E71">
        <w:rPr>
          <w:bCs/>
          <w:u w:val="single"/>
        </w:rPr>
        <w:t>Познавательные:</w:t>
      </w:r>
    </w:p>
    <w:p w:rsidR="000873B6" w:rsidRPr="00CC0E71" w:rsidRDefault="000873B6" w:rsidP="000873B6">
      <w:pPr>
        <w:spacing w:line="235" w:lineRule="auto"/>
        <w:ind w:firstLine="540"/>
        <w:jc w:val="both"/>
      </w:pPr>
      <w:r w:rsidRPr="00CC0E71">
        <w:t xml:space="preserve">– осваивать способы решения проблем творческого и поискового характера: работа над проектами и исследованиями; </w:t>
      </w:r>
    </w:p>
    <w:p w:rsidR="000873B6" w:rsidRPr="00CC0E71" w:rsidRDefault="000873B6" w:rsidP="000873B6">
      <w:pPr>
        <w:spacing w:line="235" w:lineRule="auto"/>
        <w:ind w:firstLine="540"/>
        <w:jc w:val="both"/>
      </w:pPr>
      <w:r w:rsidRPr="00CC0E71">
        <w:t>– использовать различные способы поиска, сбора, обработки, анализа и представления информации;</w:t>
      </w:r>
    </w:p>
    <w:p w:rsidR="000873B6" w:rsidRPr="00CC0E71" w:rsidRDefault="000873B6" w:rsidP="000873B6">
      <w:pPr>
        <w:spacing w:line="235" w:lineRule="auto"/>
        <w:ind w:firstLine="540"/>
        <w:jc w:val="both"/>
      </w:pPr>
      <w:r w:rsidRPr="00CC0E71">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0873B6" w:rsidRPr="00CC0E71" w:rsidRDefault="000873B6" w:rsidP="000873B6">
      <w:pPr>
        <w:spacing w:line="235" w:lineRule="auto"/>
        <w:ind w:firstLine="540"/>
        <w:jc w:val="both"/>
      </w:pPr>
      <w:r w:rsidRPr="00CC0E71">
        <w:t>– использовать знаково-символические средства, в том числе моделирование;</w:t>
      </w:r>
    </w:p>
    <w:p w:rsidR="000873B6" w:rsidRPr="00CC0E71" w:rsidRDefault="000873B6" w:rsidP="000873B6">
      <w:pPr>
        <w:spacing w:line="235" w:lineRule="auto"/>
        <w:ind w:firstLine="540"/>
        <w:jc w:val="both"/>
      </w:pPr>
      <w:r w:rsidRPr="00CC0E71">
        <w:t>– ориентироваться в своей системе знаний: отличать новое от уже известного;</w:t>
      </w:r>
    </w:p>
    <w:p w:rsidR="000873B6" w:rsidRPr="00CC0E71" w:rsidRDefault="000873B6" w:rsidP="000873B6">
      <w:pPr>
        <w:spacing w:line="235" w:lineRule="auto"/>
        <w:ind w:firstLine="540"/>
        <w:jc w:val="both"/>
      </w:pPr>
      <w:r w:rsidRPr="00CC0E71">
        <w:t>– делать предварительный отбор источников информации: ориентироваться в потоке информации;</w:t>
      </w:r>
    </w:p>
    <w:p w:rsidR="000873B6" w:rsidRPr="00CC0E71" w:rsidRDefault="000873B6" w:rsidP="000873B6">
      <w:pPr>
        <w:spacing w:line="235" w:lineRule="auto"/>
        <w:ind w:firstLine="540"/>
        <w:jc w:val="both"/>
      </w:pPr>
      <w:r w:rsidRPr="00CC0E71">
        <w:t>– добывать новые знания: находить ответы на вопросы, используя учебные пособия, свой жизненный опыт и информацию, полученную от окружающих;</w:t>
      </w:r>
    </w:p>
    <w:p w:rsidR="000873B6" w:rsidRPr="00CC0E71" w:rsidRDefault="000873B6" w:rsidP="000873B6">
      <w:pPr>
        <w:spacing w:line="235" w:lineRule="auto"/>
        <w:ind w:firstLine="540"/>
        <w:jc w:val="both"/>
      </w:pPr>
      <w:r w:rsidRPr="00CC0E71">
        <w:t>– перерабатывать полученную информацию: сравнивать и группировать объекты;</w:t>
      </w:r>
    </w:p>
    <w:p w:rsidR="000873B6" w:rsidRPr="00CC0E71" w:rsidRDefault="000873B6" w:rsidP="000873B6">
      <w:pPr>
        <w:spacing w:line="235" w:lineRule="auto"/>
        <w:ind w:firstLine="540"/>
        <w:jc w:val="both"/>
      </w:pPr>
      <w:r w:rsidRPr="00CC0E71">
        <w:t>– преобразовывать информацию из одной формы в другую.</w:t>
      </w:r>
    </w:p>
    <w:p w:rsidR="000873B6" w:rsidRPr="00CC0E71" w:rsidRDefault="000873B6" w:rsidP="000873B6">
      <w:pPr>
        <w:spacing w:line="235" w:lineRule="auto"/>
        <w:ind w:firstLine="540"/>
        <w:jc w:val="center"/>
        <w:rPr>
          <w:bCs/>
        </w:rPr>
      </w:pPr>
    </w:p>
    <w:p w:rsidR="000873B6" w:rsidRPr="00CC0E71" w:rsidRDefault="000873B6" w:rsidP="000873B6">
      <w:pPr>
        <w:spacing w:line="235" w:lineRule="auto"/>
        <w:rPr>
          <w:bCs/>
          <w:u w:val="single"/>
        </w:rPr>
      </w:pPr>
      <w:r w:rsidRPr="00CC0E71">
        <w:rPr>
          <w:bCs/>
          <w:u w:val="single"/>
        </w:rPr>
        <w:t>Регулятивные:</w:t>
      </w:r>
    </w:p>
    <w:p w:rsidR="000873B6" w:rsidRPr="00CC0E71" w:rsidRDefault="000873B6" w:rsidP="000873B6">
      <w:pPr>
        <w:spacing w:line="235" w:lineRule="auto"/>
        <w:ind w:firstLine="540"/>
        <w:jc w:val="both"/>
      </w:pPr>
      <w:r w:rsidRPr="00CC0E71">
        <w:t xml:space="preserve">– проявлять познавательную и творческую инициативу; </w:t>
      </w:r>
    </w:p>
    <w:p w:rsidR="000873B6" w:rsidRPr="00CC0E71" w:rsidRDefault="000873B6" w:rsidP="000873B6">
      <w:pPr>
        <w:spacing w:line="235" w:lineRule="auto"/>
        <w:ind w:firstLine="540"/>
        <w:jc w:val="both"/>
      </w:pPr>
      <w:r w:rsidRPr="00CC0E71">
        <w:t xml:space="preserve">– принимать и сохранять учебную цель и задачу, </w:t>
      </w:r>
      <w:r w:rsidRPr="00CC0E71">
        <w:rPr>
          <w:spacing w:val="-4"/>
        </w:rPr>
        <w:t>планировать ее реализацию, в том числе во внутреннем плане;</w:t>
      </w:r>
    </w:p>
    <w:p w:rsidR="000873B6" w:rsidRPr="00CC0E71" w:rsidRDefault="000873B6" w:rsidP="000873B6">
      <w:pPr>
        <w:spacing w:line="235" w:lineRule="auto"/>
        <w:ind w:firstLine="540"/>
        <w:jc w:val="both"/>
      </w:pPr>
      <w:r w:rsidRPr="00CC0E71">
        <w:t>– контролировать и оценивать свои действия, вносить соответствующие коррективы в их выполнение;</w:t>
      </w:r>
    </w:p>
    <w:p w:rsidR="000873B6" w:rsidRPr="00CC0E71" w:rsidRDefault="000873B6" w:rsidP="000873B6">
      <w:pPr>
        <w:spacing w:line="235" w:lineRule="auto"/>
        <w:ind w:firstLine="540"/>
        <w:jc w:val="both"/>
        <w:rPr>
          <w:spacing w:val="-4"/>
        </w:rPr>
      </w:pPr>
      <w:r w:rsidRPr="00CC0E71">
        <w:t xml:space="preserve">– </w:t>
      </w:r>
      <w:r w:rsidRPr="00CC0E71">
        <w:rPr>
          <w:spacing w:val="-4"/>
        </w:rPr>
        <w:t>уметь отличать правильно выполненное задание от неверного;</w:t>
      </w:r>
    </w:p>
    <w:p w:rsidR="000873B6" w:rsidRPr="00CC0E71" w:rsidRDefault="000873B6" w:rsidP="000873B6">
      <w:pPr>
        <w:spacing w:line="235" w:lineRule="auto"/>
        <w:ind w:firstLine="540"/>
        <w:jc w:val="both"/>
      </w:pPr>
      <w:r w:rsidRPr="00CC0E71">
        <w:t>– оценивать правильность выполнения действий: самооценка и взаимооценка, знакомство с критериями оценивания.</w:t>
      </w:r>
    </w:p>
    <w:p w:rsidR="000873B6" w:rsidRPr="00CC0E71" w:rsidRDefault="000873B6" w:rsidP="000873B6">
      <w:pPr>
        <w:spacing w:line="235" w:lineRule="auto"/>
        <w:ind w:firstLine="540"/>
        <w:jc w:val="center"/>
        <w:rPr>
          <w:bCs/>
        </w:rPr>
      </w:pPr>
    </w:p>
    <w:p w:rsidR="000873B6" w:rsidRPr="00CC0E71" w:rsidRDefault="000873B6" w:rsidP="000873B6">
      <w:pPr>
        <w:spacing w:line="235" w:lineRule="auto"/>
        <w:rPr>
          <w:u w:val="single"/>
        </w:rPr>
      </w:pPr>
      <w:r w:rsidRPr="00CC0E71">
        <w:rPr>
          <w:bCs/>
          <w:u w:val="single"/>
        </w:rPr>
        <w:t>Коммуникативные:</w:t>
      </w:r>
    </w:p>
    <w:p w:rsidR="000873B6" w:rsidRPr="00CC0E71" w:rsidRDefault="000873B6" w:rsidP="000873B6">
      <w:pPr>
        <w:spacing w:line="235" w:lineRule="auto"/>
        <w:ind w:firstLine="540"/>
        <w:jc w:val="both"/>
      </w:pPr>
      <w:r w:rsidRPr="00CC0E71">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0873B6" w:rsidRPr="00CC0E71" w:rsidRDefault="000873B6" w:rsidP="000873B6">
      <w:pPr>
        <w:spacing w:line="235" w:lineRule="auto"/>
        <w:ind w:firstLine="540"/>
      </w:pPr>
      <w:r w:rsidRPr="00CC0E71">
        <w:t>– слушать и понимать речь других;</w:t>
      </w:r>
    </w:p>
    <w:p w:rsidR="000873B6" w:rsidRPr="00CC0E71" w:rsidRDefault="000873B6" w:rsidP="000873B6">
      <w:pPr>
        <w:spacing w:line="235" w:lineRule="auto"/>
        <w:ind w:firstLine="540"/>
      </w:pPr>
      <w:r w:rsidRPr="00CC0E71">
        <w:t>– совместно договариваться о правилах работы в группе;</w:t>
      </w:r>
    </w:p>
    <w:p w:rsidR="000873B6" w:rsidRPr="00CC0E71" w:rsidRDefault="000873B6" w:rsidP="000873B6">
      <w:pPr>
        <w:spacing w:line="235" w:lineRule="auto"/>
        <w:ind w:firstLine="540"/>
        <w:jc w:val="both"/>
      </w:pPr>
      <w:r w:rsidRPr="00CC0E71">
        <w:t>– доносить свою позицию до других: оформлять свою мысль в устной и письменной речи (на уровне одного предложения или небольшого текста);</w:t>
      </w:r>
    </w:p>
    <w:p w:rsidR="000873B6" w:rsidRPr="00CC0E71" w:rsidRDefault="000873B6" w:rsidP="000873B6">
      <w:pPr>
        <w:spacing w:line="235" w:lineRule="auto"/>
        <w:ind w:firstLine="540"/>
        <w:jc w:val="both"/>
      </w:pPr>
      <w:r w:rsidRPr="00CC0E71">
        <w:t>– учиться выполнять различные роли в группе (лидера, исполнителя, критика).</w:t>
      </w:r>
    </w:p>
    <w:p w:rsidR="000873B6" w:rsidRPr="00CC0E71" w:rsidRDefault="000873B6" w:rsidP="000873B6">
      <w:pPr>
        <w:spacing w:line="235" w:lineRule="auto"/>
        <w:ind w:firstLine="540"/>
        <w:jc w:val="both"/>
        <w:rPr>
          <w:color w:val="FF0000"/>
        </w:rPr>
      </w:pPr>
    </w:p>
    <w:p w:rsidR="000873B6" w:rsidRPr="00CC0E71" w:rsidRDefault="000873B6" w:rsidP="000873B6">
      <w:pPr>
        <w:spacing w:line="235" w:lineRule="auto"/>
        <w:ind w:firstLine="540"/>
        <w:jc w:val="both"/>
        <w:rPr>
          <w:b/>
          <w:bCs/>
        </w:rPr>
      </w:pPr>
      <w:r w:rsidRPr="00CC0E71">
        <w:rPr>
          <w:b/>
          <w:bCs/>
        </w:rPr>
        <w:t xml:space="preserve">Предметные результаты </w:t>
      </w:r>
      <w:r w:rsidRPr="00CC0E71">
        <w:t>изучения блока</w:t>
      </w:r>
      <w:r w:rsidRPr="00CC0E71">
        <w:rPr>
          <w:b/>
          <w:bCs/>
        </w:rPr>
        <w:t xml:space="preserve"> «Читательская грамотность»:</w:t>
      </w:r>
    </w:p>
    <w:p w:rsidR="000873B6" w:rsidRPr="00CC0E71" w:rsidRDefault="000873B6" w:rsidP="000873B6">
      <w:pPr>
        <w:spacing w:line="235" w:lineRule="auto"/>
        <w:ind w:firstLine="540"/>
        <w:jc w:val="both"/>
      </w:pPr>
      <w:r w:rsidRPr="00CC0E71">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0873B6" w:rsidRPr="00CC0E71" w:rsidRDefault="000873B6" w:rsidP="000873B6">
      <w:pPr>
        <w:spacing w:line="235" w:lineRule="auto"/>
        <w:ind w:firstLine="540"/>
        <w:jc w:val="both"/>
      </w:pPr>
      <w:r w:rsidRPr="00CC0E71">
        <w:t>– умение находить необходимую информацию в прочитанных текстах;</w:t>
      </w:r>
    </w:p>
    <w:p w:rsidR="000873B6" w:rsidRPr="00CC0E71" w:rsidRDefault="000873B6" w:rsidP="000873B6">
      <w:pPr>
        <w:spacing w:line="235" w:lineRule="auto"/>
        <w:ind w:firstLine="540"/>
        <w:jc w:val="both"/>
        <w:rPr>
          <w:b/>
          <w:bCs/>
        </w:rPr>
      </w:pPr>
      <w:r w:rsidRPr="00CC0E71">
        <w:t xml:space="preserve">– </w:t>
      </w:r>
      <w:r w:rsidRPr="00CC0E71">
        <w:rPr>
          <w:spacing w:val="-6"/>
        </w:rPr>
        <w:t>умение задавать вопросы по содержанию прочитанных текстов;</w:t>
      </w:r>
    </w:p>
    <w:p w:rsidR="000873B6" w:rsidRPr="00CC0E71" w:rsidRDefault="000873B6" w:rsidP="000873B6">
      <w:pPr>
        <w:spacing w:line="235" w:lineRule="auto"/>
        <w:ind w:firstLine="540"/>
        <w:jc w:val="both"/>
        <w:rPr>
          <w:b/>
          <w:bCs/>
        </w:rPr>
      </w:pPr>
      <w:r w:rsidRPr="00CC0E71">
        <w:t>– умение составлять речевое высказывание в устной и письменной форме в соответствии с поставленной учебной задачей.</w:t>
      </w:r>
    </w:p>
    <w:p w:rsidR="000873B6" w:rsidRPr="00CC0E71" w:rsidRDefault="000873B6" w:rsidP="000873B6">
      <w:pPr>
        <w:spacing w:line="235" w:lineRule="auto"/>
        <w:ind w:firstLine="567"/>
        <w:jc w:val="both"/>
      </w:pPr>
    </w:p>
    <w:p w:rsidR="000873B6" w:rsidRPr="00CC0E71" w:rsidRDefault="000873B6" w:rsidP="000873B6">
      <w:pPr>
        <w:spacing w:line="235" w:lineRule="auto"/>
        <w:ind w:firstLine="540"/>
        <w:jc w:val="both"/>
        <w:rPr>
          <w:b/>
          <w:bCs/>
        </w:rPr>
      </w:pPr>
      <w:r w:rsidRPr="00CC0E71">
        <w:rPr>
          <w:b/>
          <w:bCs/>
        </w:rPr>
        <w:t xml:space="preserve">Предметные результаты </w:t>
      </w:r>
      <w:r w:rsidRPr="00CC0E71">
        <w:t>изучения блока</w:t>
      </w:r>
      <w:r w:rsidRPr="00CC0E71">
        <w:rPr>
          <w:b/>
          <w:bCs/>
        </w:rPr>
        <w:t xml:space="preserve"> «Естественно-научная грамотность»:</w:t>
      </w:r>
    </w:p>
    <w:p w:rsidR="000873B6" w:rsidRPr="00CC0E71" w:rsidRDefault="000873B6" w:rsidP="000873B6">
      <w:pPr>
        <w:spacing w:line="235" w:lineRule="auto"/>
        <w:ind w:firstLine="540"/>
        <w:jc w:val="both"/>
      </w:pPr>
      <w:r w:rsidRPr="00CC0E71">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0873B6" w:rsidRPr="00CC0E71" w:rsidRDefault="000873B6" w:rsidP="000873B6">
      <w:pPr>
        <w:spacing w:line="235" w:lineRule="auto"/>
        <w:ind w:firstLine="540"/>
        <w:jc w:val="both"/>
      </w:pPr>
      <w:r w:rsidRPr="00CC0E71">
        <w:t>–  способность понимать основные особенности естествознания как формы человеческого познания.</w:t>
      </w:r>
    </w:p>
    <w:p w:rsidR="000873B6" w:rsidRPr="00CC0E71" w:rsidRDefault="000873B6" w:rsidP="000873B6">
      <w:pPr>
        <w:spacing w:line="235" w:lineRule="auto"/>
        <w:ind w:firstLine="540"/>
        <w:jc w:val="both"/>
        <w:rPr>
          <w:bCs/>
        </w:rPr>
      </w:pPr>
    </w:p>
    <w:p w:rsidR="000873B6" w:rsidRPr="00CC0E71" w:rsidRDefault="000873B6" w:rsidP="000873B6">
      <w:pPr>
        <w:spacing w:line="235" w:lineRule="auto"/>
        <w:ind w:firstLine="540"/>
        <w:jc w:val="both"/>
        <w:rPr>
          <w:b/>
          <w:bCs/>
        </w:rPr>
      </w:pPr>
      <w:r w:rsidRPr="00CC0E71">
        <w:rPr>
          <w:b/>
          <w:bCs/>
        </w:rPr>
        <w:t xml:space="preserve">Предметные результаты </w:t>
      </w:r>
      <w:r w:rsidRPr="00CC0E71">
        <w:t>изучения блока</w:t>
      </w:r>
      <w:r w:rsidRPr="00CC0E71">
        <w:rPr>
          <w:b/>
          <w:bCs/>
        </w:rPr>
        <w:t xml:space="preserve"> «Математическая грамотность»:</w:t>
      </w:r>
    </w:p>
    <w:p w:rsidR="000873B6" w:rsidRPr="00CC0E71" w:rsidRDefault="000873B6" w:rsidP="000873B6">
      <w:pPr>
        <w:spacing w:line="235" w:lineRule="auto"/>
        <w:ind w:firstLine="540"/>
        <w:jc w:val="both"/>
      </w:pPr>
      <w:r w:rsidRPr="00CC0E71">
        <w:t>– способность формулировать, применять и интерпретировать математику в разнообразных контекстах;</w:t>
      </w:r>
    </w:p>
    <w:p w:rsidR="000873B6" w:rsidRPr="00CC0E71" w:rsidRDefault="000873B6" w:rsidP="000873B6">
      <w:pPr>
        <w:spacing w:line="235" w:lineRule="auto"/>
        <w:ind w:firstLine="540"/>
        <w:jc w:val="both"/>
      </w:pPr>
      <w:r w:rsidRPr="00CC0E71">
        <w:t>–  способность проводить математические рассуждения;</w:t>
      </w:r>
    </w:p>
    <w:p w:rsidR="000873B6" w:rsidRPr="00CC0E71" w:rsidRDefault="000873B6" w:rsidP="000873B6">
      <w:pPr>
        <w:spacing w:line="235" w:lineRule="auto"/>
        <w:ind w:firstLine="540"/>
        <w:jc w:val="both"/>
      </w:pPr>
      <w:r w:rsidRPr="00CC0E71">
        <w:t xml:space="preserve">–  способность использовать математические понятия, факты, чтобы описать, объяснить и предсказывать явления; </w:t>
      </w:r>
    </w:p>
    <w:p w:rsidR="000873B6" w:rsidRPr="00CC0E71" w:rsidRDefault="000873B6" w:rsidP="000873B6">
      <w:pPr>
        <w:spacing w:line="235" w:lineRule="auto"/>
        <w:ind w:firstLine="540"/>
        <w:jc w:val="both"/>
        <w:rPr>
          <w:b/>
          <w:bCs/>
        </w:rPr>
      </w:pPr>
      <w:r w:rsidRPr="00CC0E71">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0873B6" w:rsidRPr="00CC0E71" w:rsidRDefault="000873B6" w:rsidP="000873B6">
      <w:pPr>
        <w:spacing w:line="235" w:lineRule="auto"/>
        <w:ind w:firstLine="540"/>
        <w:jc w:val="both"/>
        <w:rPr>
          <w:bCs/>
        </w:rPr>
      </w:pPr>
    </w:p>
    <w:p w:rsidR="000873B6" w:rsidRPr="00CC0E71" w:rsidRDefault="000873B6" w:rsidP="000873B6">
      <w:pPr>
        <w:spacing w:line="235" w:lineRule="auto"/>
        <w:ind w:firstLine="540"/>
        <w:jc w:val="both"/>
        <w:rPr>
          <w:b/>
          <w:bCs/>
        </w:rPr>
      </w:pPr>
      <w:r w:rsidRPr="00CC0E71">
        <w:rPr>
          <w:b/>
          <w:bCs/>
        </w:rPr>
        <w:t xml:space="preserve">Предметные результаты </w:t>
      </w:r>
      <w:r w:rsidRPr="00CC0E71">
        <w:t>изучения блока</w:t>
      </w:r>
      <w:r w:rsidRPr="00CC0E71">
        <w:rPr>
          <w:b/>
          <w:bCs/>
        </w:rPr>
        <w:t xml:space="preserve"> «Финансовая грамотность»:</w:t>
      </w:r>
    </w:p>
    <w:p w:rsidR="000873B6" w:rsidRPr="00CC0E71" w:rsidRDefault="000873B6" w:rsidP="000873B6">
      <w:pPr>
        <w:spacing w:line="235" w:lineRule="auto"/>
        <w:ind w:firstLine="540"/>
        <w:jc w:val="both"/>
      </w:pPr>
      <w:r w:rsidRPr="00CC0E71">
        <w:t xml:space="preserve">– </w:t>
      </w:r>
      <w:r w:rsidRPr="00CC0E71">
        <w:rPr>
          <w:spacing w:val="-6"/>
        </w:rPr>
        <w:t>понимание и правильное использование финансовых терминов;</w:t>
      </w:r>
      <w:r w:rsidRPr="00CC0E71">
        <w:t xml:space="preserve"> </w:t>
      </w:r>
    </w:p>
    <w:p w:rsidR="000873B6" w:rsidRPr="00CC0E71" w:rsidRDefault="000873B6" w:rsidP="000873B6">
      <w:pPr>
        <w:spacing w:line="235" w:lineRule="auto"/>
        <w:ind w:firstLine="540"/>
        <w:jc w:val="both"/>
      </w:pPr>
      <w:r w:rsidRPr="00CC0E71">
        <w:t xml:space="preserve">– представление о семейных расходах и доходах; </w:t>
      </w:r>
    </w:p>
    <w:p w:rsidR="000873B6" w:rsidRPr="00CC0E71" w:rsidRDefault="000873B6" w:rsidP="000873B6">
      <w:pPr>
        <w:spacing w:line="235" w:lineRule="auto"/>
        <w:ind w:firstLine="540"/>
        <w:jc w:val="both"/>
      </w:pPr>
      <w:r w:rsidRPr="00CC0E71">
        <w:t>– умение проводить простейшие расчеты семейного бюджета;</w:t>
      </w:r>
    </w:p>
    <w:p w:rsidR="000873B6" w:rsidRPr="00CC0E71" w:rsidRDefault="000873B6" w:rsidP="000873B6">
      <w:pPr>
        <w:spacing w:line="235" w:lineRule="auto"/>
        <w:ind w:firstLine="540"/>
        <w:jc w:val="both"/>
      </w:pPr>
      <w:r w:rsidRPr="00CC0E71">
        <w:t xml:space="preserve">– представление о различных видах семейных доходов; </w:t>
      </w:r>
    </w:p>
    <w:p w:rsidR="000873B6" w:rsidRPr="00CC0E71" w:rsidRDefault="000873B6" w:rsidP="000873B6">
      <w:pPr>
        <w:spacing w:line="235" w:lineRule="auto"/>
        <w:ind w:firstLine="540"/>
        <w:jc w:val="both"/>
      </w:pPr>
      <w:r w:rsidRPr="00CC0E71">
        <w:t>– представление о различных видах семейных расходов;</w:t>
      </w:r>
    </w:p>
    <w:p w:rsidR="000873B6" w:rsidRPr="00CC0E71" w:rsidRDefault="000873B6" w:rsidP="000873B6">
      <w:pPr>
        <w:spacing w:line="235" w:lineRule="auto"/>
        <w:ind w:firstLine="540"/>
        <w:jc w:val="both"/>
        <w:rPr>
          <w:b/>
        </w:rPr>
      </w:pPr>
      <w:r w:rsidRPr="00CC0E71">
        <w:t>– представление о способах экономии семейного бюджета.</w:t>
      </w:r>
    </w:p>
    <w:p w:rsidR="00CB4C0C" w:rsidRPr="00CF3912" w:rsidRDefault="000873B6" w:rsidP="00DB2154">
      <w:pPr>
        <w:pStyle w:val="21"/>
        <w:numPr>
          <w:ilvl w:val="0"/>
          <w:numId w:val="0"/>
        </w:numPr>
        <w:spacing w:line="240" w:lineRule="auto"/>
        <w:rPr>
          <w:b/>
          <w:szCs w:val="28"/>
        </w:rPr>
      </w:pPr>
      <w:r w:rsidRPr="00CF3912">
        <w:rPr>
          <w:b/>
          <w:szCs w:val="28"/>
        </w:rPr>
        <w:t>«Плавание»</w:t>
      </w:r>
    </w:p>
    <w:p w:rsidR="0038227B" w:rsidRPr="0038227B" w:rsidRDefault="000873B6" w:rsidP="00DB2154">
      <w:pPr>
        <w:pStyle w:val="21"/>
        <w:numPr>
          <w:ilvl w:val="0"/>
          <w:numId w:val="0"/>
        </w:numPr>
        <w:spacing w:line="240" w:lineRule="auto"/>
        <w:rPr>
          <w:sz w:val="24"/>
        </w:rPr>
      </w:pPr>
      <w:r w:rsidRPr="0038227B">
        <w:rPr>
          <w:sz w:val="24"/>
        </w:rPr>
        <w:t xml:space="preserve">В соответствии с требованиями к результатам освоения основных образовательных программ начального общего и основного общего образования Федеральных государственных образовательных стандартов (Приказы Министерства образования и науки Российской Федерации от 6 октября 2009 г. №373, от 17 декабря 2010 г. №1897) </w:t>
      </w:r>
    </w:p>
    <w:p w:rsidR="0038227B" w:rsidRPr="0038227B" w:rsidRDefault="000873B6" w:rsidP="00DB2154">
      <w:pPr>
        <w:pStyle w:val="21"/>
        <w:numPr>
          <w:ilvl w:val="0"/>
          <w:numId w:val="0"/>
        </w:numPr>
        <w:spacing w:line="240" w:lineRule="auto"/>
        <w:rPr>
          <w:sz w:val="24"/>
        </w:rPr>
      </w:pPr>
      <w:r w:rsidRPr="0038227B">
        <w:rPr>
          <w:sz w:val="24"/>
        </w:rPr>
        <w:t xml:space="preserve">Модуль «Плавание» направлен на достижение обучающимися личностных, метапредметных и предметных результатов по физической культуре. </w:t>
      </w:r>
    </w:p>
    <w:p w:rsidR="0038227B" w:rsidRDefault="000873B6" w:rsidP="00DB2154">
      <w:pPr>
        <w:pStyle w:val="21"/>
        <w:numPr>
          <w:ilvl w:val="0"/>
          <w:numId w:val="0"/>
        </w:numPr>
        <w:spacing w:line="240" w:lineRule="auto"/>
        <w:rPr>
          <w:sz w:val="24"/>
        </w:rPr>
      </w:pPr>
      <w:r w:rsidRPr="0038227B">
        <w:rPr>
          <w:b/>
          <w:sz w:val="24"/>
        </w:rPr>
        <w:t>Личностные результаты</w:t>
      </w:r>
      <w:r w:rsidRPr="0038227B">
        <w:rPr>
          <w:sz w:val="24"/>
        </w:rPr>
        <w:t xml:space="preserve"> освоения Модуля направлены на готовность и способность обучающихся к духовно-нравственному развитию и саморазвитию, личностному самоопределению, формированию основ гражданственности, мотивации к обучению и познанию средствами плавания, накоплению необходимых знаний, ценностных установок для формирования их индивидуально-личностных позиций, социальных компетенций, личностных качеств. </w:t>
      </w:r>
    </w:p>
    <w:p w:rsidR="0038227B" w:rsidRDefault="000873B6" w:rsidP="00DB2154">
      <w:pPr>
        <w:pStyle w:val="21"/>
        <w:numPr>
          <w:ilvl w:val="0"/>
          <w:numId w:val="0"/>
        </w:numPr>
        <w:spacing w:line="240" w:lineRule="auto"/>
        <w:rPr>
          <w:sz w:val="24"/>
        </w:rPr>
      </w:pPr>
      <w:r w:rsidRPr="0038227B">
        <w:rPr>
          <w:b/>
          <w:sz w:val="24"/>
        </w:rPr>
        <w:t>Метапредметные результаты</w:t>
      </w:r>
      <w:r w:rsidRPr="0038227B">
        <w:rPr>
          <w:sz w:val="24"/>
        </w:rPr>
        <w:t xml:space="preserve"> освоения Модуля формируются в единстве с программным материалом других образовательных дисциплин, межпредметными понятиями и универсальными компетенциями для их активного применения в учебной, познавательной и социальной практике, самостоятельности планирования, сотрудничества с педагогами и сверстниками, построение индивидуальной образовательной траектории.</w:t>
      </w:r>
    </w:p>
    <w:p w:rsidR="0038227B" w:rsidRDefault="000873B6" w:rsidP="00DB2154">
      <w:pPr>
        <w:pStyle w:val="21"/>
        <w:numPr>
          <w:ilvl w:val="0"/>
          <w:numId w:val="0"/>
        </w:numPr>
        <w:spacing w:line="240" w:lineRule="auto"/>
        <w:rPr>
          <w:sz w:val="24"/>
        </w:rPr>
      </w:pPr>
      <w:r w:rsidRPr="0038227B">
        <w:rPr>
          <w:sz w:val="24"/>
        </w:rPr>
        <w:t xml:space="preserve"> </w:t>
      </w:r>
      <w:r w:rsidRPr="0038227B">
        <w:rPr>
          <w:b/>
          <w:sz w:val="24"/>
        </w:rPr>
        <w:t>Предметные результаты</w:t>
      </w:r>
      <w:r w:rsidRPr="0038227B">
        <w:rPr>
          <w:sz w:val="24"/>
        </w:rPr>
        <w:t xml:space="preserve"> характеризуют опыт обучающихся, который приобретается в процессе освоения Модуля, проявляется в знаниях и способах двигательной деятельности, умениях их применять при решении практических задач, связанных с организацией и проведением самостоятельных занятий плаванием, с учебной, игровой и соревновательной деятельностью по плаванию и в сфере физической культуры и спорта в целом.</w:t>
      </w:r>
    </w:p>
    <w:p w:rsidR="0038227B" w:rsidRDefault="000873B6" w:rsidP="00DB2154">
      <w:pPr>
        <w:pStyle w:val="21"/>
        <w:numPr>
          <w:ilvl w:val="0"/>
          <w:numId w:val="0"/>
        </w:numPr>
        <w:spacing w:line="240" w:lineRule="auto"/>
        <w:rPr>
          <w:sz w:val="24"/>
        </w:rPr>
      </w:pPr>
      <w:r w:rsidRPr="0038227B">
        <w:rPr>
          <w:b/>
          <w:sz w:val="24"/>
        </w:rPr>
        <w:t xml:space="preserve"> Планируемые личностные результаты</w:t>
      </w:r>
      <w:r w:rsidRPr="0038227B">
        <w:rPr>
          <w:sz w:val="24"/>
        </w:rPr>
        <w:t xml:space="preserve"> на уровне начального общего образования: </w:t>
      </w:r>
    </w:p>
    <w:p w:rsidR="0038227B" w:rsidRDefault="0038227B" w:rsidP="00DB2154">
      <w:pPr>
        <w:pStyle w:val="21"/>
        <w:numPr>
          <w:ilvl w:val="0"/>
          <w:numId w:val="0"/>
        </w:numPr>
        <w:spacing w:line="240" w:lineRule="auto"/>
        <w:rPr>
          <w:sz w:val="24"/>
        </w:rPr>
      </w:pPr>
      <w:r>
        <w:rPr>
          <w:sz w:val="24"/>
        </w:rPr>
        <w:t>-</w:t>
      </w:r>
      <w:r w:rsidR="000873B6" w:rsidRPr="0038227B">
        <w:rPr>
          <w:sz w:val="24"/>
        </w:rPr>
        <w:t>проявление чувства гордости за отечественных пловцов -чемпионов Европы, мира, Олимпийских игр;</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проявление уважительного отношения к сверстникам, культуры общения и взаимодействия на принципах доброжелательности и взаимопомощи; </w:t>
      </w:r>
    </w:p>
    <w:p w:rsidR="0038227B" w:rsidRDefault="0038227B" w:rsidP="00DB2154">
      <w:pPr>
        <w:pStyle w:val="21"/>
        <w:numPr>
          <w:ilvl w:val="0"/>
          <w:numId w:val="0"/>
        </w:numPr>
        <w:spacing w:line="240" w:lineRule="auto"/>
        <w:rPr>
          <w:sz w:val="24"/>
        </w:rPr>
      </w:pPr>
      <w:r>
        <w:rPr>
          <w:sz w:val="24"/>
        </w:rPr>
        <w:t>-</w:t>
      </w:r>
      <w:r w:rsidR="000873B6" w:rsidRPr="0038227B">
        <w:rPr>
          <w:sz w:val="24"/>
        </w:rPr>
        <w:t>проявление положительных качеств личности и управление своими эмоциями в различных (нестанд</w:t>
      </w:r>
      <w:r>
        <w:rPr>
          <w:sz w:val="24"/>
        </w:rPr>
        <w:t>артных) ситуациях и условиях;</w:t>
      </w:r>
    </w:p>
    <w:p w:rsidR="0038227B" w:rsidRDefault="0038227B" w:rsidP="00DB2154">
      <w:pPr>
        <w:pStyle w:val="21"/>
        <w:numPr>
          <w:ilvl w:val="0"/>
          <w:numId w:val="0"/>
        </w:numPr>
        <w:spacing w:line="240" w:lineRule="auto"/>
        <w:rPr>
          <w:sz w:val="24"/>
        </w:rPr>
      </w:pPr>
      <w:r>
        <w:rPr>
          <w:sz w:val="24"/>
        </w:rPr>
        <w:t xml:space="preserve">- </w:t>
      </w:r>
      <w:r w:rsidR="000873B6" w:rsidRPr="0038227B">
        <w:rPr>
          <w:sz w:val="24"/>
        </w:rPr>
        <w:t xml:space="preserve"> проявление дисциплинированности, трудолюбия и упорства достижении поставленных целей на основе представлений о нравственных нормах; </w:t>
      </w:r>
    </w:p>
    <w:p w:rsidR="0038227B" w:rsidRDefault="0038227B" w:rsidP="00DB2154">
      <w:pPr>
        <w:pStyle w:val="21"/>
        <w:numPr>
          <w:ilvl w:val="0"/>
          <w:numId w:val="0"/>
        </w:numPr>
        <w:spacing w:line="240" w:lineRule="auto"/>
        <w:rPr>
          <w:sz w:val="24"/>
        </w:rPr>
      </w:pPr>
      <w:r>
        <w:rPr>
          <w:sz w:val="24"/>
        </w:rPr>
        <w:t>-</w:t>
      </w:r>
      <w:r w:rsidR="000873B6" w:rsidRPr="0038227B">
        <w:rPr>
          <w:sz w:val="24"/>
        </w:rPr>
        <w:t>способность принимать и осваивать социальную роль обучающегося,</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развитие мотивов учебной деятельности, стремление к познанию и творчеству, эстетическим потребностям; понимание установки на безопасный, здоровый образ жизни, наличие мотивации к работе на результат.</w:t>
      </w:r>
    </w:p>
    <w:p w:rsidR="0038227B" w:rsidRDefault="000873B6" w:rsidP="00DB2154">
      <w:pPr>
        <w:pStyle w:val="21"/>
        <w:numPr>
          <w:ilvl w:val="0"/>
          <w:numId w:val="0"/>
        </w:numPr>
        <w:spacing w:line="240" w:lineRule="auto"/>
        <w:rPr>
          <w:sz w:val="24"/>
        </w:rPr>
      </w:pPr>
      <w:r w:rsidRPr="0038227B">
        <w:rPr>
          <w:sz w:val="24"/>
        </w:rPr>
        <w:t xml:space="preserve"> </w:t>
      </w:r>
      <w:r w:rsidRPr="0038227B">
        <w:rPr>
          <w:b/>
          <w:sz w:val="24"/>
        </w:rPr>
        <w:t>Планируемые метапредметные результаты</w:t>
      </w:r>
      <w:r w:rsidRPr="0038227B">
        <w:rPr>
          <w:sz w:val="24"/>
        </w:rPr>
        <w:t xml:space="preserve"> на уровне начального общего образования:</w:t>
      </w:r>
    </w:p>
    <w:p w:rsidR="0038227B" w:rsidRDefault="0038227B" w:rsidP="00DB2154">
      <w:pPr>
        <w:pStyle w:val="21"/>
        <w:numPr>
          <w:ilvl w:val="0"/>
          <w:numId w:val="0"/>
        </w:numPr>
        <w:spacing w:line="240" w:lineRule="auto"/>
        <w:rPr>
          <w:sz w:val="24"/>
        </w:rPr>
      </w:pPr>
      <w:r>
        <w:rPr>
          <w:sz w:val="24"/>
        </w:rPr>
        <w:t>--</w:t>
      </w:r>
      <w:r w:rsidR="000873B6" w:rsidRPr="0038227B">
        <w:rPr>
          <w:sz w:val="24"/>
        </w:rPr>
        <w:t>овладение способностью принимать и сохранять цели и задачи учебной деятельности,</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поиска средств еѐ осуществления с использованием средств плавания;</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умения планировать, контролировать и оценивать учебные действия, собственную деятельность, </w:t>
      </w:r>
    </w:p>
    <w:p w:rsidR="0038227B" w:rsidRDefault="0038227B" w:rsidP="00DB2154">
      <w:pPr>
        <w:pStyle w:val="21"/>
        <w:numPr>
          <w:ilvl w:val="0"/>
          <w:numId w:val="0"/>
        </w:numPr>
        <w:spacing w:line="240" w:lineRule="auto"/>
        <w:rPr>
          <w:sz w:val="24"/>
        </w:rPr>
      </w:pPr>
      <w:r>
        <w:rPr>
          <w:sz w:val="24"/>
        </w:rPr>
        <w:t>-</w:t>
      </w:r>
      <w:r w:rsidR="000873B6" w:rsidRPr="0038227B">
        <w:rPr>
          <w:sz w:val="24"/>
        </w:rPr>
        <w:t>распределять нагрузку и отдых в процессе ее выполнения,</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определять наиболее эффективные способы достижения результата;</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умение характеризовать действия и поступки, давать им объективную оценку на основе освоенных знаний и имеющегося опыта; понимание причин успехa/неуспеха учебной деятельности и способность конструктивно действовать даже в ситуациях неуспеха; </w:t>
      </w:r>
    </w:p>
    <w:p w:rsidR="0038227B" w:rsidRDefault="0038227B" w:rsidP="00DB2154">
      <w:pPr>
        <w:pStyle w:val="21"/>
        <w:numPr>
          <w:ilvl w:val="0"/>
          <w:numId w:val="0"/>
        </w:numPr>
        <w:spacing w:line="240" w:lineRule="auto"/>
        <w:rPr>
          <w:sz w:val="24"/>
        </w:rPr>
      </w:pPr>
      <w:r>
        <w:rPr>
          <w:sz w:val="24"/>
        </w:rPr>
        <w:t>-</w:t>
      </w:r>
      <w:r w:rsidR="000873B6" w:rsidRPr="0038227B">
        <w:rPr>
          <w:sz w:val="24"/>
        </w:rPr>
        <w:t>определение общей цели и путей ее достижения;</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умение договариваться о распределении функций в учебной, игровой и соревновательной деятельности;</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организация самостоятельной деятельности с учетом требований ее безопасности, сохранности инвентаря и оборудования, </w:t>
      </w:r>
    </w:p>
    <w:p w:rsidR="0038227B" w:rsidRDefault="0038227B" w:rsidP="00DB2154">
      <w:pPr>
        <w:pStyle w:val="21"/>
        <w:numPr>
          <w:ilvl w:val="0"/>
          <w:numId w:val="0"/>
        </w:numPr>
        <w:spacing w:line="240" w:lineRule="auto"/>
        <w:rPr>
          <w:sz w:val="24"/>
        </w:rPr>
      </w:pPr>
      <w:r>
        <w:rPr>
          <w:sz w:val="24"/>
        </w:rPr>
        <w:t>-</w:t>
      </w:r>
      <w:r w:rsidR="000873B6" w:rsidRPr="0038227B">
        <w:rPr>
          <w:sz w:val="24"/>
        </w:rPr>
        <w:t>организации места занятий по плаванию;</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способность выделять эстетические признаки в физических упражнениях, двигательных действиях; оценивать красоту телосложения и осанки. </w:t>
      </w:r>
    </w:p>
    <w:p w:rsidR="0038227B" w:rsidRDefault="000873B6" w:rsidP="00DB2154">
      <w:pPr>
        <w:pStyle w:val="21"/>
        <w:numPr>
          <w:ilvl w:val="0"/>
          <w:numId w:val="0"/>
        </w:numPr>
        <w:spacing w:line="240" w:lineRule="auto"/>
        <w:rPr>
          <w:sz w:val="24"/>
        </w:rPr>
      </w:pPr>
      <w:r w:rsidRPr="0038227B">
        <w:rPr>
          <w:b/>
          <w:sz w:val="24"/>
        </w:rPr>
        <w:t>Планируемые предметные результаты</w:t>
      </w:r>
      <w:r w:rsidRPr="0038227B">
        <w:rPr>
          <w:sz w:val="24"/>
        </w:rPr>
        <w:t xml:space="preserve"> на уровне начального общего образования: </w:t>
      </w:r>
      <w:r w:rsidR="0038227B">
        <w:rPr>
          <w:sz w:val="24"/>
        </w:rPr>
        <w:t>-</w:t>
      </w:r>
      <w:r w:rsidRPr="0038227B">
        <w:rPr>
          <w:sz w:val="24"/>
        </w:rPr>
        <w:t>формирование представлений о роли и значении занятий плаванием для укрепления здоровья, закаливания и развития физических качеств;</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формирование знаний по истории возни</w:t>
      </w:r>
      <w:r>
        <w:rPr>
          <w:sz w:val="24"/>
        </w:rPr>
        <w:t xml:space="preserve">кновения и развития плавания; </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формирование представлений о видах и стилях плавания, их сходстве и различиях; играх и развлечениях на воде; простейших правилах проведения соревнований по плаванию;</w:t>
      </w:r>
    </w:p>
    <w:p w:rsidR="0038227B" w:rsidRDefault="000873B6" w:rsidP="00DB2154">
      <w:pPr>
        <w:pStyle w:val="21"/>
        <w:numPr>
          <w:ilvl w:val="0"/>
          <w:numId w:val="0"/>
        </w:numPr>
        <w:spacing w:line="240" w:lineRule="auto"/>
        <w:rPr>
          <w:sz w:val="24"/>
        </w:rPr>
      </w:pPr>
      <w:r w:rsidRPr="0038227B">
        <w:rPr>
          <w:sz w:val="24"/>
        </w:rPr>
        <w:t xml:space="preserve"> </w:t>
      </w:r>
      <w:r w:rsidR="0038227B">
        <w:rPr>
          <w:sz w:val="24"/>
        </w:rPr>
        <w:t>-</w:t>
      </w:r>
      <w:r w:rsidRPr="0038227B">
        <w:rPr>
          <w:sz w:val="24"/>
        </w:rPr>
        <w:t>формирование навыков: безопасного поведения во время занятий плаванием в бассейне, купания в открытых водоемах и в повседневной жизни;</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личной гигиены при занятиях плаванием; </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составление и выполнение самостоятельно простейших комплексов общеразвивающих, специальных и имитационных упражнений для занятий плаванием; </w:t>
      </w:r>
    </w:p>
    <w:p w:rsidR="0038227B" w:rsidRDefault="0038227B" w:rsidP="00DB2154">
      <w:pPr>
        <w:pStyle w:val="21"/>
        <w:numPr>
          <w:ilvl w:val="0"/>
          <w:numId w:val="0"/>
        </w:numPr>
        <w:spacing w:line="240" w:lineRule="auto"/>
        <w:rPr>
          <w:sz w:val="24"/>
        </w:rPr>
      </w:pPr>
      <w:r>
        <w:rPr>
          <w:sz w:val="24"/>
        </w:rPr>
        <w:t>-</w:t>
      </w:r>
      <w:r w:rsidR="000873B6" w:rsidRPr="0038227B">
        <w:rPr>
          <w:sz w:val="24"/>
        </w:rPr>
        <w:t>освоение технических элементов плавания: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 освоение технических действий стилей плавания: брасс, кроль на груди, кроль на спине; учебные прыжки в воду и простейшие повороты; </w:t>
      </w:r>
    </w:p>
    <w:p w:rsidR="0038227B" w:rsidRDefault="0038227B" w:rsidP="00DB2154">
      <w:pPr>
        <w:pStyle w:val="21"/>
        <w:numPr>
          <w:ilvl w:val="0"/>
          <w:numId w:val="0"/>
        </w:numPr>
        <w:spacing w:line="240" w:lineRule="auto"/>
        <w:rPr>
          <w:sz w:val="24"/>
        </w:rPr>
      </w:pPr>
      <w:r>
        <w:rPr>
          <w:sz w:val="24"/>
        </w:rPr>
        <w:t>-</w:t>
      </w:r>
      <w:r w:rsidR="000873B6" w:rsidRPr="0038227B">
        <w:rPr>
          <w:sz w:val="24"/>
        </w:rPr>
        <w:t xml:space="preserve">умение организовывать и проводить подвижные игры с элементами плавания во время активного отдыха и каникул; </w:t>
      </w:r>
    </w:p>
    <w:p w:rsidR="0038227B" w:rsidRDefault="0038227B" w:rsidP="00DB2154">
      <w:pPr>
        <w:pStyle w:val="21"/>
        <w:numPr>
          <w:ilvl w:val="0"/>
          <w:numId w:val="0"/>
        </w:numPr>
        <w:spacing w:line="240" w:lineRule="auto"/>
        <w:rPr>
          <w:sz w:val="24"/>
        </w:rPr>
      </w:pPr>
      <w:r>
        <w:rPr>
          <w:sz w:val="24"/>
        </w:rPr>
        <w:t>-</w:t>
      </w:r>
      <w:r w:rsidR="000873B6" w:rsidRPr="0038227B">
        <w:rPr>
          <w:sz w:val="24"/>
        </w:rPr>
        <w:t>умение определять внешние признаки утомления во время занятий плаванием, купания;</w:t>
      </w:r>
    </w:p>
    <w:p w:rsidR="000873B6" w:rsidRDefault="000873B6" w:rsidP="00DB2154">
      <w:pPr>
        <w:pStyle w:val="21"/>
        <w:numPr>
          <w:ilvl w:val="0"/>
          <w:numId w:val="0"/>
        </w:numPr>
        <w:spacing w:line="240" w:lineRule="auto"/>
        <w:rPr>
          <w:sz w:val="24"/>
        </w:rPr>
      </w:pPr>
      <w:r w:rsidRPr="0038227B">
        <w:rPr>
          <w:sz w:val="24"/>
        </w:rPr>
        <w:t xml:space="preserve"> </w:t>
      </w:r>
      <w:r w:rsidR="0038227B">
        <w:rPr>
          <w:sz w:val="24"/>
        </w:rPr>
        <w:t>-</w:t>
      </w:r>
      <w:r w:rsidRPr="0038227B">
        <w:rPr>
          <w:sz w:val="24"/>
        </w:rPr>
        <w:t>освоение тестовых упражнений по физической подготовленности в плавании; проплывание произвольным способом без остановки дистанции 25 м.</w:t>
      </w:r>
    </w:p>
    <w:p w:rsidR="00CF3912" w:rsidRDefault="00CF3912" w:rsidP="00DB2154">
      <w:pPr>
        <w:pStyle w:val="21"/>
        <w:numPr>
          <w:ilvl w:val="0"/>
          <w:numId w:val="0"/>
        </w:numPr>
        <w:spacing w:line="240" w:lineRule="auto"/>
        <w:rPr>
          <w:b/>
          <w:szCs w:val="28"/>
        </w:rPr>
      </w:pPr>
      <w:r w:rsidRPr="00CF3912">
        <w:rPr>
          <w:b/>
          <w:szCs w:val="28"/>
        </w:rPr>
        <w:t xml:space="preserve"> «Мои права и обязанности»</w:t>
      </w:r>
    </w:p>
    <w:p w:rsidR="00CF3912" w:rsidRPr="00C06C74" w:rsidRDefault="00CF3912" w:rsidP="00CF3912">
      <w:pPr>
        <w:pStyle w:val="21"/>
        <w:numPr>
          <w:ilvl w:val="0"/>
          <w:numId w:val="0"/>
        </w:numPr>
        <w:spacing w:line="240" w:lineRule="auto"/>
        <w:ind w:firstLine="708"/>
        <w:rPr>
          <w:rStyle w:val="Zag11"/>
          <w:rFonts w:eastAsia="@Arial Unicode MS"/>
          <w:sz w:val="24"/>
        </w:rPr>
      </w:pPr>
      <w:r w:rsidRPr="00C06C74">
        <w:rPr>
          <w:rStyle w:val="Zag11"/>
          <w:rFonts w:eastAsia="@Arial Unicode MS"/>
          <w:sz w:val="24"/>
        </w:rPr>
        <w:t>В результате изучения курса на уровне начального общего образования планируется достижение следующих результатов:</w:t>
      </w:r>
    </w:p>
    <w:p w:rsidR="00CF3912" w:rsidRPr="00C06C74" w:rsidRDefault="00CF3912" w:rsidP="00CF3912">
      <w:pPr>
        <w:suppressAutoHyphens/>
        <w:snapToGrid w:val="0"/>
        <w:jc w:val="both"/>
        <w:rPr>
          <w:b/>
          <w:color w:val="000000"/>
        </w:rPr>
      </w:pPr>
      <w:r w:rsidRPr="00C06C74">
        <w:rPr>
          <w:b/>
          <w:color w:val="000000"/>
        </w:rPr>
        <w:t>Личностные:</w:t>
      </w:r>
    </w:p>
    <w:p w:rsidR="00CF3912" w:rsidRPr="00C06C74" w:rsidRDefault="00CF3912" w:rsidP="00CF3912">
      <w:pPr>
        <w:suppressAutoHyphens/>
        <w:snapToGrid w:val="0"/>
        <w:jc w:val="both"/>
        <w:rPr>
          <w:i/>
          <w:color w:val="000000"/>
        </w:rPr>
      </w:pPr>
      <w:r w:rsidRPr="00C06C74">
        <w:rPr>
          <w:i/>
          <w:color w:val="000000"/>
        </w:rPr>
        <w:t>Ученик получит возможность научиться:</w:t>
      </w:r>
    </w:p>
    <w:p w:rsidR="00CF3912" w:rsidRPr="00C06C74" w:rsidRDefault="00CF3912" w:rsidP="00CF3912">
      <w:pPr>
        <w:pStyle w:val="affd"/>
        <w:suppressAutoHyphens/>
        <w:snapToGrid w:val="0"/>
        <w:spacing w:after="0" w:line="240" w:lineRule="auto"/>
        <w:ind w:left="0"/>
        <w:jc w:val="both"/>
        <w:rPr>
          <w:rStyle w:val="FontStyle65"/>
          <w:sz w:val="24"/>
          <w:szCs w:val="24"/>
        </w:rPr>
      </w:pPr>
      <w:r w:rsidRPr="00C06C74">
        <w:rPr>
          <w:rStyle w:val="FontStyle65"/>
          <w:sz w:val="24"/>
          <w:szCs w:val="24"/>
        </w:rPr>
        <w:t>взаимодействовать со сверстниками на принципах уважения и доброжелательности, взаимопомощи и</w:t>
      </w:r>
    </w:p>
    <w:p w:rsidR="00CF3912" w:rsidRPr="00C06C74" w:rsidRDefault="00CF3912" w:rsidP="00CF3912">
      <w:pPr>
        <w:pStyle w:val="affd"/>
        <w:spacing w:after="0" w:line="240" w:lineRule="auto"/>
        <w:ind w:left="0"/>
        <w:jc w:val="both"/>
        <w:rPr>
          <w:rStyle w:val="FontStyle65"/>
          <w:sz w:val="24"/>
          <w:szCs w:val="24"/>
        </w:rPr>
      </w:pPr>
      <w:r w:rsidRPr="00C06C74">
        <w:rPr>
          <w:rStyle w:val="FontStyle65"/>
          <w:sz w:val="24"/>
          <w:szCs w:val="24"/>
        </w:rPr>
        <w:t>сопереживания;</w:t>
      </w:r>
    </w:p>
    <w:p w:rsidR="00CF3912" w:rsidRPr="00C06C74" w:rsidRDefault="00CF3912" w:rsidP="00CF3912">
      <w:pPr>
        <w:pStyle w:val="affd"/>
        <w:spacing w:after="0" w:line="240" w:lineRule="auto"/>
        <w:ind w:left="0"/>
        <w:jc w:val="both"/>
        <w:rPr>
          <w:rStyle w:val="FontStyle65"/>
          <w:sz w:val="24"/>
          <w:szCs w:val="24"/>
        </w:rPr>
      </w:pPr>
      <w:r w:rsidRPr="00C06C74">
        <w:rPr>
          <w:rStyle w:val="FontStyle65"/>
          <w:sz w:val="24"/>
          <w:szCs w:val="24"/>
        </w:rPr>
        <w:t>управлять своими эмоциями в различных (нестандартных) ситуациях и условиях;</w:t>
      </w:r>
    </w:p>
    <w:p w:rsidR="00CF3912" w:rsidRPr="00C06C74" w:rsidRDefault="00CF3912" w:rsidP="00CF3912">
      <w:pPr>
        <w:pStyle w:val="affd"/>
        <w:spacing w:after="0" w:line="240" w:lineRule="auto"/>
        <w:ind w:left="0"/>
        <w:jc w:val="both"/>
        <w:rPr>
          <w:rStyle w:val="FontStyle65"/>
          <w:sz w:val="24"/>
          <w:szCs w:val="24"/>
        </w:rPr>
      </w:pPr>
      <w:r w:rsidRPr="00C06C74">
        <w:rPr>
          <w:rStyle w:val="FontStyle65"/>
          <w:sz w:val="24"/>
          <w:szCs w:val="24"/>
        </w:rPr>
        <w:t>показывать дисциплинированность, трудолюбие и упорство в достижении поставленных целей;</w:t>
      </w:r>
    </w:p>
    <w:p w:rsidR="00CF3912" w:rsidRPr="00C06C74" w:rsidRDefault="00CF3912" w:rsidP="00CF3912">
      <w:pPr>
        <w:pStyle w:val="affd"/>
        <w:suppressAutoHyphens/>
        <w:snapToGrid w:val="0"/>
        <w:spacing w:after="0" w:line="240" w:lineRule="auto"/>
        <w:ind w:left="0"/>
        <w:jc w:val="both"/>
        <w:rPr>
          <w:rFonts w:ascii="Times New Roman" w:hAnsi="Times New Roman"/>
          <w:color w:val="000000"/>
          <w:sz w:val="24"/>
          <w:szCs w:val="24"/>
        </w:rPr>
      </w:pPr>
      <w:r w:rsidRPr="00C06C74">
        <w:rPr>
          <w:rStyle w:val="FontStyle65"/>
          <w:sz w:val="24"/>
          <w:szCs w:val="24"/>
        </w:rPr>
        <w:t>находить общий язык со сверстниками, бескорыстно помогать им.</w:t>
      </w:r>
    </w:p>
    <w:p w:rsidR="00CF3912" w:rsidRPr="00C06C74" w:rsidRDefault="00CF3912" w:rsidP="00CF3912">
      <w:pPr>
        <w:suppressAutoHyphens/>
        <w:jc w:val="both"/>
        <w:rPr>
          <w:i/>
          <w:color w:val="000000"/>
        </w:rPr>
      </w:pPr>
      <w:r w:rsidRPr="00C06C74">
        <w:rPr>
          <w:i/>
          <w:color w:val="000000"/>
        </w:rPr>
        <w:t>Ученик научится:</w:t>
      </w:r>
    </w:p>
    <w:p w:rsidR="00CF3912" w:rsidRPr="00C06C74" w:rsidRDefault="00CF3912" w:rsidP="00CF3912">
      <w:pPr>
        <w:pStyle w:val="affd"/>
        <w:suppressAutoHyphens/>
        <w:snapToGrid w:val="0"/>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проявлять положительные качества личности и управлять своими эмоциями в различных (нестандартных) ситуациях и условиях;</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проявлять дисциплинированность, трудолюбие и упорство в достижении поставленных целей;</w:t>
      </w:r>
    </w:p>
    <w:p w:rsidR="00CF3912" w:rsidRPr="00C06C74" w:rsidRDefault="00CF3912" w:rsidP="00CF3912">
      <w:pPr>
        <w:pStyle w:val="affd"/>
        <w:suppressAutoHyphens/>
        <w:spacing w:after="0" w:line="240" w:lineRule="auto"/>
        <w:ind w:left="0"/>
        <w:jc w:val="both"/>
        <w:rPr>
          <w:rFonts w:ascii="Times New Roman" w:eastAsiaTheme="minorHAnsi" w:hAnsi="Times New Roman"/>
          <w:color w:val="000000"/>
          <w:sz w:val="24"/>
          <w:szCs w:val="24"/>
        </w:rPr>
      </w:pPr>
      <w:r w:rsidRPr="00C06C74">
        <w:rPr>
          <w:rFonts w:ascii="Times New Roman" w:hAnsi="Times New Roman"/>
          <w:color w:val="000000"/>
          <w:sz w:val="24"/>
          <w:szCs w:val="24"/>
        </w:rPr>
        <w:t>оказывать бескорыстную помощь своим сверстникам, находить с ними общий язык и общие интересы.</w:t>
      </w:r>
    </w:p>
    <w:p w:rsidR="00CF3912" w:rsidRPr="00C06C74" w:rsidRDefault="00CF3912" w:rsidP="00CF3912">
      <w:pPr>
        <w:pStyle w:val="p3"/>
        <w:shd w:val="clear" w:color="auto" w:fill="FFFFFF"/>
        <w:spacing w:before="0" w:beforeAutospacing="0" w:after="0" w:afterAutospacing="0"/>
        <w:jc w:val="both"/>
        <w:rPr>
          <w:b/>
          <w:color w:val="000000"/>
        </w:rPr>
      </w:pPr>
      <w:r w:rsidRPr="00C06C74">
        <w:rPr>
          <w:b/>
        </w:rPr>
        <w:t xml:space="preserve"> </w:t>
      </w:r>
      <w:r w:rsidRPr="00C06C74">
        <w:rPr>
          <w:b/>
          <w:color w:val="000000"/>
        </w:rPr>
        <w:t>Предметные:</w:t>
      </w:r>
    </w:p>
    <w:p w:rsidR="00CF3912" w:rsidRPr="00C06C74" w:rsidRDefault="00CF3912" w:rsidP="00CF3912">
      <w:pPr>
        <w:pStyle w:val="p3"/>
        <w:shd w:val="clear" w:color="auto" w:fill="FFFFFF"/>
        <w:spacing w:before="0" w:beforeAutospacing="0" w:after="0" w:afterAutospacing="0"/>
        <w:jc w:val="both"/>
        <w:rPr>
          <w:i/>
          <w:color w:val="000000"/>
        </w:rPr>
      </w:pPr>
      <w:r w:rsidRPr="00C06C74">
        <w:rPr>
          <w:i/>
          <w:color w:val="000000"/>
        </w:rPr>
        <w:t>Ученик получит возможность научиться:</w:t>
      </w:r>
    </w:p>
    <w:p w:rsidR="00CF3912" w:rsidRPr="00C06C74" w:rsidRDefault="00CF3912" w:rsidP="00CF3912">
      <w:pPr>
        <w:pStyle w:val="Default"/>
        <w:widowControl/>
        <w:jc w:val="both"/>
      </w:pPr>
      <w:r w:rsidRPr="00C06C74">
        <w:t>излагать государственные символы;</w:t>
      </w:r>
    </w:p>
    <w:p w:rsidR="00CF3912" w:rsidRPr="00C06C74" w:rsidRDefault="00CF3912" w:rsidP="00CF3912">
      <w:pPr>
        <w:pStyle w:val="Default"/>
        <w:widowControl/>
        <w:jc w:val="both"/>
      </w:pPr>
      <w:r w:rsidRPr="00C06C74">
        <w:t>излагать факты истории Великой Отечественной Войны;</w:t>
      </w:r>
    </w:p>
    <w:p w:rsidR="00CF3912" w:rsidRPr="00C06C74" w:rsidRDefault="00CF3912" w:rsidP="00CF3912">
      <w:pPr>
        <w:pStyle w:val="Default"/>
        <w:widowControl/>
        <w:jc w:val="both"/>
      </w:pPr>
      <w:r w:rsidRPr="00C06C74">
        <w:t>повествовать историю Вооруженных сил Российской Федерации;</w:t>
      </w:r>
    </w:p>
    <w:p w:rsidR="00CF3912" w:rsidRPr="00C06C74" w:rsidRDefault="00CF3912" w:rsidP="00CF3912">
      <w:pPr>
        <w:pStyle w:val="Default"/>
        <w:widowControl/>
        <w:jc w:val="both"/>
      </w:pPr>
      <w:r w:rsidRPr="00C06C74">
        <w:t>повествовать историю родного края;</w:t>
      </w:r>
    </w:p>
    <w:p w:rsidR="00CF3912" w:rsidRPr="00C06C74" w:rsidRDefault="00CF3912" w:rsidP="00CF3912">
      <w:pPr>
        <w:pStyle w:val="Default"/>
        <w:widowControl/>
        <w:jc w:val="both"/>
      </w:pPr>
      <w:r w:rsidRPr="00C06C74">
        <w:t>повышать уровень физической подготовки учащихся;</w:t>
      </w:r>
    </w:p>
    <w:p w:rsidR="00CF3912" w:rsidRPr="00C06C74" w:rsidRDefault="00CF3912" w:rsidP="00CF3912">
      <w:pPr>
        <w:pStyle w:val="Default"/>
        <w:widowControl/>
        <w:jc w:val="both"/>
      </w:pPr>
      <w:r w:rsidRPr="00C06C74">
        <w:t>приобретать спортивные и туристические навыки;</w:t>
      </w:r>
    </w:p>
    <w:p w:rsidR="00CF3912" w:rsidRPr="00C06C74" w:rsidRDefault="00CF3912" w:rsidP="00CF3912">
      <w:pPr>
        <w:pStyle w:val="Default"/>
        <w:widowControl/>
        <w:jc w:val="both"/>
      </w:pPr>
      <w:r w:rsidRPr="00C06C74">
        <w:t>приобретать навыки доврачебной медицинской помощи;</w:t>
      </w:r>
    </w:p>
    <w:p w:rsidR="00CF3912" w:rsidRPr="00C06C74" w:rsidRDefault="00CF3912" w:rsidP="00CF3912">
      <w:pPr>
        <w:pStyle w:val="Default"/>
        <w:widowControl/>
        <w:jc w:val="both"/>
      </w:pPr>
      <w:r w:rsidRPr="00C06C74">
        <w:t>приобретать навыки основ тактической подготовки;</w:t>
      </w:r>
    </w:p>
    <w:p w:rsidR="00CF3912" w:rsidRPr="00C06C74" w:rsidRDefault="00CF3912" w:rsidP="00CF3912">
      <w:pPr>
        <w:pStyle w:val="Default"/>
        <w:widowControl/>
        <w:jc w:val="both"/>
      </w:pPr>
      <w:r w:rsidRPr="00C06C74">
        <w:t>приобретать навыки основ топографической подготовки;</w:t>
      </w:r>
    </w:p>
    <w:p w:rsidR="00CF3912" w:rsidRPr="00C06C74" w:rsidRDefault="00CF3912" w:rsidP="00CF3912">
      <w:pPr>
        <w:pStyle w:val="Default"/>
        <w:widowControl/>
        <w:jc w:val="both"/>
      </w:pPr>
      <w:r w:rsidRPr="00C06C74">
        <w:t xml:space="preserve">развивать чувства патриотизма, гражданственности, ответственности за судьбу России </w:t>
      </w:r>
    </w:p>
    <w:p w:rsidR="00CF3912" w:rsidRPr="00C06C74" w:rsidRDefault="00CF3912" w:rsidP="00CF3912">
      <w:pPr>
        <w:pStyle w:val="p3"/>
        <w:shd w:val="clear" w:color="auto" w:fill="FFFFFF"/>
        <w:spacing w:before="0" w:beforeAutospacing="0" w:after="0" w:afterAutospacing="0"/>
        <w:jc w:val="both"/>
        <w:rPr>
          <w:i/>
          <w:color w:val="000000"/>
        </w:rPr>
      </w:pPr>
      <w:r w:rsidRPr="00C06C74">
        <w:rPr>
          <w:i/>
          <w:color w:val="000000"/>
        </w:rPr>
        <w:t>Ученик научится:</w:t>
      </w:r>
    </w:p>
    <w:p w:rsidR="00CF3912" w:rsidRPr="00C06C74" w:rsidRDefault="00CF3912" w:rsidP="00CF3912">
      <w:pPr>
        <w:pStyle w:val="affd"/>
        <w:suppressAutoHyphens/>
        <w:snapToGrid w:val="0"/>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организовывать отдых и досуг с использованием средств физической культуры;</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излагать факты истории развития Донского края,</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представлять физическую культуру как средство укрепления здоровья,физического развития и физической подготовки человека</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оказывать посильную помощь и моральную поддержку сверстникам при выполнении учебных заданий курса, доброжелательно и уважительно объяснять ошибки и способы их устранения;</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организовывать и проводить со сверстниками подвижные игры и элементы соревнований;</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бережно обращаться с инвентарём и оборудованием, соблюдать требования техники безопасности к местам проведения;</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взаимодействовать со сверстниками по правилам проведения подвижных игр и соревнований;</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в доступной форме объяснять правила (технику) выполнения военно-спортивной игры «Лазертаг», анализировать и находить ошибки, эффективно их исправлять;</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в доступной форме объяснять правила (технику) выполнения военно-спортивной игры «Звездочка», анализировать и находить ошибки, эффективно их исправлять;</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подавать строевые команды.</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p>
    <w:p w:rsidR="00CF3912" w:rsidRPr="00C06C74" w:rsidRDefault="00CF3912" w:rsidP="00CF3912">
      <w:pPr>
        <w:pStyle w:val="p3"/>
        <w:shd w:val="clear" w:color="auto" w:fill="FFFFFF"/>
        <w:spacing w:before="0" w:beforeAutospacing="0" w:after="0" w:afterAutospacing="0"/>
        <w:jc w:val="both"/>
        <w:rPr>
          <w:color w:val="000000"/>
        </w:rPr>
      </w:pPr>
      <w:r w:rsidRPr="00C06C74">
        <w:rPr>
          <w:b/>
          <w:color w:val="000000"/>
        </w:rPr>
        <w:t>Метапредметные</w:t>
      </w:r>
      <w:r w:rsidRPr="00C06C74">
        <w:rPr>
          <w:color w:val="000000"/>
        </w:rPr>
        <w:t>:</w:t>
      </w:r>
    </w:p>
    <w:p w:rsidR="00CF3912" w:rsidRPr="00C06C74" w:rsidRDefault="00CF3912" w:rsidP="00CF3912">
      <w:pPr>
        <w:pStyle w:val="p3"/>
        <w:shd w:val="clear" w:color="auto" w:fill="FFFFFF"/>
        <w:spacing w:before="0" w:beforeAutospacing="0" w:after="0" w:afterAutospacing="0"/>
        <w:jc w:val="both"/>
        <w:rPr>
          <w:i/>
          <w:color w:val="000000"/>
        </w:rPr>
      </w:pPr>
      <w:r w:rsidRPr="00C06C74">
        <w:rPr>
          <w:i/>
          <w:color w:val="000000"/>
        </w:rPr>
        <w:t>Ученик получит возможность научиться:</w:t>
      </w:r>
    </w:p>
    <w:p w:rsidR="00CF3912" w:rsidRPr="00C06C74" w:rsidRDefault="00CF3912" w:rsidP="00CF3912">
      <w:pPr>
        <w:shd w:val="clear" w:color="auto" w:fill="FFFFFF"/>
        <w:jc w:val="both"/>
        <w:rPr>
          <w:color w:val="000000"/>
        </w:rPr>
      </w:pPr>
      <w:r w:rsidRPr="00C06C74">
        <w:rPr>
          <w:color w:val="000000"/>
        </w:rPr>
        <w:t>правильно выполнить оказание первой медицинской помощи;</w:t>
      </w:r>
    </w:p>
    <w:p w:rsidR="00CF3912" w:rsidRPr="00C06C74" w:rsidRDefault="00CF3912" w:rsidP="00CF3912">
      <w:pPr>
        <w:shd w:val="clear" w:color="auto" w:fill="FFFFFF"/>
        <w:jc w:val="both"/>
        <w:rPr>
          <w:color w:val="000000"/>
        </w:rPr>
      </w:pPr>
      <w:r w:rsidRPr="00C06C74">
        <w:rPr>
          <w:color w:val="000000"/>
        </w:rPr>
        <w:t>организовывать и проводить простейшие этапы из военно-патриотической игра «Лазертаг» во время отдыха на открытом воздухе и в помещении (спортивном зале и местах рекреации), соблюдать правила взаимодействия с игроками;</w:t>
      </w:r>
    </w:p>
    <w:p w:rsidR="00CF3912" w:rsidRPr="00C06C74" w:rsidRDefault="00CF3912" w:rsidP="00CF3912">
      <w:pPr>
        <w:shd w:val="clear" w:color="auto" w:fill="FFFFFF"/>
        <w:jc w:val="both"/>
        <w:rPr>
          <w:color w:val="000000"/>
        </w:rPr>
      </w:pPr>
      <w:r w:rsidRPr="00C06C74">
        <w:rPr>
          <w:color w:val="000000"/>
        </w:rPr>
        <w:t>организовывать и проводить простейшие этапы из военно-патриотической игра «Звездочка» во время отдыха на открытом воздухе и в помещении (спортивном зале и местах рекреации), соблюдать правила взаимодействия с игроками;</w:t>
      </w:r>
    </w:p>
    <w:p w:rsidR="00CF3912" w:rsidRPr="00C06C74" w:rsidRDefault="00CF3912" w:rsidP="00CF3912">
      <w:pPr>
        <w:shd w:val="clear" w:color="auto" w:fill="FFFFFF"/>
        <w:jc w:val="both"/>
        <w:rPr>
          <w:color w:val="000000"/>
        </w:rPr>
      </w:pPr>
      <w:r w:rsidRPr="00C06C74">
        <w:rPr>
          <w:color w:val="000000"/>
        </w:rPr>
        <w:t>эмоционально сдерживаться при общении со сверстниками и взрослыми, сохранять хладнокровие, рассудительность;</w:t>
      </w:r>
    </w:p>
    <w:p w:rsidR="00CF3912" w:rsidRPr="00C06C74" w:rsidRDefault="00CF3912" w:rsidP="00CF3912">
      <w:pPr>
        <w:shd w:val="clear" w:color="auto" w:fill="FFFFFF"/>
        <w:jc w:val="both"/>
        <w:rPr>
          <w:color w:val="000000"/>
        </w:rPr>
      </w:pPr>
      <w:r w:rsidRPr="00C06C74">
        <w:rPr>
          <w:rFonts w:eastAsia="Calibri"/>
          <w:color w:val="000000"/>
        </w:rPr>
        <w:t>объективно оценивать результаты собственного труда, находить возможности и способы их улучшения;</w:t>
      </w:r>
    </w:p>
    <w:p w:rsidR="00CF3912" w:rsidRPr="00C06C74" w:rsidRDefault="00CF3912" w:rsidP="00CF3912">
      <w:pPr>
        <w:shd w:val="clear" w:color="auto" w:fill="FFFFFF"/>
        <w:jc w:val="both"/>
        <w:rPr>
          <w:color w:val="000000"/>
        </w:rPr>
      </w:pPr>
      <w:r w:rsidRPr="00C06C74">
        <w:rPr>
          <w:rFonts w:eastAsia="Calibri"/>
          <w:color w:val="000000"/>
        </w:rPr>
        <w:t>выявлять ошибки при выполнении учебных заданий и находить способы их исправления.</w:t>
      </w:r>
    </w:p>
    <w:p w:rsidR="00CF3912" w:rsidRPr="00C06C74" w:rsidRDefault="00CF3912" w:rsidP="00CF3912">
      <w:pPr>
        <w:pStyle w:val="p3"/>
        <w:shd w:val="clear" w:color="auto" w:fill="FFFFFF"/>
        <w:spacing w:before="0" w:beforeAutospacing="0" w:after="0" w:afterAutospacing="0"/>
        <w:jc w:val="both"/>
        <w:rPr>
          <w:i/>
          <w:color w:val="000000"/>
        </w:rPr>
      </w:pPr>
      <w:r w:rsidRPr="00C06C74">
        <w:rPr>
          <w:i/>
          <w:color w:val="000000"/>
        </w:rPr>
        <w:t>Ученик научится:</w:t>
      </w:r>
    </w:p>
    <w:p w:rsidR="00CF3912" w:rsidRPr="00C06C74" w:rsidRDefault="00CF3912" w:rsidP="00CF3912">
      <w:pPr>
        <w:pStyle w:val="affd"/>
        <w:suppressAutoHyphens/>
        <w:snapToGrid w:val="0"/>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характеризовать явления (действия и поступки), давать им объективную оценку на основе освоенных знаний и имеющегося опыта;</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находить ошибки при выполнении учебных заданий, отбирать способы их исправления;</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общаться и взаимодействовать со сверстниками на принципах взаимоуважения и взаимопомощи, дружбы и толерантности;</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обеспечивать защиту и сохранность природы во время активного отдыха и занятий физической культурой;</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планировать собственную деятельность с учетом полученных знаний;</w:t>
      </w:r>
    </w:p>
    <w:p w:rsidR="00CF3912" w:rsidRPr="00C06C74" w:rsidRDefault="00CF3912" w:rsidP="00CF3912">
      <w:pPr>
        <w:pStyle w:val="affd"/>
        <w:suppressAutoHyphens/>
        <w:spacing w:after="0" w:line="240" w:lineRule="auto"/>
        <w:ind w:left="0"/>
        <w:jc w:val="both"/>
        <w:rPr>
          <w:rFonts w:ascii="Times New Roman" w:hAnsi="Times New Roman"/>
          <w:color w:val="000000"/>
          <w:sz w:val="24"/>
          <w:szCs w:val="24"/>
        </w:rPr>
      </w:pPr>
      <w:r w:rsidRPr="00C06C74">
        <w:rPr>
          <w:rFonts w:ascii="Times New Roman" w:hAnsi="Times New Roman"/>
          <w:color w:val="000000"/>
          <w:sz w:val="24"/>
          <w:szCs w:val="24"/>
        </w:rPr>
        <w:t>анализировать и объективно оценивать результаты собственного труда, находить возможности и способы их улучшения;</w:t>
      </w:r>
    </w:p>
    <w:p w:rsidR="00CF3912" w:rsidRPr="00C06C74" w:rsidRDefault="00CF3912" w:rsidP="00CF3912">
      <w:pPr>
        <w:pStyle w:val="p3"/>
        <w:shd w:val="clear" w:color="auto" w:fill="FFFFFF"/>
        <w:spacing w:before="0" w:beforeAutospacing="0" w:after="0" w:afterAutospacing="0"/>
        <w:jc w:val="both"/>
        <w:rPr>
          <w:color w:val="000000"/>
        </w:rPr>
      </w:pPr>
      <w:r w:rsidRPr="00C06C74">
        <w:rPr>
          <w:color w:val="000000"/>
        </w:rPr>
        <w:t>управлять эмоциями при общении со сверстниками и взрослыми, сохранять хладнокровие, сдержанность, рассудительность;</w:t>
      </w:r>
    </w:p>
    <w:p w:rsidR="00CF3912" w:rsidRPr="00C06C74" w:rsidRDefault="00CF3912" w:rsidP="00CF3912">
      <w:pPr>
        <w:pStyle w:val="affd"/>
        <w:suppressAutoHyphens/>
        <w:snapToGrid w:val="0"/>
        <w:spacing w:after="0" w:line="240" w:lineRule="auto"/>
        <w:ind w:left="0"/>
        <w:jc w:val="both"/>
        <w:rPr>
          <w:rFonts w:ascii="Times New Roman" w:hAnsi="Times New Roman"/>
          <w:b/>
          <w:sz w:val="24"/>
          <w:szCs w:val="24"/>
        </w:rPr>
      </w:pPr>
      <w:r w:rsidRPr="00C06C74">
        <w:rPr>
          <w:rFonts w:ascii="Times New Roman" w:hAnsi="Times New Roman"/>
          <w:color w:val="000000"/>
          <w:sz w:val="24"/>
          <w:szCs w:val="24"/>
        </w:rPr>
        <w:t>технически правильно выполнять оказание первой медицинской помощи.</w:t>
      </w:r>
    </w:p>
    <w:p w:rsidR="00CF3912" w:rsidRPr="00C06C74" w:rsidRDefault="00CF3912" w:rsidP="00CF3912">
      <w:pPr>
        <w:shd w:val="clear" w:color="auto" w:fill="FFFFFF"/>
        <w:jc w:val="both"/>
        <w:rPr>
          <w:color w:val="000000"/>
        </w:rPr>
      </w:pPr>
    </w:p>
    <w:p w:rsidR="00CF3912" w:rsidRPr="00C06C74" w:rsidRDefault="00CF3912" w:rsidP="00CF3912">
      <w:pPr>
        <w:shd w:val="clear" w:color="auto" w:fill="FFFFFF"/>
        <w:jc w:val="both"/>
        <w:rPr>
          <w:b/>
          <w:bCs/>
          <w:color w:val="000000"/>
        </w:rPr>
      </w:pPr>
      <w:r w:rsidRPr="00C06C74">
        <w:rPr>
          <w:b/>
          <w:bCs/>
          <w:color w:val="000000"/>
        </w:rPr>
        <w:t>Познавательные :</w:t>
      </w:r>
    </w:p>
    <w:p w:rsidR="00CF3912" w:rsidRPr="00C06C74" w:rsidRDefault="00CF3912" w:rsidP="00CF3912">
      <w:pPr>
        <w:jc w:val="both"/>
        <w:rPr>
          <w:b/>
          <w:i/>
        </w:rPr>
      </w:pPr>
      <w:r w:rsidRPr="00C06C74">
        <w:rPr>
          <w:rStyle w:val="c0"/>
          <w:i/>
          <w:iCs/>
          <w:color w:val="000000"/>
        </w:rPr>
        <w:t>Обучающийся научится:</w:t>
      </w:r>
    </w:p>
    <w:p w:rsidR="00CF3912" w:rsidRPr="00C06C74" w:rsidRDefault="00CF3912" w:rsidP="00CF3912">
      <w:pPr>
        <w:shd w:val="clear" w:color="auto" w:fill="FFFFFF"/>
        <w:jc w:val="both"/>
        <w:rPr>
          <w:color w:val="000000"/>
        </w:rPr>
      </w:pPr>
      <w:r w:rsidRPr="00C06C74">
        <w:rPr>
          <w:color w:val="000000"/>
        </w:rPr>
        <w:t xml:space="preserve"> умению самостоятельно выбирать нужную информацию.</w:t>
      </w:r>
    </w:p>
    <w:p w:rsidR="00CF3912" w:rsidRPr="00C06C74" w:rsidRDefault="00CF3912" w:rsidP="00CF3912">
      <w:pPr>
        <w:shd w:val="clear" w:color="auto" w:fill="FFFFFF"/>
        <w:jc w:val="both"/>
        <w:rPr>
          <w:color w:val="000000"/>
        </w:rPr>
      </w:pPr>
      <w:r w:rsidRPr="00C06C74">
        <w:rPr>
          <w:color w:val="000000"/>
        </w:rPr>
        <w:t xml:space="preserve"> определять цель деятельности с помощью учителя;</w:t>
      </w:r>
    </w:p>
    <w:p w:rsidR="00CF3912" w:rsidRPr="00C06C74" w:rsidRDefault="00CF3912" w:rsidP="00CF3912">
      <w:pPr>
        <w:shd w:val="clear" w:color="auto" w:fill="FFFFFF"/>
        <w:jc w:val="both"/>
        <w:rPr>
          <w:color w:val="000000"/>
        </w:rPr>
      </w:pPr>
      <w:r w:rsidRPr="00C06C74">
        <w:rPr>
          <w:color w:val="000000"/>
        </w:rPr>
        <w:t xml:space="preserve"> совместно давать эмоциональную оценку деятельности класса на занятиях;</w:t>
      </w:r>
    </w:p>
    <w:p w:rsidR="00CF3912" w:rsidRPr="00C06C74" w:rsidRDefault="00CF3912" w:rsidP="00CF3912">
      <w:pPr>
        <w:shd w:val="clear" w:color="auto" w:fill="FFFFFF"/>
        <w:jc w:val="both"/>
        <w:rPr>
          <w:color w:val="000000"/>
        </w:rPr>
      </w:pPr>
      <w:r w:rsidRPr="00C06C74">
        <w:rPr>
          <w:color w:val="000000"/>
        </w:rPr>
        <w:t xml:space="preserve"> отличать верно выполненное задание от неверного</w:t>
      </w:r>
    </w:p>
    <w:p w:rsidR="00CF3912" w:rsidRPr="00C06C74" w:rsidRDefault="00CF3912" w:rsidP="00CF3912">
      <w:pPr>
        <w:shd w:val="clear" w:color="auto" w:fill="FFFFFF"/>
        <w:jc w:val="both"/>
        <w:rPr>
          <w:b/>
          <w:bCs/>
          <w:color w:val="000000"/>
        </w:rPr>
      </w:pPr>
      <w:r w:rsidRPr="00C06C74">
        <w:rPr>
          <w:b/>
          <w:bCs/>
          <w:color w:val="000000"/>
        </w:rPr>
        <w:t>Коммуникативные :</w:t>
      </w:r>
    </w:p>
    <w:p w:rsidR="00CF3912" w:rsidRPr="00C06C74" w:rsidRDefault="00CF3912" w:rsidP="00CF3912">
      <w:pPr>
        <w:jc w:val="both"/>
        <w:rPr>
          <w:b/>
          <w:i/>
        </w:rPr>
      </w:pPr>
      <w:r w:rsidRPr="00C06C74">
        <w:rPr>
          <w:rStyle w:val="c0"/>
          <w:i/>
          <w:iCs/>
          <w:color w:val="000000"/>
        </w:rPr>
        <w:t>Обучающийся научится:</w:t>
      </w:r>
    </w:p>
    <w:p w:rsidR="00CF3912" w:rsidRPr="00C06C74" w:rsidRDefault="00CF3912" w:rsidP="00CF3912">
      <w:pPr>
        <w:jc w:val="both"/>
        <w:rPr>
          <w:b/>
          <w:i/>
        </w:rPr>
      </w:pPr>
      <w:r w:rsidRPr="00C06C74">
        <w:rPr>
          <w:color w:val="000000"/>
        </w:rPr>
        <w:t>умению оформлять свои мысли в устной и письменной речи с учетом речевых ситуаций, высказывать свою точку зрения и пытаться ее обосновывать, приводя аргумент.</w:t>
      </w:r>
    </w:p>
    <w:p w:rsidR="00CF3912" w:rsidRPr="00C06C74" w:rsidRDefault="00CF3912" w:rsidP="00CF3912">
      <w:pPr>
        <w:shd w:val="clear" w:color="auto" w:fill="FFFFFF"/>
        <w:jc w:val="both"/>
        <w:rPr>
          <w:color w:val="000000"/>
        </w:rPr>
      </w:pPr>
      <w:r w:rsidRPr="00C06C74">
        <w:rPr>
          <w:shd w:val="clear" w:color="auto" w:fill="FFFFFF"/>
        </w:rPr>
        <w:t>интегрироваться в группу сверстников и строить продуктивное взаимодействие и сотрудничество со сверстниками и взрослыми;</w:t>
      </w:r>
    </w:p>
    <w:p w:rsidR="00CF3912" w:rsidRPr="00C06C74" w:rsidRDefault="00CF3912" w:rsidP="00CF3912">
      <w:pPr>
        <w:shd w:val="clear" w:color="auto" w:fill="FFFFFF"/>
        <w:jc w:val="both"/>
        <w:rPr>
          <w:b/>
          <w:bCs/>
          <w:color w:val="000000"/>
        </w:rPr>
      </w:pPr>
      <w:r w:rsidRPr="00C06C74">
        <w:rPr>
          <w:b/>
          <w:bCs/>
          <w:color w:val="000000"/>
        </w:rPr>
        <w:t>Метапредметные УУД:</w:t>
      </w:r>
    </w:p>
    <w:p w:rsidR="00CF3912" w:rsidRPr="00C06C74" w:rsidRDefault="00CF3912" w:rsidP="00CF3912">
      <w:pPr>
        <w:jc w:val="both"/>
      </w:pPr>
      <w:r w:rsidRPr="00C06C74">
        <w:rPr>
          <w:rStyle w:val="c0"/>
          <w:i/>
          <w:iCs/>
          <w:color w:val="000000"/>
        </w:rPr>
        <w:t>Обучающийся получит возможность научиться:</w:t>
      </w:r>
    </w:p>
    <w:p w:rsidR="00CF3912" w:rsidRPr="00C06C74" w:rsidRDefault="00CF3912" w:rsidP="00CF3912">
      <w:pPr>
        <w:shd w:val="clear" w:color="auto" w:fill="FFFFFF"/>
        <w:jc w:val="both"/>
        <w:rPr>
          <w:color w:val="000000"/>
        </w:rPr>
      </w:pPr>
      <w:r w:rsidRPr="00C06C74">
        <w:rPr>
          <w:color w:val="000000"/>
        </w:rPr>
        <w:t>планировать свои действия в соответствии с поставленной задачей и условиями ее реализации;</w:t>
      </w:r>
    </w:p>
    <w:p w:rsidR="00CF3912" w:rsidRPr="00C06C74" w:rsidRDefault="00CF3912" w:rsidP="00CF3912">
      <w:pPr>
        <w:shd w:val="clear" w:color="auto" w:fill="FFFFFF"/>
        <w:jc w:val="both"/>
        <w:rPr>
          <w:color w:val="000000"/>
        </w:rPr>
      </w:pPr>
      <w:r w:rsidRPr="00C06C74">
        <w:rPr>
          <w:color w:val="000000"/>
        </w:rPr>
        <w:t>самостоятельно оценивать правильность выполнения действий</w:t>
      </w:r>
    </w:p>
    <w:p w:rsidR="00CF3912" w:rsidRPr="00C06C74" w:rsidRDefault="00CF3912" w:rsidP="00CF3912">
      <w:r w:rsidRPr="00C06C74">
        <w:t xml:space="preserve">  Основными показателями результативности программы являются активное участие детей в конкурсно-соревновательных мероприятиях, которые позволяют им продемонстрировать свои знания, умения и навыки, полученные в результате освоения программы, заинтересованность учащихся в дальнейшем изучении дисциплин военной подготовки.</w:t>
      </w:r>
    </w:p>
    <w:p w:rsidR="00CF3912" w:rsidRPr="00C06C74" w:rsidRDefault="00CF3912" w:rsidP="00CF3912">
      <w:r w:rsidRPr="00C06C74">
        <w:t>Для определения качества реализации программы предусмотрен ряд контрольных испытаний, проводимых в ходе реализации программы после изучения соответствующих разделов курса.</w:t>
      </w:r>
    </w:p>
    <w:p w:rsidR="00CF3912" w:rsidRPr="00C06C74" w:rsidRDefault="00CF3912" w:rsidP="00CF3912">
      <w:r w:rsidRPr="00C06C74">
        <w:t>Результаты испытаний позволяют оценить степень усвоения учащимися материала занятий.</w:t>
      </w:r>
    </w:p>
    <w:p w:rsidR="00CF3912" w:rsidRPr="00C06C74" w:rsidRDefault="00CF3912" w:rsidP="00CF3912">
      <w:r w:rsidRPr="00C06C74">
        <w:t>Контрольные испытания проводятся в форме выполнения нормативов в военно-спортивной игре «Звездочка», конкурсов и викторин. Результаты, полученные каждым участником, учитываются, систематизируются и являются критерием</w:t>
      </w:r>
    </w:p>
    <w:p w:rsidR="00CF3912" w:rsidRPr="00CF3912" w:rsidRDefault="00CF3912" w:rsidP="00DB2154">
      <w:pPr>
        <w:pStyle w:val="21"/>
        <w:numPr>
          <w:ilvl w:val="0"/>
          <w:numId w:val="0"/>
        </w:numPr>
        <w:spacing w:line="240" w:lineRule="auto"/>
        <w:rPr>
          <w:b/>
          <w:szCs w:val="28"/>
        </w:rPr>
      </w:pPr>
    </w:p>
    <w:p w:rsidR="00CF3912" w:rsidRDefault="00CF3912" w:rsidP="00DB2154">
      <w:pPr>
        <w:pStyle w:val="21"/>
        <w:numPr>
          <w:ilvl w:val="0"/>
          <w:numId w:val="0"/>
        </w:numPr>
        <w:spacing w:line="240" w:lineRule="auto"/>
        <w:rPr>
          <w:b/>
          <w:sz w:val="24"/>
        </w:rPr>
      </w:pPr>
      <w:r>
        <w:rPr>
          <w:b/>
          <w:sz w:val="24"/>
        </w:rPr>
        <w:t>«Этика и эстетика»</w:t>
      </w:r>
    </w:p>
    <w:p w:rsidR="00ED10BF" w:rsidRPr="00ED10BF" w:rsidRDefault="00ED10BF" w:rsidP="00DB2154">
      <w:pPr>
        <w:pStyle w:val="21"/>
        <w:numPr>
          <w:ilvl w:val="0"/>
          <w:numId w:val="0"/>
        </w:numPr>
        <w:spacing w:line="240" w:lineRule="auto"/>
        <w:rPr>
          <w:sz w:val="24"/>
        </w:rPr>
      </w:pPr>
      <w:r w:rsidRPr="00ED10BF">
        <w:rPr>
          <w:sz w:val="24"/>
        </w:rPr>
        <w:t>Программа включает в себя систему внеклассных занятий: о нравственном выборе, об этикете и моральных ценностях, об искусстве жить в гармонии с собой и окружающими людьми, об эстетике.</w:t>
      </w:r>
    </w:p>
    <w:p w:rsidR="00ED10BF" w:rsidRPr="00ED10BF" w:rsidRDefault="00ED10BF" w:rsidP="00ED10BF">
      <w:pPr>
        <w:widowControl w:val="0"/>
        <w:suppressAutoHyphens/>
        <w:autoSpaceDN w:val="0"/>
        <w:jc w:val="center"/>
        <w:textAlignment w:val="baseline"/>
        <w:rPr>
          <w:rFonts w:eastAsia="Andale Sans UI" w:cs="Tahoma"/>
          <w:kern w:val="3"/>
          <w:lang w:val="de-DE" w:eastAsia="ja-JP" w:bidi="fa-IR"/>
        </w:rPr>
      </w:pPr>
      <w:r w:rsidRPr="00ED10BF">
        <w:rPr>
          <w:rFonts w:eastAsia="Andale Sans UI" w:cs="Tahoma"/>
          <w:kern w:val="3"/>
          <w:lang w:val="de-DE" w:eastAsia="ja-JP" w:bidi="fa-IR"/>
        </w:rPr>
        <w:t xml:space="preserve">Задачи программы </w:t>
      </w:r>
    </w:p>
    <w:p w:rsidR="00ED10BF" w:rsidRPr="00ED10BF" w:rsidRDefault="00ED10BF" w:rsidP="00ED10BF">
      <w:pPr>
        <w:widowControl w:val="0"/>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Образовательные:</w:t>
      </w:r>
    </w:p>
    <w:p w:rsidR="00ED10BF" w:rsidRPr="00ED10BF" w:rsidRDefault="00ED10BF" w:rsidP="00442E87">
      <w:pPr>
        <w:widowControl w:val="0"/>
        <w:numPr>
          <w:ilvl w:val="0"/>
          <w:numId w:val="180"/>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Формирование у учащихся осознания ценности человеческой жизни;</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Просвещение учащихся с целью выработки собственных нравственных взглядов, суждений, оценок;</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Закрепление и расширение эстетических представлений учащихся о красивом в жизни, природе и искусстве;</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 xml:space="preserve">Формирование нравственных представлений;                                       </w:t>
      </w:r>
    </w:p>
    <w:p w:rsidR="00ED10BF" w:rsidRPr="00ED10BF" w:rsidRDefault="00ED10BF" w:rsidP="00ED10BF">
      <w:pPr>
        <w:widowControl w:val="0"/>
        <w:suppressAutoHyphens/>
        <w:autoSpaceDN w:val="0"/>
        <w:ind w:left="142"/>
        <w:textAlignment w:val="baseline"/>
        <w:rPr>
          <w:rFonts w:eastAsia="Andale Sans UI" w:cs="Tahoma"/>
          <w:kern w:val="3"/>
          <w:lang w:val="de-DE" w:eastAsia="ja-JP" w:bidi="fa-IR"/>
        </w:rPr>
      </w:pPr>
      <w:r>
        <w:rPr>
          <w:rFonts w:eastAsia="Andale Sans UI" w:cs="Tahoma"/>
          <w:kern w:val="3"/>
          <w:lang w:eastAsia="ja-JP" w:bidi="fa-IR"/>
        </w:rPr>
        <w:t xml:space="preserve">          </w:t>
      </w:r>
      <w:r w:rsidRPr="00ED10BF">
        <w:rPr>
          <w:rFonts w:eastAsia="Andale Sans UI" w:cs="Tahoma"/>
          <w:kern w:val="3"/>
          <w:lang w:eastAsia="ja-JP" w:bidi="fa-IR"/>
        </w:rPr>
        <w:t>Нравственное просвещение школьников.</w:t>
      </w:r>
      <w:r w:rsidRPr="00ED10BF">
        <w:rPr>
          <w:rFonts w:eastAsia="Andale Sans UI" w:cs="Tahoma"/>
          <w:kern w:val="3"/>
          <w:lang w:val="de-DE" w:eastAsia="ja-JP" w:bidi="fa-IR"/>
        </w:rPr>
        <w:t>2</w:t>
      </w:r>
    </w:p>
    <w:p w:rsidR="00ED10BF" w:rsidRPr="00ED10BF" w:rsidRDefault="00ED10BF" w:rsidP="00ED10BF">
      <w:pPr>
        <w:widowControl w:val="0"/>
        <w:suppressAutoHyphens/>
        <w:autoSpaceDN w:val="0"/>
        <w:ind w:left="142"/>
        <w:jc w:val="both"/>
        <w:textAlignment w:val="baseline"/>
        <w:rPr>
          <w:rFonts w:eastAsia="Andale Sans UI" w:cs="Tahoma"/>
          <w:kern w:val="3"/>
          <w:lang w:val="de-DE" w:eastAsia="ja-JP" w:bidi="fa-IR"/>
        </w:rPr>
      </w:pPr>
      <w:r w:rsidRPr="00ED10BF">
        <w:rPr>
          <w:rFonts w:eastAsia="Andale Sans UI" w:cs="Tahoma"/>
          <w:kern w:val="3"/>
          <w:lang w:val="de-DE" w:eastAsia="ja-JP" w:bidi="fa-IR"/>
        </w:rPr>
        <w:t>Развивающие:</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Личностное развитие ребенка</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Развитие коммуникативных навыков;</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Развитие нравственных личностных качеств: доброты, честности, отзывчивости, трудолюбия, правдивости, обучение следованию им в повседневной жизни.</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Расширение представления детей о морально - этических нормах поведения и общения, как в обществе, так и с окружающими людьми.</w:t>
      </w:r>
    </w:p>
    <w:p w:rsidR="00ED10BF" w:rsidRPr="00ED10BF" w:rsidRDefault="00ED10BF" w:rsidP="00442E87">
      <w:pPr>
        <w:widowControl w:val="0"/>
        <w:numPr>
          <w:ilvl w:val="0"/>
          <w:numId w:val="176"/>
        </w:numPr>
        <w:suppressAutoHyphens/>
        <w:autoSpaceDN w:val="0"/>
        <w:ind w:left="360"/>
        <w:jc w:val="both"/>
        <w:textAlignment w:val="baseline"/>
        <w:rPr>
          <w:rFonts w:eastAsia="Andale Sans UI" w:cs="Tahoma"/>
          <w:kern w:val="3"/>
          <w:lang w:val="de-DE" w:eastAsia="ja-JP" w:bidi="fa-IR"/>
        </w:rPr>
      </w:pPr>
      <w:r w:rsidRPr="00ED10BF">
        <w:rPr>
          <w:rFonts w:eastAsia="Andale Sans UI" w:cs="Tahoma"/>
          <w:kern w:val="3"/>
          <w:lang w:val="de-DE" w:eastAsia="ja-JP" w:bidi="fa-IR"/>
        </w:rPr>
        <w:t>Развитие коммуникативных навыков;</w:t>
      </w:r>
    </w:p>
    <w:p w:rsidR="00ED10BF" w:rsidRPr="00ED10BF" w:rsidRDefault="00ED10BF" w:rsidP="00ED10BF">
      <w:pPr>
        <w:widowControl w:val="0"/>
        <w:suppressAutoHyphens/>
        <w:autoSpaceDN w:val="0"/>
        <w:ind w:left="142"/>
        <w:jc w:val="both"/>
        <w:textAlignment w:val="baseline"/>
        <w:rPr>
          <w:rFonts w:eastAsia="Andale Sans UI" w:cs="Tahoma"/>
          <w:kern w:val="3"/>
          <w:lang w:val="de-DE" w:eastAsia="ja-JP" w:bidi="fa-IR"/>
        </w:rPr>
      </w:pPr>
    </w:p>
    <w:p w:rsidR="00ED10BF" w:rsidRPr="00ED10BF" w:rsidRDefault="00ED10BF" w:rsidP="00ED10BF">
      <w:pPr>
        <w:widowControl w:val="0"/>
        <w:suppressAutoHyphens/>
        <w:autoSpaceDN w:val="0"/>
        <w:ind w:left="142"/>
        <w:jc w:val="both"/>
        <w:textAlignment w:val="baseline"/>
        <w:rPr>
          <w:rFonts w:eastAsia="Andale Sans UI" w:cs="Tahoma"/>
          <w:kern w:val="3"/>
          <w:lang w:val="de-DE" w:eastAsia="ja-JP" w:bidi="fa-IR"/>
        </w:rPr>
      </w:pPr>
      <w:r w:rsidRPr="00ED10BF">
        <w:rPr>
          <w:rFonts w:eastAsia="Andale Sans UI" w:cs="Tahoma"/>
          <w:kern w:val="3"/>
          <w:lang w:val="de-DE" w:eastAsia="ja-JP" w:bidi="fa-IR"/>
        </w:rPr>
        <w:t>Воспитательные:</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Воспитание интереса к самим себе, желание самосовершенствования.</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Воспитание чувств и опыта нравственного поведения.</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Привитие детям любви к своей земле, к своему народу, его доброй мудрости, накопленной веками богатой и живой культуре, искусству и фольклору.</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Совершенствование нравственных основ культуры учащихся</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Воспитание бережного отношения к чувствам окружающих</w:t>
      </w:r>
    </w:p>
    <w:p w:rsidR="00ED10BF" w:rsidRPr="00ED10BF" w:rsidRDefault="00ED10BF" w:rsidP="00442E87">
      <w:pPr>
        <w:widowControl w:val="0"/>
        <w:numPr>
          <w:ilvl w:val="0"/>
          <w:numId w:val="17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Воспитание ответственности за слова, дела, поступки.</w:t>
      </w:r>
    </w:p>
    <w:p w:rsidR="00ED10BF" w:rsidRPr="00ED10BF" w:rsidRDefault="00ED10BF" w:rsidP="00ED10BF">
      <w:pPr>
        <w:widowControl w:val="0"/>
        <w:suppressAutoHyphens/>
        <w:autoSpaceDN w:val="0"/>
        <w:jc w:val="center"/>
        <w:textAlignment w:val="baseline"/>
        <w:rPr>
          <w:rFonts w:eastAsia="Andale Sans UI" w:cs="Tahoma"/>
          <w:kern w:val="3"/>
          <w:lang w:val="de-DE" w:eastAsia="ja-JP" w:bidi="fa-IR"/>
        </w:rPr>
      </w:pPr>
    </w:p>
    <w:p w:rsidR="00ED10BF" w:rsidRPr="00ED10BF" w:rsidRDefault="00ED10BF" w:rsidP="00ED10BF">
      <w:pPr>
        <w:widowControl w:val="0"/>
        <w:suppressAutoHyphens/>
        <w:autoSpaceDN w:val="0"/>
        <w:jc w:val="center"/>
        <w:textAlignment w:val="baseline"/>
        <w:rPr>
          <w:rFonts w:eastAsia="Andale Sans UI" w:cs="Tahoma"/>
          <w:kern w:val="3"/>
          <w:lang w:val="de-DE" w:eastAsia="ja-JP" w:bidi="fa-IR"/>
        </w:rPr>
      </w:pPr>
      <w:r w:rsidRPr="00ED10BF">
        <w:rPr>
          <w:rFonts w:eastAsia="Andale Sans UI" w:cs="Tahoma"/>
          <w:kern w:val="3"/>
          <w:lang w:val="de-DE" w:eastAsia="ja-JP" w:bidi="fa-IR"/>
        </w:rPr>
        <w:t>Предполагаемый результат:</w:t>
      </w:r>
    </w:p>
    <w:p w:rsidR="00ED10BF" w:rsidRPr="00ED10BF" w:rsidRDefault="00ED10BF" w:rsidP="00442E87">
      <w:pPr>
        <w:widowControl w:val="0"/>
        <w:numPr>
          <w:ilvl w:val="0"/>
          <w:numId w:val="181"/>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 xml:space="preserve"> Повышение уровня самосознания.</w:t>
      </w:r>
    </w:p>
    <w:p w:rsidR="00ED10BF" w:rsidRPr="00ED10BF" w:rsidRDefault="00ED10BF" w:rsidP="00442E87">
      <w:pPr>
        <w:widowControl w:val="0"/>
        <w:numPr>
          <w:ilvl w:val="0"/>
          <w:numId w:val="182"/>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Развитие эмоционально-волевых свойств.</w:t>
      </w:r>
    </w:p>
    <w:p w:rsidR="00ED10BF" w:rsidRPr="00ED10BF" w:rsidRDefault="00ED10BF" w:rsidP="00442E87">
      <w:pPr>
        <w:widowControl w:val="0"/>
        <w:numPr>
          <w:ilvl w:val="0"/>
          <w:numId w:val="183"/>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Формирование основ и принципов нравственного поведения детей в обществе.</w:t>
      </w:r>
    </w:p>
    <w:p w:rsidR="00ED10BF" w:rsidRPr="00ED10BF" w:rsidRDefault="00ED10BF" w:rsidP="00442E87">
      <w:pPr>
        <w:widowControl w:val="0"/>
        <w:numPr>
          <w:ilvl w:val="0"/>
          <w:numId w:val="183"/>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Повышение навыков общения с взрослыми и одноклассниками.</w:t>
      </w:r>
    </w:p>
    <w:p w:rsidR="00ED10BF" w:rsidRPr="00ED10BF" w:rsidRDefault="00ED10BF" w:rsidP="00442E87">
      <w:pPr>
        <w:widowControl w:val="0"/>
        <w:numPr>
          <w:ilvl w:val="0"/>
          <w:numId w:val="183"/>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Повышение культуры поведения и взаимоотношения в коллективе.</w:t>
      </w:r>
    </w:p>
    <w:p w:rsidR="00ED10BF" w:rsidRPr="00ED10BF" w:rsidRDefault="00ED10BF" w:rsidP="00442E87">
      <w:pPr>
        <w:widowControl w:val="0"/>
        <w:numPr>
          <w:ilvl w:val="0"/>
          <w:numId w:val="183"/>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Развитие коммуникативных навыков.</w:t>
      </w:r>
    </w:p>
    <w:p w:rsidR="00ED10BF" w:rsidRPr="00ED10BF" w:rsidRDefault="00ED10BF" w:rsidP="00442E87">
      <w:pPr>
        <w:widowControl w:val="0"/>
        <w:numPr>
          <w:ilvl w:val="0"/>
          <w:numId w:val="183"/>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Развитие творческих способностей.</w:t>
      </w:r>
    </w:p>
    <w:p w:rsidR="00ED10BF" w:rsidRPr="00ED10BF" w:rsidRDefault="00ED10BF" w:rsidP="00ED10BF">
      <w:pPr>
        <w:widowControl w:val="0"/>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Учащиеся должны знать:</w:t>
      </w:r>
    </w:p>
    <w:p w:rsidR="00ED10BF" w:rsidRPr="00ED10BF" w:rsidRDefault="00ED10BF" w:rsidP="00442E87">
      <w:pPr>
        <w:widowControl w:val="0"/>
        <w:numPr>
          <w:ilvl w:val="0"/>
          <w:numId w:val="184"/>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О человеческих ценностях, в основе которых лежит потребность служить людям и добру.</w:t>
      </w:r>
    </w:p>
    <w:p w:rsidR="00ED10BF" w:rsidRPr="00ED10BF" w:rsidRDefault="00ED10BF" w:rsidP="00442E87">
      <w:pPr>
        <w:widowControl w:val="0"/>
        <w:numPr>
          <w:ilvl w:val="0"/>
          <w:numId w:val="178"/>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О стремлении к самосовершенствованию.</w:t>
      </w:r>
    </w:p>
    <w:p w:rsidR="00ED10BF" w:rsidRPr="00ED10BF" w:rsidRDefault="00ED10BF" w:rsidP="00442E87">
      <w:pPr>
        <w:widowControl w:val="0"/>
        <w:numPr>
          <w:ilvl w:val="0"/>
          <w:numId w:val="178"/>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О культуре поведения и общения.</w:t>
      </w:r>
    </w:p>
    <w:p w:rsidR="00ED10BF" w:rsidRPr="00ED10BF" w:rsidRDefault="00ED10BF" w:rsidP="00ED10BF">
      <w:pPr>
        <w:widowControl w:val="0"/>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Учащиеся должны уметь:</w:t>
      </w:r>
    </w:p>
    <w:p w:rsidR="00ED10BF" w:rsidRPr="00ED10BF" w:rsidRDefault="00ED10BF" w:rsidP="00442E87">
      <w:pPr>
        <w:widowControl w:val="0"/>
        <w:numPr>
          <w:ilvl w:val="0"/>
          <w:numId w:val="185"/>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Определять свой нравственный выбор и следовать ему в повседневной жизни.</w:t>
      </w:r>
    </w:p>
    <w:p w:rsidR="00ED10BF" w:rsidRPr="00ED10BF" w:rsidRDefault="00ED10BF" w:rsidP="00442E87">
      <w:pPr>
        <w:widowControl w:val="0"/>
        <w:numPr>
          <w:ilvl w:val="0"/>
          <w:numId w:val="177"/>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Приходить на помощь друг другу и нуждающимся людям.</w:t>
      </w:r>
    </w:p>
    <w:p w:rsidR="00ED10BF" w:rsidRPr="00ED10BF" w:rsidRDefault="00ED10BF" w:rsidP="00442E87">
      <w:pPr>
        <w:widowControl w:val="0"/>
        <w:numPr>
          <w:ilvl w:val="0"/>
          <w:numId w:val="177"/>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Этично вести себя в общественных местах и с окружающими людьми.</w:t>
      </w:r>
    </w:p>
    <w:p w:rsidR="00ED10BF" w:rsidRPr="00ED10BF" w:rsidRDefault="00ED10BF" w:rsidP="00442E87">
      <w:pPr>
        <w:widowControl w:val="0"/>
        <w:numPr>
          <w:ilvl w:val="0"/>
          <w:numId w:val="177"/>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 xml:space="preserve">Заниматься самовоспитанием.                                                                               </w:t>
      </w:r>
    </w:p>
    <w:p w:rsidR="00ED10BF" w:rsidRPr="00ED10BF" w:rsidRDefault="00ED10BF" w:rsidP="00ED10BF">
      <w:pPr>
        <w:widowControl w:val="0"/>
        <w:suppressAutoHyphens/>
        <w:autoSpaceDN w:val="0"/>
        <w:jc w:val="center"/>
        <w:textAlignment w:val="baseline"/>
        <w:rPr>
          <w:rFonts w:eastAsia="Andale Sans UI" w:cs="Tahoma"/>
          <w:kern w:val="3"/>
          <w:lang w:val="de-DE" w:eastAsia="ja-JP" w:bidi="fa-IR"/>
        </w:rPr>
      </w:pPr>
    </w:p>
    <w:p w:rsidR="00ED10BF" w:rsidRPr="00ED10BF" w:rsidRDefault="00ED10BF" w:rsidP="00ED10BF">
      <w:pPr>
        <w:widowControl w:val="0"/>
        <w:suppressAutoHyphens/>
        <w:autoSpaceDN w:val="0"/>
        <w:jc w:val="right"/>
        <w:textAlignment w:val="baseline"/>
        <w:rPr>
          <w:rFonts w:eastAsia="Andale Sans UI" w:cs="Tahoma"/>
          <w:kern w:val="3"/>
          <w:lang w:val="de-DE" w:eastAsia="ja-JP" w:bidi="fa-IR"/>
        </w:rPr>
      </w:pPr>
      <w:r w:rsidRPr="00ED10BF">
        <w:rPr>
          <w:rFonts w:eastAsia="Andale Sans UI" w:cs="Tahoma"/>
          <w:kern w:val="3"/>
          <w:lang w:val="de-DE" w:eastAsia="ja-JP" w:bidi="fa-IR"/>
        </w:rPr>
        <w:t>3</w:t>
      </w:r>
    </w:p>
    <w:p w:rsidR="00ED10BF" w:rsidRPr="00ED10BF" w:rsidRDefault="00ED10BF" w:rsidP="00ED10BF">
      <w:pPr>
        <w:widowControl w:val="0"/>
        <w:suppressAutoHyphens/>
        <w:autoSpaceDN w:val="0"/>
        <w:jc w:val="center"/>
        <w:textAlignment w:val="baseline"/>
        <w:rPr>
          <w:rFonts w:eastAsia="Andale Sans UI" w:cs="Tahoma"/>
          <w:kern w:val="3"/>
          <w:lang w:val="de-DE" w:eastAsia="ja-JP" w:bidi="fa-IR"/>
        </w:rPr>
      </w:pPr>
      <w:r w:rsidRPr="00ED10BF">
        <w:rPr>
          <w:rFonts w:eastAsia="Andale Sans UI" w:cs="Tahoma"/>
          <w:kern w:val="3"/>
          <w:lang w:val="de-DE" w:eastAsia="ja-JP" w:bidi="fa-IR"/>
        </w:rPr>
        <w:t>Методы достижения поставленной цели</w:t>
      </w:r>
    </w:p>
    <w:p w:rsidR="00ED10BF" w:rsidRPr="00ED10BF" w:rsidRDefault="00ED10BF" w:rsidP="00442E87">
      <w:pPr>
        <w:widowControl w:val="0"/>
        <w:numPr>
          <w:ilvl w:val="0"/>
          <w:numId w:val="186"/>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Тематические беседы, тренинги, дискуссии по нравственной тематике.</w:t>
      </w:r>
    </w:p>
    <w:p w:rsidR="00ED10BF" w:rsidRPr="00ED10BF" w:rsidRDefault="00ED10BF" w:rsidP="00442E87">
      <w:pPr>
        <w:widowControl w:val="0"/>
        <w:numPr>
          <w:ilvl w:val="0"/>
          <w:numId w:val="179"/>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Конкурсы, диалоги, игры, анализ и обыгрывания ситуаций.</w:t>
      </w:r>
    </w:p>
    <w:p w:rsidR="00ED10BF" w:rsidRPr="00ED10BF" w:rsidRDefault="00ED10BF" w:rsidP="00442E87">
      <w:pPr>
        <w:widowControl w:val="0"/>
        <w:numPr>
          <w:ilvl w:val="0"/>
          <w:numId w:val="179"/>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Чтение рассказов, просмотр кинофильмов, картин.</w:t>
      </w:r>
    </w:p>
    <w:p w:rsidR="00ED10BF" w:rsidRPr="00ED10BF" w:rsidRDefault="00ED10BF" w:rsidP="00442E87">
      <w:pPr>
        <w:widowControl w:val="0"/>
        <w:numPr>
          <w:ilvl w:val="0"/>
          <w:numId w:val="179"/>
        </w:numPr>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Практикумы, игры по этикету.</w:t>
      </w:r>
    </w:p>
    <w:p w:rsidR="00ED10BF" w:rsidRPr="00ED10BF" w:rsidRDefault="00ED10BF" w:rsidP="00ED10BF">
      <w:pPr>
        <w:widowControl w:val="0"/>
        <w:suppressAutoHyphens/>
        <w:autoSpaceDN w:val="0"/>
        <w:ind w:left="360"/>
        <w:jc w:val="center"/>
        <w:rPr>
          <w:rFonts w:eastAsia="Andale Sans UI" w:cs="Tahoma"/>
          <w:kern w:val="3"/>
          <w:lang w:val="de-DE" w:eastAsia="ja-JP" w:bidi="fa-IR"/>
        </w:rPr>
      </w:pPr>
    </w:p>
    <w:p w:rsidR="00ED10BF" w:rsidRPr="00ED10BF" w:rsidRDefault="00ED10BF" w:rsidP="00ED10BF">
      <w:pPr>
        <w:widowControl w:val="0"/>
        <w:suppressAutoHyphens/>
        <w:autoSpaceDN w:val="0"/>
        <w:ind w:left="360"/>
        <w:jc w:val="center"/>
        <w:rPr>
          <w:rFonts w:eastAsia="Andale Sans UI" w:cs="Tahoma"/>
          <w:kern w:val="3"/>
          <w:lang w:val="de-DE" w:eastAsia="ja-JP" w:bidi="fa-IR"/>
        </w:rPr>
      </w:pPr>
      <w:r w:rsidRPr="00ED10BF">
        <w:rPr>
          <w:rFonts w:eastAsia="Andale Sans UI" w:cs="Tahoma"/>
          <w:kern w:val="3"/>
          <w:lang w:val="de-DE" w:eastAsia="ja-JP" w:bidi="fa-IR"/>
        </w:rPr>
        <w:t>Формирование УУД в ходе реализации программы</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Требования к  личностным и коммуникативным  результатам соответствуют требованиям ФГОС основного общего образования и включают в себя:</w:t>
      </w:r>
    </w:p>
    <w:p w:rsidR="00ED10BF" w:rsidRPr="00ED10BF" w:rsidRDefault="00ED10BF" w:rsidP="00ED10BF">
      <w:pPr>
        <w:widowControl w:val="0"/>
        <w:suppressAutoHyphens/>
        <w:autoSpaceDN w:val="0"/>
        <w:jc w:val="both"/>
        <w:textAlignment w:val="baseline"/>
        <w:rPr>
          <w:rFonts w:eastAsia="Andale Sans UI" w:cs="Tahoma"/>
          <w:kern w:val="3"/>
          <w:lang w:val="de-DE" w:eastAsia="ja-JP" w:bidi="fa-IR"/>
        </w:rPr>
      </w:pPr>
      <w:r w:rsidRPr="00ED10BF">
        <w:rPr>
          <w:rFonts w:eastAsia="Andale Sans UI" w:cs="Tahoma"/>
          <w:kern w:val="3"/>
          <w:u w:val="single"/>
          <w:lang w:val="de-DE" w:eastAsia="ja-JP" w:bidi="fa-IR"/>
        </w:rPr>
        <w:t>Личностные:</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сформированность познавательных интересов, интеллектуальных и творческих способностей воспитанников;</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самостоятельность в приобретении новых знаний и практических умений;</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готовность к выбору жизненного пути в соответствии с собственными интересами и возможностями;</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осознание, исследование и принятие жизненных ценностей и смыслов;</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мотивация воспитательной деятельности подростка на основе личностно-ориентированного подхода;</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формирование ценностных отношений друг к другу, к собственному здоровью;</w:t>
      </w:r>
    </w:p>
    <w:p w:rsidR="00ED10BF" w:rsidRPr="00ED10BF" w:rsidRDefault="00ED10BF" w:rsidP="00ED10BF">
      <w:pPr>
        <w:widowControl w:val="0"/>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 ориентация в нравственных нормах, правилах, оценках, выработка своей жизненной позиции в отношении мира, людей, самого себя и своего будущего.</w:t>
      </w:r>
    </w:p>
    <w:p w:rsidR="00ED10BF" w:rsidRPr="00ED10BF" w:rsidRDefault="00ED10BF" w:rsidP="00ED10BF">
      <w:pPr>
        <w:widowControl w:val="0"/>
        <w:suppressAutoHyphens/>
        <w:autoSpaceDN w:val="0"/>
        <w:jc w:val="both"/>
        <w:textAlignment w:val="baseline"/>
        <w:rPr>
          <w:rFonts w:eastAsia="Andale Sans UI" w:cs="Tahoma"/>
          <w:kern w:val="3"/>
          <w:lang w:val="de-DE" w:eastAsia="ja-JP" w:bidi="fa-IR"/>
        </w:rPr>
      </w:pP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u w:val="single"/>
          <w:lang w:val="de-DE" w:eastAsia="ja-JP" w:bidi="fa-IR"/>
        </w:rPr>
        <w:t>Коммуникативные:</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обеспечение социальной компетентности и сознательной ориентации воспитанников на позиции других людей;</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умение слушать, вступать в диалог, участвовать в коллективном обсуждении проблем;</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планирование и согласованность в осуществлении совместной деятельности;</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сотрудничество в поиске и сборе информации;</w:t>
      </w:r>
    </w:p>
    <w:p w:rsidR="00ED10BF" w:rsidRPr="00ED10BF" w:rsidRDefault="00ED10BF" w:rsidP="00ED10BF">
      <w:pPr>
        <w:widowControl w:val="0"/>
        <w:suppressAutoHyphens/>
        <w:autoSpaceDN w:val="0"/>
        <w:textAlignment w:val="baseline"/>
        <w:rPr>
          <w:rFonts w:eastAsia="Andale Sans UI" w:cs="Tahoma"/>
          <w:kern w:val="3"/>
          <w:lang w:val="de-DE" w:eastAsia="ja-JP" w:bidi="fa-IR"/>
        </w:rPr>
      </w:pPr>
      <w:r w:rsidRPr="00ED10BF">
        <w:rPr>
          <w:rFonts w:eastAsia="Andale Sans UI" w:cs="Tahoma"/>
          <w:kern w:val="3"/>
          <w:lang w:val="de-DE" w:eastAsia="ja-JP" w:bidi="fa-IR"/>
        </w:rPr>
        <w:t>- умение договариваться, вести дискуссию, правильно выражать свои мысли в речи;</w:t>
      </w:r>
    </w:p>
    <w:p w:rsidR="00ED10BF" w:rsidRPr="00ED10BF" w:rsidRDefault="00ED10BF" w:rsidP="00ED10BF">
      <w:pPr>
        <w:widowControl w:val="0"/>
        <w:suppressAutoHyphens/>
        <w:autoSpaceDN w:val="0"/>
        <w:jc w:val="both"/>
        <w:textAlignment w:val="baseline"/>
        <w:rPr>
          <w:rFonts w:eastAsia="Andale Sans UI" w:cs="Tahoma"/>
          <w:kern w:val="3"/>
          <w:lang w:val="de-DE" w:eastAsia="ja-JP" w:bidi="fa-IR"/>
        </w:rPr>
      </w:pPr>
      <w:r w:rsidRPr="00ED10BF">
        <w:rPr>
          <w:rFonts w:eastAsia="Andale Sans UI" w:cs="Tahoma"/>
          <w:kern w:val="3"/>
          <w:lang w:val="de-DE" w:eastAsia="ja-JP" w:bidi="fa-IR"/>
        </w:rPr>
        <w:t>- уважение в общении и сотрудничестве партнера и самого себя.</w:t>
      </w:r>
    </w:p>
    <w:p w:rsidR="00ED10BF" w:rsidRPr="00ED10BF" w:rsidRDefault="00ED10BF" w:rsidP="00DB2154">
      <w:pPr>
        <w:pStyle w:val="21"/>
        <w:numPr>
          <w:ilvl w:val="0"/>
          <w:numId w:val="0"/>
        </w:numPr>
        <w:spacing w:line="240" w:lineRule="auto"/>
        <w:rPr>
          <w:b/>
          <w:sz w:val="24"/>
          <w:lang w:val="de-DE"/>
        </w:rPr>
      </w:pPr>
    </w:p>
    <w:p w:rsidR="00653A76" w:rsidRPr="00C06C74" w:rsidRDefault="00653A76" w:rsidP="00442E87">
      <w:pPr>
        <w:pStyle w:val="afd"/>
        <w:numPr>
          <w:ilvl w:val="1"/>
          <w:numId w:val="88"/>
        </w:numPr>
        <w:spacing w:line="240" w:lineRule="auto"/>
        <w:jc w:val="both"/>
        <w:rPr>
          <w:sz w:val="24"/>
        </w:rPr>
      </w:pPr>
      <w:bookmarkStart w:id="67" w:name="_Toc288394070"/>
      <w:bookmarkStart w:id="68" w:name="_Toc288410537"/>
      <w:bookmarkStart w:id="69" w:name="_Toc288410666"/>
      <w:bookmarkStart w:id="70" w:name="_Toc424564313"/>
      <w:r w:rsidRPr="00C06C74">
        <w:rPr>
          <w:sz w:val="24"/>
        </w:rPr>
        <w:t>Система оценки достижения планируемых результатов освоения</w:t>
      </w:r>
      <w:r w:rsidRPr="00C06C74">
        <w:rPr>
          <w:sz w:val="24"/>
        </w:rPr>
        <w:br/>
        <w:t>основной образовательной программы</w:t>
      </w:r>
      <w:bookmarkEnd w:id="67"/>
      <w:bookmarkEnd w:id="68"/>
      <w:bookmarkEnd w:id="69"/>
      <w:bookmarkEnd w:id="70"/>
    </w:p>
    <w:p w:rsidR="00653A76" w:rsidRPr="00C06C74" w:rsidRDefault="00653A76" w:rsidP="00442E87">
      <w:pPr>
        <w:pStyle w:val="afd"/>
        <w:numPr>
          <w:ilvl w:val="2"/>
          <w:numId w:val="88"/>
        </w:numPr>
        <w:spacing w:line="240" w:lineRule="auto"/>
        <w:ind w:left="0" w:firstLine="0"/>
        <w:rPr>
          <w:sz w:val="24"/>
        </w:rPr>
      </w:pPr>
      <w:bookmarkStart w:id="71" w:name="_Toc288394071"/>
      <w:bookmarkStart w:id="72" w:name="_Toc288410538"/>
      <w:bookmarkStart w:id="73" w:name="_Toc288410667"/>
      <w:bookmarkStart w:id="74" w:name="_Toc288410732"/>
      <w:bookmarkStart w:id="75" w:name="_Toc294246083"/>
      <w:bookmarkStart w:id="76" w:name="_Toc424564314"/>
      <w:r w:rsidRPr="00C06C74">
        <w:rPr>
          <w:sz w:val="24"/>
        </w:rPr>
        <w:t>Общие положения</w:t>
      </w:r>
      <w:bookmarkEnd w:id="71"/>
      <w:bookmarkEnd w:id="72"/>
      <w:bookmarkEnd w:id="73"/>
      <w:bookmarkEnd w:id="74"/>
      <w:bookmarkEnd w:id="75"/>
      <w:bookmarkEnd w:id="76"/>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нность в оценочную деятельность как педагогов, так и обучающихся.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Оценка на единой критериальной основе, формирование </w:t>
      </w:r>
      <w:r w:rsidRPr="00C06C74">
        <w:rPr>
          <w:rFonts w:ascii="Times New Roman" w:hAnsi="Times New Roman"/>
          <w:color w:val="auto"/>
          <w:spacing w:val="-2"/>
          <w:sz w:val="24"/>
          <w:szCs w:val="24"/>
        </w:rPr>
        <w:t>навыков рефлексии, самоанализа, самоконтроля, само­ и вза</w:t>
      </w:r>
      <w:r w:rsidRPr="00C06C74">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C06C74">
        <w:rPr>
          <w:rFonts w:ascii="Times New Roman" w:hAnsi="Times New Roman"/>
          <w:color w:val="auto"/>
          <w:spacing w:val="-2"/>
          <w:sz w:val="24"/>
          <w:szCs w:val="24"/>
        </w:rPr>
        <w:t xml:space="preserve">самосознания, готовности открыто выражать и отстаивать </w:t>
      </w:r>
      <w:r w:rsidRPr="00C06C74">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В соответствии со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 xml:space="preserve"> основным</w:t>
      </w:r>
      <w:r w:rsidRPr="00C06C74">
        <w:rPr>
          <w:rFonts w:ascii="Times New Roman" w:hAnsi="Times New Roman"/>
          <w:b/>
          <w:bCs/>
          <w:color w:val="auto"/>
          <w:sz w:val="24"/>
          <w:szCs w:val="24"/>
        </w:rPr>
        <w:t xml:space="preserve"> объектом </w:t>
      </w:r>
      <w:r w:rsidRPr="00C06C74">
        <w:rPr>
          <w:rFonts w:ascii="Times New Roman" w:hAnsi="Times New Roman"/>
          <w:color w:val="auto"/>
          <w:sz w:val="24"/>
          <w:szCs w:val="24"/>
        </w:rPr>
        <w:t>системы оценки, е</w:t>
      </w:r>
      <w:r w:rsidR="00D30361" w:rsidRPr="00C06C74">
        <w:rPr>
          <w:rFonts w:ascii="Times New Roman" w:hAnsi="Times New Roman"/>
          <w:color w:val="auto"/>
          <w:sz w:val="24"/>
          <w:szCs w:val="24"/>
        </w:rPr>
        <w:t>е</w:t>
      </w:r>
      <w:r w:rsidRPr="00C06C74">
        <w:rPr>
          <w:rFonts w:ascii="Times New Roman" w:hAnsi="Times New Roman"/>
          <w:b/>
          <w:bCs/>
          <w:color w:val="auto"/>
          <w:sz w:val="24"/>
          <w:szCs w:val="24"/>
        </w:rPr>
        <w:t>содержательной и критериальной базой выступают планируемые результаты</w:t>
      </w:r>
      <w:r w:rsidRPr="00C06C74">
        <w:rPr>
          <w:rFonts w:ascii="Times New Roman" w:hAnsi="Times New Roman"/>
          <w:color w:val="auto"/>
          <w:sz w:val="24"/>
          <w:szCs w:val="24"/>
        </w:rPr>
        <w:t xml:space="preserve"> освоения обучающимися </w:t>
      </w:r>
      <w:r w:rsidRPr="00C06C74">
        <w:rPr>
          <w:rFonts w:ascii="Times New Roman" w:hAnsi="Times New Roman"/>
          <w:color w:val="auto"/>
          <w:spacing w:val="-2"/>
          <w:sz w:val="24"/>
          <w:szCs w:val="24"/>
        </w:rPr>
        <w:t>основной образовательной программы начального общего об</w:t>
      </w:r>
      <w:r w:rsidRPr="00C06C74">
        <w:rPr>
          <w:rFonts w:ascii="Times New Roman" w:hAnsi="Times New Roman"/>
          <w:color w:val="auto"/>
          <w:sz w:val="24"/>
          <w:szCs w:val="24"/>
        </w:rPr>
        <w:t>разования.</w:t>
      </w:r>
    </w:p>
    <w:p w:rsidR="00653A76" w:rsidRPr="00C06C74" w:rsidRDefault="00653A76" w:rsidP="00DB2154">
      <w:pPr>
        <w:pStyle w:val="a3"/>
        <w:spacing w:line="240" w:lineRule="auto"/>
        <w:ind w:firstLine="454"/>
        <w:rPr>
          <w:rFonts w:ascii="Times New Roman" w:hAnsi="Times New Roman"/>
          <w:color w:val="auto"/>
          <w:spacing w:val="-4"/>
          <w:sz w:val="24"/>
          <w:szCs w:val="24"/>
        </w:rPr>
      </w:pPr>
      <w:r w:rsidRPr="00C06C74">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C06C74">
        <w:rPr>
          <w:rFonts w:ascii="Times New Roman" w:hAnsi="Times New Roman"/>
          <w:color w:val="auto"/>
          <w:sz w:val="24"/>
          <w:szCs w:val="24"/>
        </w:rPr>
        <w:t>ственности в системе непрерывного образования. Е</w:t>
      </w:r>
      <w:r w:rsidR="00C6263C" w:rsidRPr="00C06C74">
        <w:rPr>
          <w:rFonts w:ascii="Times New Roman" w:hAnsi="Times New Roman"/>
          <w:color w:val="auto"/>
          <w:sz w:val="24"/>
          <w:szCs w:val="24"/>
        </w:rPr>
        <w:t>е</w:t>
      </w:r>
      <w:r w:rsidRPr="00C06C74">
        <w:rPr>
          <w:rFonts w:ascii="Times New Roman" w:hAnsi="Times New Roman"/>
          <w:color w:val="auto"/>
          <w:sz w:val="24"/>
          <w:szCs w:val="24"/>
        </w:rPr>
        <w:t xml:space="preserve"> основными </w:t>
      </w:r>
      <w:r w:rsidRPr="00C06C74">
        <w:rPr>
          <w:rFonts w:ascii="Times New Roman" w:hAnsi="Times New Roman"/>
          <w:b/>
          <w:bCs/>
          <w:color w:val="auto"/>
          <w:sz w:val="24"/>
          <w:szCs w:val="24"/>
        </w:rPr>
        <w:t>функциями</w:t>
      </w:r>
      <w:r w:rsidRPr="00C06C74">
        <w:rPr>
          <w:rFonts w:ascii="Times New Roman" w:hAnsi="Times New Roman"/>
          <w:color w:val="auto"/>
          <w:sz w:val="24"/>
          <w:szCs w:val="24"/>
        </w:rPr>
        <w:t xml:space="preserve"> являются </w:t>
      </w:r>
      <w:r w:rsidRPr="00C06C74">
        <w:rPr>
          <w:rFonts w:ascii="Times New Roman" w:hAnsi="Times New Roman"/>
          <w:b/>
          <w:bCs/>
          <w:iCs/>
          <w:color w:val="auto"/>
          <w:sz w:val="24"/>
          <w:szCs w:val="24"/>
        </w:rPr>
        <w:t xml:space="preserve">ориентация </w:t>
      </w:r>
      <w:r w:rsidR="007E3D6D" w:rsidRPr="00C06C74">
        <w:rPr>
          <w:rFonts w:ascii="Times New Roman" w:hAnsi="Times New Roman"/>
          <w:b/>
          <w:bCs/>
          <w:iCs/>
          <w:color w:val="auto"/>
          <w:sz w:val="24"/>
          <w:szCs w:val="24"/>
        </w:rPr>
        <w:t xml:space="preserve">образовательной </w:t>
      </w:r>
      <w:r w:rsidR="007E3D6D" w:rsidRPr="00C06C74">
        <w:rPr>
          <w:rFonts w:ascii="Times New Roman" w:hAnsi="Times New Roman"/>
          <w:b/>
          <w:bCs/>
          <w:iCs/>
          <w:color w:val="auto"/>
          <w:spacing w:val="-4"/>
          <w:sz w:val="24"/>
          <w:szCs w:val="24"/>
        </w:rPr>
        <w:t>деятельности</w:t>
      </w:r>
      <w:r w:rsidRPr="00C06C74">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C06C74">
        <w:rPr>
          <w:rFonts w:ascii="Times New Roman" w:hAnsi="Times New Roman"/>
          <w:b/>
          <w:bCs/>
          <w:iCs/>
          <w:color w:val="auto"/>
          <w:spacing w:val="-4"/>
          <w:sz w:val="24"/>
          <w:szCs w:val="24"/>
        </w:rPr>
        <w:t>обратной связи</w:t>
      </w:r>
      <w:r w:rsidRPr="00C06C74">
        <w:rPr>
          <w:rFonts w:ascii="Times New Roman" w:hAnsi="Times New Roman"/>
          <w:color w:val="auto"/>
          <w:spacing w:val="-4"/>
          <w:sz w:val="24"/>
          <w:szCs w:val="24"/>
        </w:rPr>
        <w:t>, позволяющей осуществлять</w:t>
      </w:r>
      <w:r w:rsidRPr="00C06C74">
        <w:rPr>
          <w:rFonts w:ascii="Times New Roman" w:hAnsi="Times New Roman"/>
          <w:b/>
          <w:bCs/>
          <w:iCs/>
          <w:color w:val="auto"/>
          <w:spacing w:val="-4"/>
          <w:sz w:val="24"/>
          <w:szCs w:val="24"/>
        </w:rPr>
        <w:t xml:space="preserve"> управление образовательн</w:t>
      </w:r>
      <w:r w:rsidR="007E3D6D" w:rsidRPr="00C06C74">
        <w:rPr>
          <w:rFonts w:ascii="Times New Roman" w:hAnsi="Times New Roman"/>
          <w:b/>
          <w:bCs/>
          <w:iCs/>
          <w:color w:val="auto"/>
          <w:spacing w:val="-4"/>
          <w:sz w:val="24"/>
          <w:szCs w:val="24"/>
        </w:rPr>
        <w:t>ойдеятельностью</w:t>
      </w:r>
      <w:r w:rsidRPr="00C06C74">
        <w:rPr>
          <w:rFonts w:ascii="Times New Roman" w:hAnsi="Times New Roman"/>
          <w:color w:val="auto"/>
          <w:spacing w:val="-4"/>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Основными направлениями и целями оценочной деятель</w:t>
      </w:r>
      <w:r w:rsidRPr="00C06C74">
        <w:rPr>
          <w:rFonts w:ascii="Times New Roman" w:hAnsi="Times New Roman"/>
          <w:color w:val="auto"/>
          <w:spacing w:val="2"/>
          <w:sz w:val="24"/>
          <w:szCs w:val="24"/>
        </w:rPr>
        <w:t xml:space="preserve">ности в соответствии с требованиями </w:t>
      </w:r>
      <w:r w:rsidR="00C11324" w:rsidRPr="00C06C74">
        <w:rPr>
          <w:rFonts w:ascii="Times New Roman" w:hAnsi="Times New Roman"/>
          <w:color w:val="auto"/>
          <w:spacing w:val="2"/>
          <w:sz w:val="24"/>
          <w:szCs w:val="24"/>
        </w:rPr>
        <w:t>ФГОС НОО</w:t>
      </w:r>
      <w:r w:rsidRPr="00C06C74">
        <w:rPr>
          <w:rFonts w:ascii="Times New Roman" w:hAnsi="Times New Roman"/>
          <w:color w:val="auto"/>
          <w:spacing w:val="2"/>
          <w:sz w:val="24"/>
          <w:szCs w:val="24"/>
        </w:rPr>
        <w:t xml:space="preserve"> являются </w:t>
      </w:r>
      <w:r w:rsidRPr="00C06C74">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C06C74">
        <w:rPr>
          <w:rFonts w:ascii="Times New Roman" w:hAnsi="Times New Roman"/>
          <w:color w:val="auto"/>
          <w:sz w:val="24"/>
          <w:szCs w:val="24"/>
        </w:rPr>
        <w:t xml:space="preserve">организаций </w:t>
      </w:r>
      <w:r w:rsidRPr="00C06C74">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C06C74">
        <w:rPr>
          <w:rFonts w:ascii="Times New Roman" w:hAnsi="Times New Roman"/>
          <w:color w:val="auto"/>
          <w:spacing w:val="2"/>
          <w:sz w:val="24"/>
          <w:szCs w:val="24"/>
        </w:rPr>
        <w:t>на уровне</w:t>
      </w:r>
      <w:r w:rsidRPr="00C06C74">
        <w:rPr>
          <w:rFonts w:ascii="Times New Roman" w:hAnsi="Times New Roman"/>
          <w:color w:val="auto"/>
          <w:sz w:val="24"/>
          <w:szCs w:val="24"/>
        </w:rPr>
        <w:t xml:space="preserve">начального общего образования выступают планируемые </w:t>
      </w:r>
      <w:r w:rsidRPr="00C06C74">
        <w:rPr>
          <w:rFonts w:ascii="Times New Roman" w:hAnsi="Times New Roman"/>
          <w:color w:val="auto"/>
          <w:spacing w:val="2"/>
          <w:sz w:val="24"/>
          <w:szCs w:val="24"/>
        </w:rPr>
        <w:t xml:space="preserve">результаты, составляющие содержание блока </w:t>
      </w:r>
      <w:r w:rsidRPr="00C06C74">
        <w:rPr>
          <w:rFonts w:ascii="Times New Roman" w:hAnsi="Times New Roman"/>
          <w:b/>
          <w:color w:val="auto"/>
          <w:spacing w:val="2"/>
          <w:sz w:val="24"/>
          <w:szCs w:val="24"/>
          <w:u w:val="single"/>
        </w:rPr>
        <w:t>«Выпускник</w:t>
      </w:r>
      <w:r w:rsidR="00B364BF" w:rsidRPr="00C06C74">
        <w:rPr>
          <w:rFonts w:ascii="Times New Roman" w:hAnsi="Times New Roman"/>
          <w:b/>
          <w:color w:val="auto"/>
          <w:spacing w:val="2"/>
          <w:sz w:val="24"/>
          <w:szCs w:val="24"/>
          <w:u w:val="single"/>
        </w:rPr>
        <w:t> </w:t>
      </w:r>
      <w:r w:rsidRPr="00C06C74">
        <w:rPr>
          <w:rFonts w:ascii="Times New Roman" w:hAnsi="Times New Roman"/>
          <w:b/>
          <w:color w:val="auto"/>
          <w:sz w:val="24"/>
          <w:szCs w:val="24"/>
          <w:u w:val="single"/>
        </w:rPr>
        <w:t>научится»</w:t>
      </w:r>
      <w:r w:rsidRPr="00C06C74">
        <w:rPr>
          <w:rFonts w:ascii="Times New Roman" w:hAnsi="Times New Roman"/>
          <w:color w:val="auto"/>
          <w:sz w:val="24"/>
          <w:szCs w:val="24"/>
        </w:rPr>
        <w:t xml:space="preserve"> для каждой программы, предмета, курса.</w:t>
      </w:r>
    </w:p>
    <w:p w:rsidR="00BF1C73"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При оценке результатов деятельности образовательных </w:t>
      </w:r>
      <w:r w:rsidR="00AA36C0" w:rsidRPr="00C06C74">
        <w:rPr>
          <w:rFonts w:ascii="Times New Roman" w:hAnsi="Times New Roman"/>
          <w:color w:val="auto"/>
          <w:sz w:val="24"/>
          <w:szCs w:val="24"/>
        </w:rPr>
        <w:t xml:space="preserve">организаций </w:t>
      </w:r>
      <w:r w:rsidRPr="00C06C74">
        <w:rPr>
          <w:rFonts w:ascii="Times New Roman" w:hAnsi="Times New Roman"/>
          <w:color w:val="auto"/>
          <w:sz w:val="24"/>
          <w:szCs w:val="24"/>
        </w:rPr>
        <w:t>и работников образования основным объектом оценки, 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C06C74">
        <w:rPr>
          <w:rFonts w:ascii="Times New Roman" w:hAnsi="Times New Roman"/>
          <w:color w:val="auto"/>
          <w:spacing w:val="2"/>
          <w:sz w:val="24"/>
          <w:szCs w:val="24"/>
        </w:rPr>
        <w:t xml:space="preserve">программы, составляющие содержание блоков «Выпускник </w:t>
      </w:r>
      <w:r w:rsidRPr="00C06C74">
        <w:rPr>
          <w:rFonts w:ascii="Times New Roman" w:hAnsi="Times New Roman"/>
          <w:color w:val="auto"/>
          <w:sz w:val="24"/>
          <w:szCs w:val="24"/>
        </w:rPr>
        <w:t xml:space="preserve">научится» и </w:t>
      </w:r>
      <w:r w:rsidRPr="00C06C74">
        <w:rPr>
          <w:rFonts w:ascii="Times New Roman" w:hAnsi="Times New Roman"/>
          <w:iCs/>
          <w:color w:val="auto"/>
          <w:sz w:val="24"/>
          <w:szCs w:val="24"/>
        </w:rPr>
        <w:t>«Выпускник получит возможность научиться»</w:t>
      </w:r>
      <w:r w:rsidRPr="00C06C74">
        <w:rPr>
          <w:rFonts w:ascii="Times New Roman" w:hAnsi="Times New Roman"/>
          <w:color w:val="auto"/>
          <w:sz w:val="24"/>
          <w:szCs w:val="24"/>
        </w:rPr>
        <w:t xml:space="preserve"> для каждой учебной программы.</w:t>
      </w:r>
    </w:p>
    <w:p w:rsidR="00BF1C73"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C06C74">
        <w:rPr>
          <w:rFonts w:ascii="Times New Roman" w:hAnsi="Times New Roman"/>
          <w:b/>
          <w:bCs/>
          <w:iCs/>
          <w:color w:val="auto"/>
          <w:spacing w:val="2"/>
          <w:sz w:val="24"/>
          <w:szCs w:val="24"/>
        </w:rPr>
        <w:t>комплексный подход к оценке результатов</w:t>
      </w:r>
      <w:r w:rsidRPr="00C06C74">
        <w:rPr>
          <w:rFonts w:ascii="Times New Roman" w:hAnsi="Times New Roman"/>
          <w:color w:val="auto"/>
          <w:spacing w:val="2"/>
          <w:sz w:val="24"/>
          <w:szCs w:val="24"/>
        </w:rPr>
        <w:t xml:space="preserve"> образования, позволяющий вести </w:t>
      </w:r>
      <w:r w:rsidRPr="00C06C74">
        <w:rPr>
          <w:rFonts w:ascii="Times New Roman" w:hAnsi="Times New Roman"/>
          <w:color w:val="auto"/>
          <w:sz w:val="24"/>
          <w:szCs w:val="24"/>
        </w:rPr>
        <w:t>оценку достижения обучающимися всех тр</w:t>
      </w:r>
      <w:r w:rsidR="00D30361" w:rsidRPr="00C06C74">
        <w:rPr>
          <w:rFonts w:ascii="Times New Roman" w:hAnsi="Times New Roman"/>
          <w:color w:val="auto"/>
          <w:sz w:val="24"/>
          <w:szCs w:val="24"/>
        </w:rPr>
        <w:t>е</w:t>
      </w:r>
      <w:r w:rsidRPr="00C06C74">
        <w:rPr>
          <w:rFonts w:ascii="Times New Roman" w:hAnsi="Times New Roman"/>
          <w:color w:val="auto"/>
          <w:sz w:val="24"/>
          <w:szCs w:val="24"/>
        </w:rPr>
        <w:t>х групп результатов образования:</w:t>
      </w:r>
      <w:r w:rsidRPr="00C06C74">
        <w:rPr>
          <w:rFonts w:ascii="Times New Roman" w:hAnsi="Times New Roman"/>
          <w:b/>
          <w:bCs/>
          <w:iCs/>
          <w:color w:val="auto"/>
          <w:sz w:val="24"/>
          <w:szCs w:val="24"/>
        </w:rPr>
        <w:t xml:space="preserve"> личностных, метапредметных и предметных</w:t>
      </w:r>
      <w:r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В соответствии с требованиями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 xml:space="preserve"> предоставление </w:t>
      </w:r>
      <w:r w:rsidRPr="00C06C74">
        <w:rPr>
          <w:rFonts w:ascii="Times New Roman" w:hAnsi="Times New Roman"/>
          <w:color w:val="auto"/>
          <w:spacing w:val="2"/>
          <w:sz w:val="24"/>
          <w:szCs w:val="24"/>
        </w:rPr>
        <w:t xml:space="preserve">и использование </w:t>
      </w:r>
      <w:r w:rsidRPr="00C06C74">
        <w:rPr>
          <w:rFonts w:ascii="Times New Roman" w:hAnsi="Times New Roman"/>
          <w:b/>
          <w:bCs/>
          <w:iCs/>
          <w:color w:val="auto"/>
          <w:spacing w:val="2"/>
          <w:sz w:val="24"/>
          <w:szCs w:val="24"/>
        </w:rPr>
        <w:t>персонифицированной информации</w:t>
      </w:r>
      <w:r w:rsidRPr="00C06C74">
        <w:rPr>
          <w:rFonts w:ascii="Times New Roman" w:hAnsi="Times New Roman"/>
          <w:color w:val="auto"/>
          <w:spacing w:val="2"/>
          <w:sz w:val="24"/>
          <w:szCs w:val="24"/>
        </w:rPr>
        <w:t xml:space="preserve"> воз</w:t>
      </w:r>
      <w:r w:rsidRPr="00C06C74">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C06C74">
        <w:rPr>
          <w:rFonts w:ascii="Times New Roman" w:hAnsi="Times New Roman"/>
          <w:color w:val="auto"/>
          <w:spacing w:val="-2"/>
          <w:sz w:val="24"/>
          <w:szCs w:val="24"/>
        </w:rPr>
        <w:t xml:space="preserve">и использование исключительно </w:t>
      </w:r>
      <w:r w:rsidRPr="00C06C74">
        <w:rPr>
          <w:rFonts w:ascii="Times New Roman" w:hAnsi="Times New Roman"/>
          <w:b/>
          <w:bCs/>
          <w:iCs/>
          <w:color w:val="auto"/>
          <w:spacing w:val="-2"/>
          <w:sz w:val="24"/>
          <w:szCs w:val="24"/>
        </w:rPr>
        <w:t xml:space="preserve">неперсонифицированной </w:t>
      </w:r>
      <w:r w:rsidRPr="00C06C74">
        <w:rPr>
          <w:rFonts w:ascii="Times New Roman" w:hAnsi="Times New Roman"/>
          <w:b/>
          <w:bCs/>
          <w:iCs/>
          <w:color w:val="auto"/>
          <w:sz w:val="24"/>
          <w:szCs w:val="24"/>
        </w:rPr>
        <w:t>(анонимной)информации</w:t>
      </w:r>
      <w:r w:rsidRPr="00C06C74">
        <w:rPr>
          <w:rFonts w:ascii="Times New Roman" w:hAnsi="Times New Roman"/>
          <w:color w:val="auto"/>
          <w:sz w:val="24"/>
          <w:szCs w:val="24"/>
        </w:rPr>
        <w:t xml:space="preserve"> о достигаемых обучающимися образовательных результатах.</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Интерпретация результатов оценки вед</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тся на основе </w:t>
      </w:r>
      <w:r w:rsidRPr="00C06C74">
        <w:rPr>
          <w:rFonts w:ascii="Times New Roman" w:hAnsi="Times New Roman"/>
          <w:b/>
          <w:bCs/>
          <w:iCs/>
          <w:color w:val="auto"/>
          <w:sz w:val="24"/>
          <w:szCs w:val="24"/>
        </w:rPr>
        <w:t>кон</w:t>
      </w:r>
      <w:r w:rsidRPr="00C06C74">
        <w:rPr>
          <w:rFonts w:ascii="Times New Roman" w:hAnsi="Times New Roman"/>
          <w:b/>
          <w:bCs/>
          <w:iCs/>
          <w:color w:val="auto"/>
          <w:spacing w:val="2"/>
          <w:sz w:val="24"/>
          <w:szCs w:val="24"/>
        </w:rPr>
        <w:t>текстной информации</w:t>
      </w:r>
      <w:r w:rsidRPr="00C06C74">
        <w:rPr>
          <w:rFonts w:ascii="Times New Roman" w:hAnsi="Times New Roman"/>
          <w:color w:val="auto"/>
          <w:spacing w:val="2"/>
          <w:sz w:val="24"/>
          <w:szCs w:val="24"/>
        </w:rPr>
        <w:t xml:space="preserve"> об условиях и особенностях деятельности субъектов </w:t>
      </w:r>
      <w:r w:rsidR="00AD64C6" w:rsidRPr="00C06C74">
        <w:rPr>
          <w:rFonts w:ascii="Times New Roman" w:hAnsi="Times New Roman"/>
          <w:color w:val="auto"/>
          <w:sz w:val="24"/>
          <w:szCs w:val="24"/>
        </w:rPr>
        <w:t>образовательных отношений</w:t>
      </w:r>
      <w:r w:rsidRPr="00C06C74">
        <w:rPr>
          <w:rFonts w:ascii="Times New Roman" w:hAnsi="Times New Roman"/>
          <w:color w:val="auto"/>
          <w:spacing w:val="2"/>
          <w:sz w:val="24"/>
          <w:szCs w:val="24"/>
        </w:rPr>
        <w:t>. В частно</w:t>
      </w:r>
      <w:r w:rsidRPr="00C06C74">
        <w:rPr>
          <w:rFonts w:ascii="Times New Roman" w:hAnsi="Times New Roman"/>
          <w:color w:val="auto"/>
          <w:sz w:val="24"/>
          <w:szCs w:val="24"/>
        </w:rPr>
        <w:t>сти, итоговая оценка обучающихся определяется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их стартового уровня и динамики образовательных достижений.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Система оценки предусматривает </w:t>
      </w:r>
      <w:r w:rsidRPr="00C06C74">
        <w:rPr>
          <w:rFonts w:ascii="Times New Roman" w:hAnsi="Times New Roman"/>
          <w:b/>
          <w:bCs/>
          <w:iCs/>
          <w:color w:val="auto"/>
          <w:spacing w:val="2"/>
          <w:sz w:val="24"/>
          <w:szCs w:val="24"/>
        </w:rPr>
        <w:t>уровневый подход</w:t>
      </w:r>
      <w:r w:rsidRPr="00C06C74">
        <w:rPr>
          <w:rFonts w:ascii="Times New Roman" w:hAnsi="Times New Roman"/>
          <w:color w:val="auto"/>
          <w:spacing w:val="2"/>
          <w:sz w:val="24"/>
          <w:szCs w:val="24"/>
        </w:rPr>
        <w:t xml:space="preserve"> к представлению планируемых результатов и инструментарию </w:t>
      </w:r>
      <w:r w:rsidRPr="00C06C74">
        <w:rPr>
          <w:rFonts w:ascii="Times New Roman" w:hAnsi="Times New Roman"/>
          <w:color w:val="auto"/>
          <w:sz w:val="24"/>
          <w:szCs w:val="24"/>
        </w:rPr>
        <w:t>для оценки их достижения. Согласно этому подходу за точку отсч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та принимается не «идеальный образец», отсчитывая от которого «методом вычитания» и фиксируя допущенные ошибки и недоч</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ты формируется сегодня оценка ученика, а </w:t>
      </w:r>
      <w:r w:rsidRPr="00C06C74">
        <w:rPr>
          <w:rFonts w:ascii="Times New Roman" w:hAnsi="Times New Roman"/>
          <w:color w:val="auto"/>
          <w:spacing w:val="-2"/>
          <w:sz w:val="24"/>
          <w:szCs w:val="24"/>
        </w:rPr>
        <w:t>необходимый для продолжения образования и реально дости</w:t>
      </w:r>
      <w:r w:rsidRPr="00C06C74">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C06C74">
        <w:rPr>
          <w:rFonts w:ascii="Times New Roman" w:hAnsi="Times New Roman"/>
          <w:color w:val="auto"/>
          <w:spacing w:val="2"/>
          <w:sz w:val="24"/>
          <w:szCs w:val="24"/>
        </w:rPr>
        <w:t>интерпретируется как безусловный учебный успех реб</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нка, </w:t>
      </w:r>
      <w:r w:rsidRPr="00C06C74">
        <w:rPr>
          <w:rFonts w:ascii="Times New Roman" w:hAnsi="Times New Roman"/>
          <w:color w:val="auto"/>
          <w:sz w:val="24"/>
          <w:szCs w:val="24"/>
        </w:rPr>
        <w:t xml:space="preserve">как исполнение им требований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 А оценка инди</w:t>
      </w:r>
      <w:r w:rsidRPr="00C06C74">
        <w:rPr>
          <w:rFonts w:ascii="Times New Roman" w:hAnsi="Times New Roman"/>
          <w:color w:val="auto"/>
          <w:spacing w:val="2"/>
          <w:sz w:val="24"/>
          <w:szCs w:val="24"/>
        </w:rPr>
        <w:t>видуальных образовательных достижений вед</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тся «методом </w:t>
      </w:r>
      <w:r w:rsidRPr="00C06C74">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C06C74">
        <w:rPr>
          <w:rFonts w:ascii="Times New Roman" w:hAnsi="Times New Roman"/>
          <w:color w:val="auto"/>
          <w:spacing w:val="2"/>
          <w:sz w:val="24"/>
          <w:szCs w:val="24"/>
        </w:rPr>
        <w:t>жения обучающихся, выстраивать индивидуальные траекто</w:t>
      </w:r>
      <w:r w:rsidRPr="00C06C74">
        <w:rPr>
          <w:rFonts w:ascii="Times New Roman" w:hAnsi="Times New Roman"/>
          <w:color w:val="auto"/>
          <w:sz w:val="24"/>
          <w:szCs w:val="24"/>
        </w:rPr>
        <w:t>рии движения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зоны ближайшего развития.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C06C74" w:rsidRDefault="00653A76" w:rsidP="00DB2154">
      <w:pPr>
        <w:pStyle w:val="21"/>
        <w:spacing w:line="240" w:lineRule="auto"/>
        <w:rPr>
          <w:sz w:val="24"/>
        </w:rPr>
      </w:pPr>
      <w:r w:rsidRPr="00C06C74">
        <w:rPr>
          <w:spacing w:val="2"/>
          <w:sz w:val="24"/>
        </w:rPr>
        <w:t>«зач</w:t>
      </w:r>
      <w:r w:rsidR="00D30361" w:rsidRPr="00C06C74">
        <w:rPr>
          <w:spacing w:val="2"/>
          <w:sz w:val="24"/>
        </w:rPr>
        <w:t>е</w:t>
      </w:r>
      <w:r w:rsidRPr="00C06C74">
        <w:rPr>
          <w:spacing w:val="2"/>
          <w:sz w:val="24"/>
        </w:rPr>
        <w:t>т/незач</w:t>
      </w:r>
      <w:r w:rsidR="00D30361" w:rsidRPr="00C06C74">
        <w:rPr>
          <w:spacing w:val="2"/>
          <w:sz w:val="24"/>
        </w:rPr>
        <w:t>е</w:t>
      </w:r>
      <w:r w:rsidRPr="00C06C74">
        <w:rPr>
          <w:spacing w:val="2"/>
          <w:sz w:val="24"/>
        </w:rPr>
        <w:t>т» («удовлетворительно/неудовлетворитель</w:t>
      </w:r>
      <w:r w:rsidRPr="00C06C74">
        <w:rPr>
          <w:sz w:val="24"/>
        </w:rPr>
        <w:t>но»), т.</w:t>
      </w:r>
      <w:r w:rsidRPr="00C06C74">
        <w:rPr>
          <w:sz w:val="24"/>
        </w:rPr>
        <w:t> </w:t>
      </w:r>
      <w:r w:rsidRPr="00C06C74">
        <w:rPr>
          <w:sz w:val="24"/>
        </w:rPr>
        <w:t xml:space="preserve">е. оценкой, свидетельствующей об </w:t>
      </w:r>
      <w:r w:rsidR="003D4E86" w:rsidRPr="00C06C74">
        <w:rPr>
          <w:sz w:val="24"/>
        </w:rPr>
        <w:t xml:space="preserve">осознанном </w:t>
      </w:r>
      <w:r w:rsidRPr="00C06C74">
        <w:rPr>
          <w:sz w:val="24"/>
        </w:rPr>
        <w:t xml:space="preserve">освоении опорной </w:t>
      </w:r>
      <w:r w:rsidRPr="00C06C74">
        <w:rPr>
          <w:spacing w:val="-2"/>
          <w:sz w:val="24"/>
        </w:rPr>
        <w:t xml:space="preserve">системы знаний и правильном выполнении учебных действий </w:t>
      </w:r>
      <w:r w:rsidRPr="00C06C74">
        <w:rPr>
          <w:sz w:val="24"/>
        </w:rPr>
        <w:t>в рамках диапазона (круга) заданных задач, построенных на опорном учебном материале;</w:t>
      </w:r>
    </w:p>
    <w:p w:rsidR="00653A76" w:rsidRPr="00C06C74" w:rsidRDefault="00653A76" w:rsidP="00DB2154">
      <w:pPr>
        <w:pStyle w:val="21"/>
        <w:spacing w:line="240" w:lineRule="auto"/>
        <w:rPr>
          <w:sz w:val="24"/>
        </w:rPr>
      </w:pPr>
      <w:r w:rsidRPr="00C06C74">
        <w:rPr>
          <w:sz w:val="24"/>
        </w:rPr>
        <w:t xml:space="preserve">«хорошо», «отлично» — оценками, свидетельствующими об усвоении опорной системы знаний на уровне осознанного </w:t>
      </w:r>
      <w:r w:rsidRPr="00C06C74">
        <w:rPr>
          <w:spacing w:val="2"/>
          <w:sz w:val="24"/>
        </w:rPr>
        <w:t xml:space="preserve">произвольного овладения учебными действиями, а также о </w:t>
      </w:r>
      <w:r w:rsidRPr="00C06C74">
        <w:rPr>
          <w:sz w:val="24"/>
        </w:rPr>
        <w:t>кругозоре, широте (или избирательности) интересов.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Это не исключает возможности использования традиционной системы отметок по 5</w:t>
      </w:r>
      <w:r w:rsidRPr="00C06C74">
        <w:rPr>
          <w:rFonts w:ascii="Times New Roman" w:hAnsi="Times New Roman"/>
          <w:color w:val="auto"/>
          <w:sz w:val="24"/>
          <w:szCs w:val="24"/>
        </w:rPr>
        <w:noBreakHyphen/>
        <w:t xml:space="preserve">балльной шкале, однако требует </w:t>
      </w:r>
      <w:r w:rsidRPr="00C06C74">
        <w:rPr>
          <w:rFonts w:ascii="Times New Roman" w:hAnsi="Times New Roman"/>
          <w:color w:val="auto"/>
          <w:spacing w:val="2"/>
          <w:sz w:val="24"/>
          <w:szCs w:val="24"/>
        </w:rPr>
        <w:t xml:space="preserve">уточнения и переосмысления их наполнения. В частности, </w:t>
      </w:r>
      <w:r w:rsidRPr="00C06C74">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нка, как исполнение им требований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 xml:space="preserve"> и соотносится с оценкой «удовлетворительно» («зач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В процессе оценки используются разнообразные методы </w:t>
      </w:r>
      <w:r w:rsidRPr="00C06C74">
        <w:rPr>
          <w:rFonts w:ascii="Times New Roman" w:hAnsi="Times New Roman"/>
          <w:color w:val="auto"/>
          <w:sz w:val="24"/>
          <w:szCs w:val="24"/>
        </w:rPr>
        <w:t>и формы, взаимно дополняющие друг друга (стандартизиро</w:t>
      </w:r>
      <w:r w:rsidRPr="00C06C74">
        <w:rPr>
          <w:rFonts w:ascii="Times New Roman" w:hAnsi="Times New Roman"/>
          <w:color w:val="auto"/>
          <w:spacing w:val="2"/>
          <w:sz w:val="24"/>
          <w:szCs w:val="24"/>
        </w:rPr>
        <w:t>ванные письменные и устные работы, проекты, практиче</w:t>
      </w:r>
      <w:r w:rsidRPr="00C06C74">
        <w:rPr>
          <w:rFonts w:ascii="Times New Roman" w:hAnsi="Times New Roman"/>
          <w:color w:val="auto"/>
          <w:sz w:val="24"/>
          <w:szCs w:val="24"/>
        </w:rPr>
        <w:t>ские работы, творческие работы, самоанализ и самооценка, наблюдения и</w:t>
      </w:r>
      <w:r w:rsidRPr="00C06C74">
        <w:rPr>
          <w:rFonts w:ascii="Times New Roman" w:hAnsi="Times New Roman"/>
          <w:color w:val="auto"/>
          <w:sz w:val="24"/>
          <w:szCs w:val="24"/>
        </w:rPr>
        <w:t> </w:t>
      </w:r>
      <w:r w:rsidRPr="00C06C74">
        <w:rPr>
          <w:rFonts w:ascii="Times New Roman" w:hAnsi="Times New Roman"/>
          <w:color w:val="auto"/>
          <w:sz w:val="24"/>
          <w:szCs w:val="24"/>
        </w:rPr>
        <w:t>др.).</w:t>
      </w:r>
    </w:p>
    <w:p w:rsidR="008F183A" w:rsidRPr="00C06C74" w:rsidRDefault="008F183A" w:rsidP="00DB2154">
      <w:pPr>
        <w:pStyle w:val="a3"/>
        <w:spacing w:line="240" w:lineRule="auto"/>
        <w:ind w:firstLine="454"/>
        <w:rPr>
          <w:rFonts w:ascii="Times New Roman" w:hAnsi="Times New Roman"/>
          <w:color w:val="auto"/>
          <w:sz w:val="24"/>
          <w:szCs w:val="24"/>
        </w:rPr>
      </w:pPr>
    </w:p>
    <w:p w:rsidR="00653A76" w:rsidRPr="00C06C74" w:rsidRDefault="00653A76" w:rsidP="00442E87">
      <w:pPr>
        <w:pStyle w:val="afd"/>
        <w:numPr>
          <w:ilvl w:val="2"/>
          <w:numId w:val="88"/>
        </w:numPr>
        <w:spacing w:line="240" w:lineRule="auto"/>
        <w:ind w:left="0" w:firstLine="0"/>
        <w:jc w:val="both"/>
        <w:rPr>
          <w:sz w:val="24"/>
        </w:rPr>
      </w:pPr>
      <w:bookmarkStart w:id="77" w:name="_Toc288394072"/>
      <w:bookmarkStart w:id="78" w:name="_Toc288410539"/>
      <w:bookmarkStart w:id="79" w:name="_Toc288410668"/>
      <w:bookmarkStart w:id="80" w:name="_Toc288410733"/>
      <w:bookmarkStart w:id="81" w:name="_Toc294246084"/>
      <w:bookmarkStart w:id="82" w:name="_Toc424564315"/>
      <w:r w:rsidRPr="00C06C74">
        <w:rPr>
          <w:sz w:val="24"/>
        </w:rPr>
        <w:t>Особенности оценки личностных, метапредметных и предметных результатов</w:t>
      </w:r>
      <w:bookmarkEnd w:id="77"/>
      <w:bookmarkEnd w:id="78"/>
      <w:bookmarkEnd w:id="79"/>
      <w:bookmarkEnd w:id="80"/>
      <w:bookmarkEnd w:id="81"/>
      <w:bookmarkEnd w:id="82"/>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C06C74">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C06C74">
        <w:rPr>
          <w:rFonts w:ascii="Times New Roman" w:hAnsi="Times New Roman"/>
          <w:color w:val="auto"/>
          <w:spacing w:val="2"/>
          <w:sz w:val="24"/>
          <w:szCs w:val="24"/>
        </w:rPr>
        <w:t>при получении</w:t>
      </w:r>
      <w:r w:rsidRPr="00C06C74">
        <w:rPr>
          <w:rFonts w:ascii="Times New Roman" w:hAnsi="Times New Roman"/>
          <w:color w:val="auto"/>
          <w:spacing w:val="2"/>
          <w:sz w:val="24"/>
          <w:szCs w:val="24"/>
        </w:rPr>
        <w:t xml:space="preserve"> на</w:t>
      </w:r>
      <w:r w:rsidRPr="00C06C74">
        <w:rPr>
          <w:rFonts w:ascii="Times New Roman" w:hAnsi="Times New Roman"/>
          <w:color w:val="auto"/>
          <w:sz w:val="24"/>
          <w:szCs w:val="24"/>
        </w:rPr>
        <w:t>чального общего образования.</w:t>
      </w:r>
    </w:p>
    <w:p w:rsidR="00653A76" w:rsidRPr="00C06C74" w:rsidRDefault="00653A76" w:rsidP="00DB2154">
      <w:pPr>
        <w:pStyle w:val="a3"/>
        <w:spacing w:line="240" w:lineRule="auto"/>
        <w:ind w:firstLine="454"/>
        <w:rPr>
          <w:rFonts w:ascii="Times New Roman" w:hAnsi="Times New Roman"/>
          <w:color w:val="auto"/>
          <w:spacing w:val="-4"/>
          <w:sz w:val="24"/>
          <w:szCs w:val="24"/>
        </w:rPr>
      </w:pPr>
      <w:r w:rsidRPr="00C06C74">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C06C74">
        <w:rPr>
          <w:rFonts w:ascii="Times New Roman" w:hAnsi="Times New Roman"/>
          <w:color w:val="auto"/>
          <w:spacing w:val="-4"/>
          <w:sz w:val="24"/>
          <w:szCs w:val="24"/>
        </w:rPr>
        <w:t>йдеятельности</w:t>
      </w:r>
      <w:r w:rsidRPr="00C06C74">
        <w:rPr>
          <w:rFonts w:ascii="Times New Roman" w:hAnsi="Times New Roman"/>
          <w:color w:val="auto"/>
          <w:spacing w:val="-4"/>
          <w:sz w:val="24"/>
          <w:szCs w:val="24"/>
        </w:rPr>
        <w:t>, включая внеурочную деятельность, реализуемую семь</w:t>
      </w:r>
      <w:r w:rsidR="00D30361" w:rsidRPr="00C06C74">
        <w:rPr>
          <w:rFonts w:ascii="Times New Roman" w:hAnsi="Times New Roman"/>
          <w:color w:val="auto"/>
          <w:spacing w:val="-4"/>
          <w:sz w:val="24"/>
          <w:szCs w:val="24"/>
        </w:rPr>
        <w:t>е</w:t>
      </w:r>
      <w:r w:rsidRPr="00C06C74">
        <w:rPr>
          <w:rFonts w:ascii="Times New Roman" w:hAnsi="Times New Roman"/>
          <w:color w:val="auto"/>
          <w:spacing w:val="-4"/>
          <w:sz w:val="24"/>
          <w:szCs w:val="24"/>
        </w:rPr>
        <w:t>й и школой.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Основным объектом оценки личностных результатов слу</w:t>
      </w:r>
      <w:r w:rsidRPr="00C06C74">
        <w:rPr>
          <w:rFonts w:ascii="Times New Roman" w:hAnsi="Times New Roman"/>
          <w:color w:val="auto"/>
          <w:spacing w:val="4"/>
          <w:sz w:val="24"/>
          <w:szCs w:val="24"/>
        </w:rPr>
        <w:t xml:space="preserve">жит сформированность универсальных учебных действий, </w:t>
      </w:r>
      <w:r w:rsidRPr="00C06C74">
        <w:rPr>
          <w:rFonts w:ascii="Times New Roman" w:hAnsi="Times New Roman"/>
          <w:color w:val="auto"/>
          <w:sz w:val="24"/>
          <w:szCs w:val="24"/>
        </w:rPr>
        <w:t>включаемых в следующие три основных блока:</w:t>
      </w:r>
    </w:p>
    <w:p w:rsidR="00653A76" w:rsidRPr="00C06C74" w:rsidRDefault="00653A76" w:rsidP="00DB2154">
      <w:pPr>
        <w:pStyle w:val="21"/>
        <w:spacing w:line="240" w:lineRule="auto"/>
        <w:rPr>
          <w:sz w:val="24"/>
        </w:rPr>
      </w:pPr>
      <w:r w:rsidRPr="00C06C74">
        <w:rPr>
          <w:iCs/>
          <w:sz w:val="24"/>
        </w:rPr>
        <w:t>самоопределение</w:t>
      </w:r>
      <w:r w:rsidRPr="00C06C74">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C06C74" w:rsidRDefault="00653A76" w:rsidP="00DB2154">
      <w:pPr>
        <w:pStyle w:val="21"/>
        <w:spacing w:line="240" w:lineRule="auto"/>
        <w:rPr>
          <w:sz w:val="24"/>
        </w:rPr>
      </w:pPr>
      <w:r w:rsidRPr="00C06C74">
        <w:rPr>
          <w:iCs/>
          <w:sz w:val="24"/>
        </w:rPr>
        <w:t>смыслообразование</w:t>
      </w:r>
      <w:r w:rsidRPr="00C06C74">
        <w:rPr>
          <w:sz w:val="24"/>
        </w:rPr>
        <w:t> — поиск и установление личностного смысла (т.</w:t>
      </w:r>
      <w:r w:rsidRPr="00C06C74">
        <w:rPr>
          <w:sz w:val="24"/>
        </w:rPr>
        <w:t> </w:t>
      </w:r>
      <w:r w:rsidRPr="00C06C74">
        <w:rPr>
          <w:sz w:val="24"/>
        </w:rPr>
        <w:t>е. «значения для себя») учения обучающимися на основе устойчивой системы учебно</w:t>
      </w:r>
      <w:r w:rsidRPr="00C06C74">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C06C74" w:rsidRDefault="00653A76" w:rsidP="00DB2154">
      <w:pPr>
        <w:pStyle w:val="21"/>
        <w:spacing w:line="240" w:lineRule="auto"/>
        <w:rPr>
          <w:sz w:val="24"/>
        </w:rPr>
      </w:pPr>
      <w:r w:rsidRPr="00C06C74">
        <w:rPr>
          <w:iCs/>
          <w:sz w:val="24"/>
        </w:rPr>
        <w:t>морально</w:t>
      </w:r>
      <w:r w:rsidRPr="00C06C74">
        <w:rPr>
          <w:iCs/>
          <w:sz w:val="24"/>
        </w:rPr>
        <w:noBreakHyphen/>
        <w:t>этическая ориентация</w:t>
      </w:r>
      <w:r w:rsidRPr="00C06C74">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C06C74">
        <w:rPr>
          <w:sz w:val="24"/>
        </w:rPr>
        <w:t>е</w:t>
      </w:r>
      <w:r w:rsidRPr="00C06C74">
        <w:rPr>
          <w:sz w:val="24"/>
        </w:rPr>
        <w:t>ту позиций, мотивов и интересов участников моральной дилеммы при е</w:t>
      </w:r>
      <w:r w:rsidR="00D30361" w:rsidRPr="00C06C74">
        <w:rPr>
          <w:sz w:val="24"/>
        </w:rPr>
        <w:t>е</w:t>
      </w:r>
      <w:r w:rsidRPr="00C06C74">
        <w:rPr>
          <w:sz w:val="24"/>
        </w:rPr>
        <w:t xml:space="preserve"> разрешении; развитие этических чувств — стыда, вины, совести как регуляторов морального поведения.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Основное содержание оценки личностных результатов </w:t>
      </w:r>
      <w:r w:rsidR="00C27132" w:rsidRPr="00C06C74">
        <w:rPr>
          <w:rFonts w:ascii="Times New Roman" w:hAnsi="Times New Roman"/>
          <w:color w:val="auto"/>
          <w:spacing w:val="2"/>
          <w:sz w:val="24"/>
          <w:szCs w:val="24"/>
        </w:rPr>
        <w:t xml:space="preserve">при получении </w:t>
      </w:r>
      <w:r w:rsidRPr="00C06C74">
        <w:rPr>
          <w:rFonts w:ascii="Times New Roman" w:hAnsi="Times New Roman"/>
          <w:color w:val="auto"/>
          <w:spacing w:val="2"/>
          <w:sz w:val="24"/>
          <w:szCs w:val="24"/>
        </w:rPr>
        <w:t xml:space="preserve"> начального общего образования строится вокруг </w:t>
      </w:r>
      <w:r w:rsidRPr="00C06C74">
        <w:rPr>
          <w:rFonts w:ascii="Times New Roman" w:hAnsi="Times New Roman"/>
          <w:color w:val="auto"/>
          <w:sz w:val="24"/>
          <w:szCs w:val="24"/>
        </w:rPr>
        <w:t>оценки:</w:t>
      </w:r>
    </w:p>
    <w:p w:rsidR="00653A76" w:rsidRPr="00C06C74" w:rsidRDefault="00653A76" w:rsidP="00DB2154">
      <w:pPr>
        <w:pStyle w:val="21"/>
        <w:spacing w:line="240" w:lineRule="auto"/>
        <w:rPr>
          <w:sz w:val="24"/>
        </w:rPr>
      </w:pPr>
      <w:r w:rsidRPr="00C06C74">
        <w:rPr>
          <w:sz w:val="24"/>
        </w:rPr>
        <w:t>сформированности внутренней позиции обучающегося, которая находит отражение в эмоционально</w:t>
      </w:r>
      <w:r w:rsidRPr="00C06C74">
        <w:rPr>
          <w:sz w:val="24"/>
        </w:rPr>
        <w:noBreakHyphen/>
        <w:t>положительном отношении обучающегося к образовательн</w:t>
      </w:r>
      <w:r w:rsidR="00AA36C0" w:rsidRPr="00C06C74">
        <w:rPr>
          <w:sz w:val="24"/>
        </w:rPr>
        <w:t>ой организации</w:t>
      </w:r>
      <w:r w:rsidRPr="00C06C74">
        <w:rPr>
          <w:sz w:val="24"/>
        </w:rPr>
        <w:t xml:space="preserve">, ориентации на содержательные моменты </w:t>
      </w:r>
      <w:r w:rsidR="007E3D6D" w:rsidRPr="00C06C74">
        <w:rPr>
          <w:sz w:val="24"/>
        </w:rPr>
        <w:t>образовательной деятельности </w:t>
      </w:r>
      <w:r w:rsidRPr="00C06C74">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C06C74" w:rsidRDefault="00653A76" w:rsidP="00DB2154">
      <w:pPr>
        <w:pStyle w:val="21"/>
        <w:spacing w:line="240" w:lineRule="auto"/>
        <w:rPr>
          <w:sz w:val="24"/>
        </w:rPr>
      </w:pPr>
      <w:r w:rsidRPr="00C06C74">
        <w:rPr>
          <w:spacing w:val="4"/>
          <w:sz w:val="24"/>
        </w:rPr>
        <w:t xml:space="preserve">сформированности основ гражданской идентичности, </w:t>
      </w:r>
      <w:r w:rsidRPr="00C06C74">
        <w:rPr>
          <w:sz w:val="24"/>
        </w:rPr>
        <w:t>включая чувство гордости за свою Родину, знание знаменательныхдля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06C74" w:rsidRDefault="00653A76" w:rsidP="00DB2154">
      <w:pPr>
        <w:pStyle w:val="21"/>
        <w:spacing w:line="240" w:lineRule="auto"/>
        <w:rPr>
          <w:sz w:val="24"/>
        </w:rPr>
      </w:pPr>
      <w:r w:rsidRPr="00C06C74">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C06C74" w:rsidRDefault="00653A76" w:rsidP="00DB2154">
      <w:pPr>
        <w:pStyle w:val="21"/>
        <w:spacing w:line="240" w:lineRule="auto"/>
        <w:rPr>
          <w:sz w:val="24"/>
        </w:rPr>
      </w:pPr>
      <w:r w:rsidRPr="00C06C74">
        <w:rPr>
          <w:spacing w:val="-4"/>
          <w:sz w:val="24"/>
        </w:rPr>
        <w:t>сформированности мотивации учебнойдеятельности, вклю</w:t>
      </w:r>
      <w:r w:rsidR="00C6263C" w:rsidRPr="00C06C74">
        <w:rPr>
          <w:sz w:val="24"/>
        </w:rPr>
        <w:t>ч</w:t>
      </w:r>
      <w:r w:rsidRPr="00C06C74">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C06C74" w:rsidRDefault="00653A76" w:rsidP="00DB2154">
      <w:pPr>
        <w:pStyle w:val="21"/>
        <w:spacing w:line="240" w:lineRule="auto"/>
        <w:rPr>
          <w:sz w:val="24"/>
        </w:rPr>
      </w:pPr>
      <w:r w:rsidRPr="00C06C74">
        <w:rPr>
          <w:sz w:val="24"/>
        </w:rPr>
        <w:t>знания моральных норм и сформированности морально­этических суждений, способности крешению моральных проблем на основе децентрации (координации различных точек зрения на решениеморальной дилеммы); способности к оценке своихпоступков и действий другихлюдей с точки зрения соблюдения/нарушения моральной нормы.</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В планируемых результатах, описывающих эту группу, отсутствует блок </w:t>
      </w:r>
      <w:r w:rsidRPr="00C06C74">
        <w:rPr>
          <w:rFonts w:ascii="Times New Roman" w:hAnsi="Times New Roman"/>
          <w:b/>
          <w:color w:val="auto"/>
          <w:sz w:val="24"/>
          <w:szCs w:val="24"/>
        </w:rPr>
        <w:t>«Выпускник научится».</w:t>
      </w:r>
      <w:r w:rsidRPr="00C06C74">
        <w:rPr>
          <w:rFonts w:ascii="Times New Roman" w:hAnsi="Times New Roman"/>
          <w:color w:val="auto"/>
          <w:sz w:val="24"/>
          <w:szCs w:val="24"/>
        </w:rPr>
        <w:t xml:space="preserve"> Это означает, что </w:t>
      </w:r>
      <w:r w:rsidRPr="00C06C74">
        <w:rPr>
          <w:rFonts w:ascii="Times New Roman" w:hAnsi="Times New Roman"/>
          <w:b/>
          <w:bCs/>
          <w:iCs/>
          <w:color w:val="auto"/>
          <w:sz w:val="24"/>
          <w:szCs w:val="24"/>
        </w:rPr>
        <w:t>личн</w:t>
      </w:r>
      <w:r w:rsidR="00B364BF" w:rsidRPr="00C06C74">
        <w:rPr>
          <w:rFonts w:ascii="Times New Roman" w:hAnsi="Times New Roman"/>
          <w:b/>
          <w:bCs/>
          <w:iCs/>
          <w:color w:val="auto"/>
          <w:sz w:val="24"/>
          <w:szCs w:val="24"/>
        </w:rPr>
        <w:t xml:space="preserve">остные результаты выпускников </w:t>
      </w:r>
      <w:r w:rsidR="00A14332" w:rsidRPr="00C06C74">
        <w:rPr>
          <w:rFonts w:ascii="Times New Roman" w:hAnsi="Times New Roman"/>
          <w:b/>
          <w:bCs/>
          <w:iCs/>
          <w:color w:val="auto"/>
          <w:sz w:val="24"/>
          <w:szCs w:val="24"/>
        </w:rPr>
        <w:t>п</w:t>
      </w:r>
      <w:r w:rsidR="002C5232" w:rsidRPr="00C06C74">
        <w:rPr>
          <w:rFonts w:ascii="Times New Roman" w:hAnsi="Times New Roman"/>
          <w:b/>
          <w:bCs/>
          <w:iCs/>
          <w:color w:val="auto"/>
          <w:sz w:val="24"/>
          <w:szCs w:val="24"/>
        </w:rPr>
        <w:t>р</w:t>
      </w:r>
      <w:r w:rsidR="00A14332" w:rsidRPr="00C06C74">
        <w:rPr>
          <w:rFonts w:ascii="Times New Roman" w:hAnsi="Times New Roman"/>
          <w:b/>
          <w:bCs/>
          <w:iCs/>
          <w:color w:val="auto"/>
          <w:sz w:val="24"/>
          <w:szCs w:val="24"/>
        </w:rPr>
        <w:t>и получении</w:t>
      </w:r>
      <w:r w:rsidRPr="00C06C74">
        <w:rPr>
          <w:rFonts w:ascii="Times New Roman" w:hAnsi="Times New Roman"/>
          <w:b/>
          <w:bCs/>
          <w:iCs/>
          <w:color w:val="auto"/>
          <w:sz w:val="24"/>
          <w:szCs w:val="24"/>
        </w:rPr>
        <w:t xml:space="preserve"> начального общего образования </w:t>
      </w:r>
      <w:r w:rsidRPr="00C06C74">
        <w:rPr>
          <w:rFonts w:ascii="Times New Roman" w:hAnsi="Times New Roman"/>
          <w:color w:val="auto"/>
          <w:sz w:val="24"/>
          <w:szCs w:val="24"/>
        </w:rPr>
        <w:t xml:space="preserve">в полном соответствии с требованиями </w:t>
      </w:r>
      <w:r w:rsidR="00C11324" w:rsidRPr="00C06C74">
        <w:rPr>
          <w:rFonts w:ascii="Times New Roman" w:hAnsi="Times New Roman"/>
          <w:color w:val="auto"/>
          <w:sz w:val="24"/>
          <w:szCs w:val="24"/>
        </w:rPr>
        <w:t>ФГОС НОО</w:t>
      </w:r>
      <w:r w:rsidRPr="00C06C74">
        <w:rPr>
          <w:rFonts w:ascii="Times New Roman" w:hAnsi="Times New Roman"/>
          <w:b/>
          <w:bCs/>
          <w:iCs/>
          <w:color w:val="auto"/>
          <w:sz w:val="24"/>
          <w:szCs w:val="24"/>
        </w:rPr>
        <w:t>не подлежат итоговой оценке</w:t>
      </w:r>
      <w:r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Формирование и достижение указанных выше личностных </w:t>
      </w:r>
      <w:r w:rsidRPr="00C06C74">
        <w:rPr>
          <w:rFonts w:ascii="Times New Roman" w:hAnsi="Times New Roman"/>
          <w:color w:val="auto"/>
          <w:spacing w:val="2"/>
          <w:sz w:val="24"/>
          <w:szCs w:val="24"/>
        </w:rPr>
        <w:t>результатов — задача и ответственность системы образования и</w:t>
      </w:r>
      <w:r w:rsidR="00AA36C0" w:rsidRPr="00C06C74">
        <w:rPr>
          <w:rFonts w:ascii="Times New Roman" w:hAnsi="Times New Roman"/>
          <w:color w:val="auto"/>
          <w:spacing w:val="2"/>
          <w:sz w:val="24"/>
          <w:szCs w:val="24"/>
        </w:rPr>
        <w:t xml:space="preserve"> образовательной </w:t>
      </w:r>
      <w:r w:rsidR="005C5F90" w:rsidRPr="00C06C74">
        <w:rPr>
          <w:rFonts w:ascii="Times New Roman" w:hAnsi="Times New Roman"/>
          <w:color w:val="auto"/>
          <w:spacing w:val="2"/>
          <w:sz w:val="24"/>
          <w:szCs w:val="24"/>
        </w:rPr>
        <w:t>организации</w:t>
      </w:r>
      <w:r w:rsidRPr="00C06C74">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C06C74">
        <w:rPr>
          <w:rFonts w:ascii="Times New Roman" w:hAnsi="Times New Roman"/>
          <w:color w:val="auto"/>
          <w:sz w:val="24"/>
          <w:szCs w:val="24"/>
        </w:rPr>
        <w:t>ходе внешних неперсонифицированных мониторинговых ис</w:t>
      </w:r>
      <w:r w:rsidRPr="00C06C74">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C06C74">
        <w:rPr>
          <w:rFonts w:ascii="Times New Roman" w:hAnsi="Times New Roman"/>
          <w:color w:val="auto"/>
          <w:sz w:val="24"/>
          <w:szCs w:val="24"/>
        </w:rPr>
        <w:t>реализации региональных программ развития, программ под</w:t>
      </w:r>
      <w:r w:rsidRPr="00C06C74">
        <w:rPr>
          <w:rFonts w:ascii="Times New Roman" w:hAnsi="Times New Roman"/>
          <w:color w:val="auto"/>
          <w:spacing w:val="2"/>
          <w:sz w:val="24"/>
          <w:szCs w:val="24"/>
        </w:rPr>
        <w:t xml:space="preserve">держки </w:t>
      </w:r>
      <w:r w:rsidR="007E3D6D" w:rsidRPr="00C06C74">
        <w:rPr>
          <w:rFonts w:ascii="Times New Roman" w:hAnsi="Times New Roman"/>
          <w:color w:val="auto"/>
          <w:spacing w:val="2"/>
          <w:sz w:val="24"/>
          <w:szCs w:val="24"/>
        </w:rPr>
        <w:t>образовательной деятельности</w:t>
      </w:r>
      <w:r w:rsidRPr="00C06C74">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C06C74">
        <w:rPr>
          <w:rFonts w:ascii="Times New Roman" w:hAnsi="Times New Roman"/>
          <w:color w:val="auto"/>
          <w:sz w:val="24"/>
          <w:szCs w:val="24"/>
        </w:rPr>
        <w:t xml:space="preserve">работающие в </w:t>
      </w:r>
      <w:r w:rsidR="005D66BB" w:rsidRPr="00C06C74">
        <w:rPr>
          <w:rFonts w:ascii="Times New Roman" w:hAnsi="Times New Roman"/>
          <w:color w:val="auto"/>
          <w:sz w:val="24"/>
          <w:szCs w:val="24"/>
        </w:rPr>
        <w:t>данной образовательной организации</w:t>
      </w:r>
      <w:r w:rsidRPr="00C06C74">
        <w:rPr>
          <w:rFonts w:ascii="Times New Roman" w:hAnsi="Times New Roman"/>
          <w:color w:val="auto"/>
          <w:sz w:val="24"/>
          <w:szCs w:val="24"/>
        </w:rPr>
        <w:t xml:space="preserve"> и обла</w:t>
      </w:r>
      <w:r w:rsidRPr="00C06C74">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C06C74">
        <w:rPr>
          <w:rFonts w:ascii="Times New Roman" w:hAnsi="Times New Roman"/>
          <w:color w:val="auto"/>
          <w:sz w:val="24"/>
          <w:szCs w:val="24"/>
        </w:rPr>
        <w:t>личностного развития обучающегося, а эффективность вос</w:t>
      </w:r>
      <w:r w:rsidRPr="00C06C74">
        <w:rPr>
          <w:rFonts w:ascii="Times New Roman" w:hAnsi="Times New Roman"/>
          <w:color w:val="auto"/>
          <w:spacing w:val="2"/>
          <w:sz w:val="24"/>
          <w:szCs w:val="24"/>
        </w:rPr>
        <w:t xml:space="preserve">питательно­образовательной деятельности </w:t>
      </w:r>
      <w:r w:rsidR="00E417D8" w:rsidRPr="00C06C74">
        <w:rPr>
          <w:rFonts w:ascii="Times New Roman" w:hAnsi="Times New Roman"/>
          <w:color w:val="auto"/>
          <w:spacing w:val="2"/>
          <w:sz w:val="24"/>
          <w:szCs w:val="24"/>
        </w:rPr>
        <w:t xml:space="preserve">образовательной </w:t>
      </w:r>
      <w:r w:rsidR="005C5F90" w:rsidRPr="00C06C74">
        <w:rPr>
          <w:rFonts w:ascii="Times New Roman" w:hAnsi="Times New Roman"/>
          <w:color w:val="auto"/>
          <w:spacing w:val="2"/>
          <w:sz w:val="24"/>
          <w:szCs w:val="24"/>
        </w:rPr>
        <w:t xml:space="preserve">организации, </w:t>
      </w:r>
      <w:r w:rsidRPr="00C06C74">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C06C74">
        <w:rPr>
          <w:rFonts w:ascii="Times New Roman" w:hAnsi="Times New Roman"/>
          <w:color w:val="auto"/>
          <w:sz w:val="24"/>
          <w:szCs w:val="24"/>
        </w:rPr>
        <w:t>полностью отвечающая этическим принципам охраны и защиты интересов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нка и конфиденциальности, </w:t>
      </w:r>
      <w:r w:rsidRPr="00C06C74">
        <w:rPr>
          <w:rFonts w:ascii="Times New Roman" w:hAnsi="Times New Roman"/>
          <w:b/>
          <w:bCs/>
          <w:color w:val="auto"/>
          <w:sz w:val="24"/>
          <w:szCs w:val="24"/>
        </w:rPr>
        <w:t xml:space="preserve">в форме, </w:t>
      </w:r>
      <w:r w:rsidRPr="00C06C74">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C06C74">
        <w:rPr>
          <w:rFonts w:ascii="Times New Roman" w:hAnsi="Times New Roman"/>
          <w:color w:val="auto"/>
          <w:spacing w:val="2"/>
          <w:sz w:val="24"/>
          <w:szCs w:val="24"/>
        </w:rPr>
        <w:t xml:space="preserve">. Такая оценка направлена на решение задачи оптимизации </w:t>
      </w:r>
      <w:r w:rsidRPr="00C06C74">
        <w:rPr>
          <w:rFonts w:ascii="Times New Roman" w:hAnsi="Times New Roman"/>
          <w:color w:val="auto"/>
          <w:sz w:val="24"/>
          <w:szCs w:val="24"/>
        </w:rPr>
        <w:t>личностного развития обучающихся и включает три основных компонента:</w:t>
      </w:r>
    </w:p>
    <w:p w:rsidR="00653A76" w:rsidRPr="00C06C74" w:rsidRDefault="00653A76" w:rsidP="00DB2154">
      <w:pPr>
        <w:pStyle w:val="21"/>
        <w:spacing w:line="240" w:lineRule="auto"/>
        <w:rPr>
          <w:sz w:val="24"/>
        </w:rPr>
      </w:pPr>
      <w:r w:rsidRPr="00C06C74">
        <w:rPr>
          <w:sz w:val="24"/>
        </w:rPr>
        <w:t>характеристику достижений и положительных качеств обучающегося;</w:t>
      </w:r>
    </w:p>
    <w:p w:rsidR="00653A76" w:rsidRPr="00C06C74" w:rsidRDefault="00653A76" w:rsidP="00DB2154">
      <w:pPr>
        <w:pStyle w:val="21"/>
        <w:spacing w:line="240" w:lineRule="auto"/>
        <w:rPr>
          <w:sz w:val="24"/>
        </w:rPr>
      </w:pPr>
      <w:r w:rsidRPr="00C06C74">
        <w:rPr>
          <w:spacing w:val="2"/>
          <w:sz w:val="24"/>
        </w:rPr>
        <w:t>определение приоритетных задач инаправлений лич</w:t>
      </w:r>
      <w:r w:rsidRPr="00C06C74">
        <w:rPr>
          <w:sz w:val="24"/>
        </w:rPr>
        <w:t>ностного развития с уч</w:t>
      </w:r>
      <w:r w:rsidR="00D30361" w:rsidRPr="00C06C74">
        <w:rPr>
          <w:sz w:val="24"/>
        </w:rPr>
        <w:t>е</w:t>
      </w:r>
      <w:r w:rsidRPr="00C06C74">
        <w:rPr>
          <w:sz w:val="24"/>
        </w:rPr>
        <w:t>том как достижений, так и психологических проблем развития реб</w:t>
      </w:r>
      <w:r w:rsidR="00D30361" w:rsidRPr="00C06C74">
        <w:rPr>
          <w:sz w:val="24"/>
        </w:rPr>
        <w:t>е</w:t>
      </w:r>
      <w:r w:rsidRPr="00C06C74">
        <w:rPr>
          <w:sz w:val="24"/>
        </w:rPr>
        <w:t>нка;</w:t>
      </w:r>
    </w:p>
    <w:p w:rsidR="00653A76" w:rsidRPr="00C06C74" w:rsidRDefault="00653A76" w:rsidP="00DB2154">
      <w:pPr>
        <w:pStyle w:val="21"/>
        <w:spacing w:line="240" w:lineRule="auto"/>
        <w:rPr>
          <w:sz w:val="24"/>
        </w:rPr>
      </w:pPr>
      <w:r w:rsidRPr="00C06C74">
        <w:rPr>
          <w:spacing w:val="-4"/>
          <w:sz w:val="24"/>
        </w:rPr>
        <w:t>систему психолого­педагогических рекомендаций, призван</w:t>
      </w:r>
      <w:r w:rsidRPr="00C06C74">
        <w:rPr>
          <w:sz w:val="24"/>
        </w:rPr>
        <w:t>ных обеспечить успешную реализацию задач начального общего образования.</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pacing w:val="-2"/>
          <w:sz w:val="24"/>
          <w:szCs w:val="24"/>
        </w:rPr>
        <w:t xml:space="preserve">Другой формой оценки личностных результатов может быть </w:t>
      </w:r>
      <w:r w:rsidRPr="00C06C74">
        <w:rPr>
          <w:rFonts w:ascii="Times New Roman" w:hAnsi="Times New Roman"/>
          <w:color w:val="auto"/>
          <w:sz w:val="24"/>
          <w:szCs w:val="24"/>
        </w:rPr>
        <w:t>оценка индивидуального прогресса личностного развития об</w:t>
      </w:r>
      <w:r w:rsidRPr="00C06C74">
        <w:rPr>
          <w:rFonts w:ascii="Times New Roman" w:hAnsi="Times New Roman"/>
          <w:color w:val="auto"/>
          <w:spacing w:val="-2"/>
          <w:sz w:val="24"/>
          <w:szCs w:val="24"/>
        </w:rPr>
        <w:t xml:space="preserve">учающихся, которым необходима специальная поддержка. Эта </w:t>
      </w:r>
      <w:r w:rsidRPr="00C06C74">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на основе представлений о нормативном содержании и возрастнойпериодизации развития — в форме возрастно­психологиче</w:t>
      </w:r>
      <w:r w:rsidRPr="00C06C74">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C06C74">
        <w:rPr>
          <w:rFonts w:ascii="Times New Roman" w:hAnsi="Times New Roman"/>
          <w:color w:val="auto"/>
          <w:sz w:val="24"/>
          <w:szCs w:val="24"/>
        </w:rPr>
        <w:t>или педагогов (или администрации</w:t>
      </w:r>
      <w:r w:rsidR="005D66BB" w:rsidRPr="00C06C74">
        <w:rPr>
          <w:rFonts w:ascii="Times New Roman" w:hAnsi="Times New Roman"/>
          <w:color w:val="auto"/>
          <w:sz w:val="24"/>
          <w:szCs w:val="24"/>
        </w:rPr>
        <w:t xml:space="preserve"> образовательной </w:t>
      </w:r>
      <w:r w:rsidR="005C5F90" w:rsidRPr="00C06C74">
        <w:rPr>
          <w:rFonts w:ascii="Times New Roman" w:hAnsi="Times New Roman"/>
          <w:color w:val="auto"/>
          <w:sz w:val="24"/>
          <w:szCs w:val="24"/>
        </w:rPr>
        <w:t>организации</w:t>
      </w:r>
      <w:r w:rsidRPr="00C06C74">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Оценка метапредметных результатов</w:t>
      </w:r>
      <w:r w:rsidRPr="00C06C74">
        <w:rPr>
          <w:rFonts w:ascii="Times New Roman" w:hAnsi="Times New Roman"/>
          <w:color w:val="auto"/>
          <w:sz w:val="24"/>
          <w:szCs w:val="24"/>
        </w:rPr>
        <w:t xml:space="preserve"> представляет собой </w:t>
      </w:r>
      <w:r w:rsidRPr="00C06C74">
        <w:rPr>
          <w:rFonts w:ascii="Times New Roman" w:hAnsi="Times New Roman"/>
          <w:color w:val="auto"/>
          <w:spacing w:val="-2"/>
          <w:sz w:val="24"/>
          <w:szCs w:val="24"/>
        </w:rPr>
        <w:t>оценку достижения планируемых результатов освоения основ</w:t>
      </w:r>
      <w:r w:rsidRPr="00C06C74">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C06C74">
        <w:rPr>
          <w:rFonts w:ascii="Times New Roman" w:hAnsi="Times New Roman"/>
          <w:color w:val="auto"/>
          <w:sz w:val="24"/>
          <w:szCs w:val="24"/>
        </w:rPr>
        <w:t>уровне</w:t>
      </w:r>
      <w:r w:rsidRPr="00C06C74">
        <w:rPr>
          <w:rFonts w:ascii="Times New Roman" w:hAnsi="Times New Roman"/>
          <w:color w:val="auto"/>
          <w:spacing w:val="2"/>
          <w:sz w:val="24"/>
          <w:szCs w:val="24"/>
        </w:rPr>
        <w:t xml:space="preserve"> начального общего образования, а также планируемых </w:t>
      </w:r>
      <w:r w:rsidRPr="00C06C74">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Достижение метапредметных результатов обеспечивается </w:t>
      </w:r>
      <w:r w:rsidRPr="00C06C74">
        <w:rPr>
          <w:rFonts w:ascii="Times New Roman" w:hAnsi="Times New Roman"/>
          <w:color w:val="auto"/>
          <w:sz w:val="24"/>
          <w:szCs w:val="24"/>
        </w:rPr>
        <w:t>за сч</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т основных компонентов </w:t>
      </w:r>
      <w:r w:rsidR="007E3D6D" w:rsidRPr="00C06C74">
        <w:rPr>
          <w:rFonts w:ascii="Times New Roman" w:hAnsi="Times New Roman"/>
          <w:color w:val="auto"/>
          <w:sz w:val="24"/>
          <w:szCs w:val="24"/>
        </w:rPr>
        <w:t xml:space="preserve">образовательной деятельности </w:t>
      </w:r>
      <w:r w:rsidRPr="00C06C74">
        <w:rPr>
          <w:rFonts w:ascii="Times New Roman" w:hAnsi="Times New Roman"/>
          <w:color w:val="auto"/>
          <w:sz w:val="24"/>
          <w:szCs w:val="24"/>
        </w:rPr>
        <w:t>— учебных предметов.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Cs/>
          <w:iCs/>
          <w:color w:val="auto"/>
          <w:sz w:val="24"/>
          <w:szCs w:val="24"/>
        </w:rPr>
        <w:t>Основным объектом оценки метапредметных резуль</w:t>
      </w:r>
      <w:r w:rsidRPr="00C06C74">
        <w:rPr>
          <w:rFonts w:ascii="Times New Roman" w:hAnsi="Times New Roman"/>
          <w:bCs/>
          <w:iCs/>
          <w:color w:val="auto"/>
          <w:spacing w:val="2"/>
          <w:sz w:val="24"/>
          <w:szCs w:val="24"/>
        </w:rPr>
        <w:t>татов</w:t>
      </w:r>
      <w:r w:rsidRPr="00C06C74">
        <w:rPr>
          <w:rFonts w:ascii="Times New Roman" w:hAnsi="Times New Roman"/>
          <w:color w:val="auto"/>
          <w:spacing w:val="2"/>
          <w:sz w:val="24"/>
          <w:szCs w:val="24"/>
        </w:rPr>
        <w:t xml:space="preserve"> служит сформированность у обучающегося регуля</w:t>
      </w:r>
      <w:r w:rsidRPr="00C06C74">
        <w:rPr>
          <w:rFonts w:ascii="Times New Roman" w:hAnsi="Times New Roman"/>
          <w:color w:val="auto"/>
          <w:sz w:val="24"/>
          <w:szCs w:val="24"/>
        </w:rPr>
        <w:t xml:space="preserve">тивных, коммуникативных и познавательных универсальных </w:t>
      </w:r>
      <w:r w:rsidRPr="00C06C74">
        <w:rPr>
          <w:rFonts w:ascii="Times New Roman" w:hAnsi="Times New Roman"/>
          <w:color w:val="auto"/>
          <w:spacing w:val="2"/>
          <w:sz w:val="24"/>
          <w:szCs w:val="24"/>
        </w:rPr>
        <w:t>действий, т.</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 xml:space="preserve">е. таких умственных действий обучающихся, </w:t>
      </w:r>
      <w:r w:rsidRPr="00C06C74">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C06C74" w:rsidRDefault="00653A76" w:rsidP="00DB2154">
      <w:pPr>
        <w:pStyle w:val="21"/>
        <w:spacing w:line="240" w:lineRule="auto"/>
        <w:rPr>
          <w:sz w:val="24"/>
        </w:rPr>
      </w:pPr>
      <w:r w:rsidRPr="00C06C74">
        <w:rPr>
          <w:sz w:val="24"/>
        </w:rPr>
        <w:t>способностьобучающегося принимать исохранять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C06C74">
        <w:rPr>
          <w:sz w:val="24"/>
        </w:rPr>
        <w:t>е</w:t>
      </w:r>
      <w:r w:rsidRPr="00C06C74">
        <w:rPr>
          <w:sz w:val="24"/>
        </w:rPr>
        <w:t xml:space="preserve"> реализации и искать средства е</w:t>
      </w:r>
      <w:r w:rsidR="00D30361" w:rsidRPr="00C06C74">
        <w:rPr>
          <w:sz w:val="24"/>
        </w:rPr>
        <w:t>е</w:t>
      </w:r>
      <w:r w:rsidRPr="00C06C74">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C06C74">
        <w:rPr>
          <w:sz w:val="24"/>
        </w:rPr>
        <w:t>е</w:t>
      </w:r>
      <w:r w:rsidRPr="00C06C74">
        <w:rPr>
          <w:sz w:val="24"/>
        </w:rPr>
        <w:t>та характера ошибок, проявлять инициативу и самостоятельность в обучении;</w:t>
      </w:r>
    </w:p>
    <w:p w:rsidR="00653A76" w:rsidRPr="00C06C74" w:rsidRDefault="00653A76" w:rsidP="00DB2154">
      <w:pPr>
        <w:pStyle w:val="21"/>
        <w:spacing w:line="240" w:lineRule="auto"/>
        <w:rPr>
          <w:sz w:val="24"/>
        </w:rPr>
      </w:pPr>
      <w:r w:rsidRPr="00C06C74">
        <w:rPr>
          <w:spacing w:val="2"/>
          <w:sz w:val="24"/>
        </w:rPr>
        <w:t xml:space="preserve">умение осуществлять информационный поиск, сбор и </w:t>
      </w:r>
      <w:r w:rsidRPr="00C06C74">
        <w:rPr>
          <w:sz w:val="24"/>
        </w:rPr>
        <w:t>выделение существенной информации из различных информационных источников;</w:t>
      </w:r>
    </w:p>
    <w:p w:rsidR="00653A76" w:rsidRPr="00C06C74" w:rsidRDefault="00653A76" w:rsidP="00DB2154">
      <w:pPr>
        <w:pStyle w:val="21"/>
        <w:spacing w:line="240" w:lineRule="auto"/>
        <w:rPr>
          <w:sz w:val="24"/>
        </w:rPr>
      </w:pPr>
      <w:r w:rsidRPr="00C06C74">
        <w:rPr>
          <w:sz w:val="24"/>
        </w:rPr>
        <w:t>умение использовать знаково­символические средства для</w:t>
      </w:r>
      <w:r w:rsidRPr="00C06C74">
        <w:rPr>
          <w:spacing w:val="2"/>
          <w:sz w:val="24"/>
        </w:rPr>
        <w:t>создания моделей изучаемых объектов и процессов, схем</w:t>
      </w:r>
      <w:r w:rsidRPr="00C06C74">
        <w:rPr>
          <w:sz w:val="24"/>
        </w:rPr>
        <w:t>решения учебно­познавательных и практических задач;</w:t>
      </w:r>
    </w:p>
    <w:p w:rsidR="00653A76" w:rsidRPr="00C06C74" w:rsidRDefault="00653A76" w:rsidP="00DB2154">
      <w:pPr>
        <w:pStyle w:val="21"/>
        <w:spacing w:line="240" w:lineRule="auto"/>
        <w:rPr>
          <w:sz w:val="24"/>
        </w:rPr>
      </w:pPr>
      <w:r w:rsidRPr="00C06C74">
        <w:rPr>
          <w:sz w:val="24"/>
        </w:rPr>
        <w:t xml:space="preserve">способность косуществлению логических операций сравнения, анализа, обобщения, классификации по родовидовым </w:t>
      </w:r>
      <w:r w:rsidRPr="00C06C74">
        <w:rPr>
          <w:spacing w:val="2"/>
          <w:sz w:val="24"/>
        </w:rPr>
        <w:t>признакам, к установлению аналогий, отнесения к извест</w:t>
      </w:r>
      <w:r w:rsidRPr="00C06C74">
        <w:rPr>
          <w:sz w:val="24"/>
        </w:rPr>
        <w:t>ным понятиям;</w:t>
      </w:r>
    </w:p>
    <w:p w:rsidR="00653A76" w:rsidRPr="00C06C74" w:rsidRDefault="00653A76" w:rsidP="00DB2154">
      <w:pPr>
        <w:pStyle w:val="21"/>
        <w:spacing w:line="240" w:lineRule="auto"/>
        <w:rPr>
          <w:sz w:val="24"/>
        </w:rPr>
      </w:pPr>
      <w:r w:rsidRPr="00C06C74">
        <w:rPr>
          <w:spacing w:val="2"/>
          <w:sz w:val="24"/>
        </w:rPr>
        <w:t>умение сотрудничать с педагогом и сверстниками при</w:t>
      </w:r>
      <w:r w:rsidRPr="00C06C74">
        <w:rPr>
          <w:sz w:val="24"/>
        </w:rPr>
        <w:t>решении учебных проблем, принимать на себя ответственность за результаты своих действий.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Основное содержание оценки метапредметных результатов</w:t>
      </w:r>
      <w:r w:rsidRPr="00C06C74">
        <w:rPr>
          <w:rFonts w:ascii="Times New Roman" w:hAnsi="Times New Roman"/>
          <w:color w:val="auto"/>
          <w:sz w:val="24"/>
          <w:szCs w:val="24"/>
        </w:rPr>
        <w:t xml:space="preserve"> на </w:t>
      </w:r>
      <w:r w:rsidR="0052624C" w:rsidRPr="00C06C74">
        <w:rPr>
          <w:rFonts w:ascii="Times New Roman" w:hAnsi="Times New Roman"/>
          <w:color w:val="auto"/>
          <w:sz w:val="24"/>
          <w:szCs w:val="24"/>
        </w:rPr>
        <w:t>уровне</w:t>
      </w:r>
      <w:r w:rsidRPr="00C06C74">
        <w:rPr>
          <w:rFonts w:ascii="Times New Roman" w:hAnsi="Times New Roman"/>
          <w:color w:val="auto"/>
          <w:sz w:val="24"/>
          <w:szCs w:val="24"/>
        </w:rPr>
        <w:t xml:space="preserve"> начального общего образования строится вокруг умения учиться, т.</w:t>
      </w:r>
      <w:r w:rsidRPr="00C06C74">
        <w:rPr>
          <w:rFonts w:ascii="Times New Roman" w:hAnsi="Times New Roman"/>
          <w:color w:val="auto"/>
          <w:sz w:val="24"/>
          <w:szCs w:val="24"/>
        </w:rPr>
        <w:t> </w:t>
      </w:r>
      <w:r w:rsidRPr="00C06C74">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C06C74">
        <w:rPr>
          <w:rFonts w:ascii="Times New Roman" w:hAnsi="Times New Roman"/>
          <w:color w:val="auto"/>
          <w:spacing w:val="2"/>
          <w:sz w:val="24"/>
          <w:szCs w:val="24"/>
        </w:rPr>
        <w:t>обучающихся к самостоятельному усвоению новых знаний</w:t>
      </w:r>
      <w:r w:rsidRPr="00C06C74">
        <w:rPr>
          <w:rFonts w:ascii="Times New Roman" w:hAnsi="Times New Roman"/>
          <w:color w:val="auto"/>
          <w:sz w:val="24"/>
          <w:szCs w:val="24"/>
        </w:rPr>
        <w:t>и умений, включая организацию это</w:t>
      </w:r>
      <w:r w:rsidR="007E3D6D" w:rsidRPr="00C06C74">
        <w:rPr>
          <w:rFonts w:ascii="Times New Roman" w:hAnsi="Times New Roman"/>
          <w:color w:val="auto"/>
          <w:sz w:val="24"/>
          <w:szCs w:val="24"/>
        </w:rPr>
        <w:t>йдеятельности</w:t>
      </w:r>
      <w:r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Уровень сформированности универсальных учебных дей</w:t>
      </w:r>
      <w:r w:rsidRPr="00C06C74">
        <w:rPr>
          <w:rFonts w:ascii="Times New Roman" w:hAnsi="Times New Roman"/>
          <w:color w:val="auto"/>
          <w:spacing w:val="2"/>
          <w:sz w:val="24"/>
          <w:szCs w:val="24"/>
        </w:rPr>
        <w:t>ствий, представляющих содержание и объект оценки мета</w:t>
      </w:r>
      <w:r w:rsidRPr="00C06C74">
        <w:rPr>
          <w:rFonts w:ascii="Times New Roman" w:hAnsi="Times New Roman"/>
          <w:color w:val="auto"/>
          <w:sz w:val="24"/>
          <w:szCs w:val="24"/>
        </w:rPr>
        <w:t>предметных результатов, может быть качественно оцен</w:t>
      </w:r>
      <w:r w:rsidR="00D30361" w:rsidRPr="00C06C74">
        <w:rPr>
          <w:rFonts w:ascii="Times New Roman" w:hAnsi="Times New Roman"/>
          <w:color w:val="auto"/>
          <w:sz w:val="24"/>
          <w:szCs w:val="24"/>
        </w:rPr>
        <w:t>е</w:t>
      </w:r>
      <w:r w:rsidRPr="00C06C74">
        <w:rPr>
          <w:rFonts w:ascii="Times New Roman" w:hAnsi="Times New Roman"/>
          <w:color w:val="auto"/>
          <w:sz w:val="24"/>
          <w:szCs w:val="24"/>
        </w:rPr>
        <w:t>н и измерен в следующих основных формах.</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C06C74">
        <w:rPr>
          <w:rFonts w:ascii="Times New Roman" w:hAnsi="Times New Roman"/>
          <w:color w:val="auto"/>
          <w:spacing w:val="2"/>
          <w:sz w:val="24"/>
          <w:szCs w:val="24"/>
        </w:rPr>
        <w:t xml:space="preserve">рованных диагностических задач, направленных на оценку </w:t>
      </w:r>
      <w:r w:rsidRPr="00C06C74">
        <w:rPr>
          <w:rFonts w:ascii="Times New Roman" w:hAnsi="Times New Roman"/>
          <w:color w:val="auto"/>
          <w:sz w:val="24"/>
          <w:szCs w:val="24"/>
        </w:rPr>
        <w:t>уровня сформированности конкретного вида универсальных учебных действий.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Во­вторых, достижение метапредметных результатов мо</w:t>
      </w:r>
      <w:r w:rsidRPr="00C06C74">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Этот подход широко использован для итоговой оценки </w:t>
      </w:r>
      <w:r w:rsidRPr="00C06C74">
        <w:rPr>
          <w:rFonts w:ascii="Times New Roman" w:hAnsi="Times New Roman"/>
          <w:color w:val="auto"/>
          <w:sz w:val="24"/>
          <w:szCs w:val="24"/>
        </w:rPr>
        <w:t>планируемых результатов по отдельным предметам. В зави</w:t>
      </w:r>
      <w:r w:rsidRPr="00C06C74">
        <w:rPr>
          <w:rFonts w:ascii="Times New Roman" w:hAnsi="Times New Roman"/>
          <w:color w:val="auto"/>
          <w:spacing w:val="2"/>
          <w:sz w:val="24"/>
          <w:szCs w:val="24"/>
        </w:rPr>
        <w:t xml:space="preserve">симости от успешности выполнения проверочных заданий </w:t>
      </w:r>
      <w:r w:rsidRPr="00C06C74">
        <w:rPr>
          <w:rFonts w:ascii="Times New Roman" w:hAnsi="Times New Roman"/>
          <w:color w:val="auto"/>
          <w:sz w:val="24"/>
          <w:szCs w:val="24"/>
        </w:rPr>
        <w:t>по математике, ру</w:t>
      </w:r>
      <w:r w:rsidR="00C37ED4" w:rsidRPr="00C06C74">
        <w:rPr>
          <w:rFonts w:ascii="Times New Roman" w:hAnsi="Times New Roman"/>
          <w:color w:val="auto"/>
          <w:sz w:val="24"/>
          <w:szCs w:val="24"/>
        </w:rPr>
        <w:t>сскому языку</w:t>
      </w:r>
      <w:r w:rsidRPr="00C06C74">
        <w:rPr>
          <w:rFonts w:ascii="Times New Roman" w:hAnsi="Times New Roman"/>
          <w:color w:val="auto"/>
          <w:sz w:val="24"/>
          <w:szCs w:val="24"/>
        </w:rPr>
        <w:t>, чтению, окружающему миру, технологии и другим предметам и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характера ошибок, допущенных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Наконец, достижение метапредметных результатов может </w:t>
      </w:r>
      <w:r w:rsidRPr="00C06C74">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C06C74">
        <w:rPr>
          <w:rFonts w:ascii="Times New Roman" w:hAnsi="Times New Roman"/>
          <w:color w:val="auto"/>
          <w:spacing w:val="2"/>
          <w:sz w:val="24"/>
          <w:szCs w:val="24"/>
        </w:rPr>
        <w:t xml:space="preserve">ной деятельности обучающегося место операции, выступая </w:t>
      </w:r>
      <w:r w:rsidRPr="00C06C74">
        <w:rPr>
          <w:rFonts w:ascii="Times New Roman" w:hAnsi="Times New Roman"/>
          <w:color w:val="auto"/>
          <w:sz w:val="24"/>
          <w:szCs w:val="24"/>
        </w:rPr>
        <w:t>средством, а не целью активности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Таким образом, </w:t>
      </w:r>
      <w:r w:rsidRPr="00C06C74">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C06C74">
        <w:rPr>
          <w:rFonts w:ascii="Times New Roman" w:hAnsi="Times New Roman"/>
          <w:color w:val="auto"/>
          <w:sz w:val="24"/>
          <w:szCs w:val="24"/>
        </w:rPr>
        <w:t xml:space="preserve">. Например, в итоговых проверочных работах по предметам или в </w:t>
      </w:r>
      <w:r w:rsidRPr="00C06C74">
        <w:rPr>
          <w:rFonts w:ascii="Times New Roman" w:hAnsi="Times New Roman"/>
          <w:color w:val="auto"/>
          <w:spacing w:val="2"/>
          <w:sz w:val="24"/>
          <w:szCs w:val="24"/>
        </w:rPr>
        <w:t>комплексных работах на межпредметной основе целесоо</w:t>
      </w:r>
      <w:r w:rsidRPr="00C06C74">
        <w:rPr>
          <w:rFonts w:ascii="Times New Roman" w:hAnsi="Times New Roman"/>
          <w:color w:val="auto"/>
          <w:sz w:val="24"/>
          <w:szCs w:val="24"/>
        </w:rPr>
        <w:t>б</w:t>
      </w:r>
      <w:r w:rsidRPr="00C06C74">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C06C74">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В ходе текущей, тематической, промежуточной оценки </w:t>
      </w:r>
      <w:r w:rsidRPr="00C06C74">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C06C74">
        <w:rPr>
          <w:rFonts w:ascii="Times New Roman" w:hAnsi="Times New Roman"/>
          <w:color w:val="auto"/>
          <w:spacing w:val="2"/>
          <w:sz w:val="24"/>
          <w:szCs w:val="24"/>
        </w:rPr>
        <w:t>проверить в ходе стандартизированной итоговой провероч</w:t>
      </w:r>
      <w:r w:rsidRPr="00C06C74">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C06C74">
        <w:rPr>
          <w:rFonts w:ascii="Times New Roman" w:hAnsi="Times New Roman"/>
          <w:color w:val="auto"/>
          <w:spacing w:val="-2"/>
          <w:sz w:val="24"/>
          <w:szCs w:val="24"/>
        </w:rPr>
        <w:t>умения, как взаимодействие с партн</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ром: ориентация на парт</w:t>
      </w:r>
      <w:r w:rsidRPr="00C06C74">
        <w:rPr>
          <w:rFonts w:ascii="Times New Roman" w:hAnsi="Times New Roman"/>
          <w:color w:val="auto"/>
          <w:spacing w:val="2"/>
          <w:sz w:val="24"/>
          <w:szCs w:val="24"/>
        </w:rPr>
        <w:t>н</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ра, умение слушать и слышать собеседника; стремление </w:t>
      </w:r>
      <w:r w:rsidRPr="00C06C74">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C06C74">
        <w:rPr>
          <w:rFonts w:ascii="Times New Roman" w:hAnsi="Times New Roman"/>
          <w:color w:val="auto"/>
          <w:sz w:val="24"/>
          <w:szCs w:val="24"/>
        </w:rPr>
        <w:t> </w:t>
      </w:r>
      <w:r w:rsidRPr="00C06C74">
        <w:rPr>
          <w:rFonts w:ascii="Times New Roman" w:hAnsi="Times New Roman"/>
          <w:color w:val="auto"/>
          <w:sz w:val="24"/>
          <w:szCs w:val="24"/>
        </w:rPr>
        <w:t>др.</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C06C74">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нности детей в учеб</w:t>
      </w:r>
      <w:r w:rsidRPr="00C06C74">
        <w:rPr>
          <w:rFonts w:ascii="Times New Roman" w:hAnsi="Times New Roman"/>
          <w:color w:val="auto"/>
          <w:spacing w:val="2"/>
          <w:sz w:val="24"/>
          <w:szCs w:val="24"/>
        </w:rPr>
        <w:t xml:space="preserve">ную деятельность, уровень их учебной самостоятельности, </w:t>
      </w:r>
      <w:r w:rsidRPr="00C06C74">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pacing w:val="-4"/>
          <w:sz w:val="24"/>
          <w:szCs w:val="24"/>
        </w:rPr>
        <w:t>Оценка предметных результатов</w:t>
      </w:r>
      <w:r w:rsidRPr="00C06C74">
        <w:rPr>
          <w:rFonts w:ascii="Times New Roman" w:hAnsi="Times New Roman"/>
          <w:color w:val="auto"/>
          <w:spacing w:val="-4"/>
          <w:sz w:val="24"/>
          <w:szCs w:val="24"/>
        </w:rPr>
        <w:t xml:space="preserve"> представляет собой оцен</w:t>
      </w:r>
      <w:r w:rsidRPr="00C06C74">
        <w:rPr>
          <w:rFonts w:ascii="Times New Roman" w:hAnsi="Times New Roman"/>
          <w:color w:val="auto"/>
          <w:sz w:val="24"/>
          <w:szCs w:val="24"/>
        </w:rPr>
        <w:t>ку достижения обучающимся планируемых результатов по отдельным предметам.</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2"/>
          <w:sz w:val="24"/>
          <w:szCs w:val="24"/>
        </w:rPr>
        <w:t>Достижение этих результатов обеспечивается за сч</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т основных компонентов образовательно</w:t>
      </w:r>
      <w:r w:rsidR="007E3D6D" w:rsidRPr="00C06C74">
        <w:rPr>
          <w:rFonts w:ascii="Times New Roman" w:hAnsi="Times New Roman"/>
          <w:color w:val="auto"/>
          <w:spacing w:val="-2"/>
          <w:sz w:val="24"/>
          <w:szCs w:val="24"/>
        </w:rPr>
        <w:t>йдеятельности </w:t>
      </w:r>
      <w:r w:rsidRPr="00C06C74">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 xml:space="preserve">, предметные результаты содержат в себе, во­первых, </w:t>
      </w:r>
      <w:r w:rsidRPr="00C06C74">
        <w:rPr>
          <w:rFonts w:ascii="Times New Roman" w:hAnsi="Times New Roman"/>
          <w:iCs/>
          <w:color w:val="auto"/>
          <w:sz w:val="24"/>
          <w:szCs w:val="24"/>
        </w:rPr>
        <w:t>систему основополагающих элементов научного знания</w:t>
      </w:r>
      <w:r w:rsidRPr="00C06C74">
        <w:rPr>
          <w:rFonts w:ascii="Times New Roman" w:hAnsi="Times New Roman"/>
          <w:color w:val="auto"/>
          <w:sz w:val="24"/>
          <w:szCs w:val="24"/>
        </w:rPr>
        <w:t xml:space="preserve">, которая выражается через учебный материал различных курсов (далее — </w:t>
      </w:r>
      <w:r w:rsidRPr="00C06C74">
        <w:rPr>
          <w:rFonts w:ascii="Times New Roman" w:hAnsi="Times New Roman"/>
          <w:iCs/>
          <w:color w:val="auto"/>
          <w:sz w:val="24"/>
          <w:szCs w:val="24"/>
        </w:rPr>
        <w:t xml:space="preserve">систему предметных </w:t>
      </w:r>
      <w:r w:rsidRPr="00C06C74">
        <w:rPr>
          <w:rFonts w:ascii="Times New Roman" w:hAnsi="Times New Roman"/>
          <w:iCs/>
          <w:color w:val="auto"/>
          <w:spacing w:val="2"/>
          <w:sz w:val="24"/>
          <w:szCs w:val="24"/>
        </w:rPr>
        <w:t>знаний</w:t>
      </w:r>
      <w:r w:rsidRPr="00C06C74">
        <w:rPr>
          <w:rFonts w:ascii="Times New Roman" w:hAnsi="Times New Roman"/>
          <w:color w:val="auto"/>
          <w:spacing w:val="2"/>
          <w:sz w:val="24"/>
          <w:szCs w:val="24"/>
        </w:rPr>
        <w:t xml:space="preserve">), и, во­вторых, </w:t>
      </w:r>
      <w:r w:rsidRPr="00C06C74">
        <w:rPr>
          <w:rFonts w:ascii="Times New Roman" w:hAnsi="Times New Roman"/>
          <w:iCs/>
          <w:color w:val="auto"/>
          <w:spacing w:val="2"/>
          <w:sz w:val="24"/>
          <w:szCs w:val="24"/>
        </w:rPr>
        <w:t>систему формируемых действий с</w:t>
      </w:r>
      <w:r w:rsidRPr="00C06C74">
        <w:rPr>
          <w:rFonts w:ascii="Times New Roman" w:hAnsi="Times New Roman"/>
          <w:iCs/>
          <w:color w:val="auto"/>
          <w:sz w:val="24"/>
          <w:szCs w:val="24"/>
        </w:rPr>
        <w:t>учебным материалом</w:t>
      </w:r>
      <w:r w:rsidRPr="00C06C74">
        <w:rPr>
          <w:rFonts w:ascii="Times New Roman" w:hAnsi="Times New Roman"/>
          <w:color w:val="auto"/>
          <w:sz w:val="24"/>
          <w:szCs w:val="24"/>
        </w:rPr>
        <w:t xml:space="preserve"> (далее — </w:t>
      </w:r>
      <w:r w:rsidRPr="00C06C74">
        <w:rPr>
          <w:rFonts w:ascii="Times New Roman" w:hAnsi="Times New Roman"/>
          <w:iCs/>
          <w:color w:val="auto"/>
          <w:sz w:val="24"/>
          <w:szCs w:val="24"/>
        </w:rPr>
        <w:t>систему предметных действий</w:t>
      </w:r>
      <w:r w:rsidRPr="00C06C74">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Система предметных знаний</w:t>
      </w:r>
      <w:r w:rsidRPr="00C06C74">
        <w:rPr>
          <w:rFonts w:ascii="Times New Roman" w:hAnsi="Times New Roman"/>
          <w:color w:val="auto"/>
          <w:sz w:val="24"/>
          <w:szCs w:val="24"/>
        </w:rPr>
        <w:t xml:space="preserve"> — важнейшая составляющая предметных результатов. В ней можно выделить </w:t>
      </w:r>
      <w:r w:rsidRPr="00C06C74">
        <w:rPr>
          <w:rFonts w:ascii="Times New Roman" w:hAnsi="Times New Roman"/>
          <w:iCs/>
          <w:color w:val="auto"/>
          <w:sz w:val="24"/>
          <w:szCs w:val="24"/>
        </w:rPr>
        <w:t>опорные знания</w:t>
      </w:r>
      <w:r w:rsidRPr="00C06C74">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C06C74">
        <w:rPr>
          <w:rFonts w:ascii="Times New Roman" w:hAnsi="Times New Roman"/>
          <w:color w:val="auto"/>
          <w:spacing w:val="2"/>
          <w:sz w:val="24"/>
          <w:szCs w:val="24"/>
        </w:rPr>
        <w:t xml:space="preserve">и знания, дополняющие, расширяющие или углубляющие </w:t>
      </w:r>
      <w:r w:rsidRPr="00C06C74">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К опорным знаниям относятся прежде всего основопола</w:t>
      </w:r>
      <w:r w:rsidRPr="00C06C74">
        <w:rPr>
          <w:rFonts w:ascii="Times New Roman" w:hAnsi="Times New Roman"/>
          <w:color w:val="auto"/>
          <w:spacing w:val="2"/>
          <w:sz w:val="24"/>
          <w:szCs w:val="24"/>
        </w:rPr>
        <w:t xml:space="preserve">гающие элементы научного знания (как общенаучные, так </w:t>
      </w:r>
      <w:r w:rsidRPr="00C06C74">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C06C74">
        <w:rPr>
          <w:rFonts w:ascii="Times New Roman" w:hAnsi="Times New Roman"/>
          <w:color w:val="auto"/>
          <w:spacing w:val="2"/>
          <w:sz w:val="24"/>
          <w:szCs w:val="24"/>
        </w:rPr>
        <w:t xml:space="preserve">чевые теории, </w:t>
      </w:r>
      <w:r w:rsidR="00B364BF" w:rsidRPr="00C06C74">
        <w:rPr>
          <w:rFonts w:ascii="Times New Roman" w:hAnsi="Times New Roman"/>
          <w:color w:val="auto"/>
          <w:spacing w:val="2"/>
          <w:sz w:val="24"/>
          <w:szCs w:val="24"/>
        </w:rPr>
        <w:t xml:space="preserve">идеи, понятия, факты, методы. </w:t>
      </w:r>
      <w:r w:rsidR="0052624C" w:rsidRPr="00C06C74">
        <w:rPr>
          <w:rFonts w:ascii="Times New Roman" w:hAnsi="Times New Roman"/>
          <w:color w:val="auto"/>
          <w:spacing w:val="2"/>
          <w:sz w:val="24"/>
          <w:szCs w:val="24"/>
        </w:rPr>
        <w:t>На уровне</w:t>
      </w:r>
      <w:r w:rsidRPr="00C06C74">
        <w:rPr>
          <w:rFonts w:ascii="Times New Roman" w:hAnsi="Times New Roman"/>
          <w:color w:val="auto"/>
          <w:sz w:val="24"/>
          <w:szCs w:val="24"/>
        </w:rPr>
        <w:t xml:space="preserve">начального общего образования к опорной системе знаний </w:t>
      </w:r>
      <w:r w:rsidRPr="00C06C74">
        <w:rPr>
          <w:rFonts w:ascii="Times New Roman" w:hAnsi="Times New Roman"/>
          <w:color w:val="auto"/>
          <w:spacing w:val="2"/>
          <w:sz w:val="24"/>
          <w:szCs w:val="24"/>
        </w:rPr>
        <w:t>отнес</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 понятийный апп</w:t>
      </w:r>
      <w:r w:rsidRPr="00C06C74">
        <w:rPr>
          <w:rFonts w:ascii="Times New Roman" w:hAnsi="Times New Roman"/>
          <w:color w:val="auto"/>
          <w:sz w:val="24"/>
          <w:szCs w:val="24"/>
        </w:rPr>
        <w:t xml:space="preserve">арат учебных предметов, освоение </w:t>
      </w:r>
      <w:r w:rsidRPr="00C06C74">
        <w:rPr>
          <w:rFonts w:ascii="Times New Roman" w:hAnsi="Times New Roman"/>
          <w:color w:val="auto"/>
          <w:spacing w:val="-2"/>
          <w:sz w:val="24"/>
          <w:szCs w:val="24"/>
        </w:rPr>
        <w:t>которого позволяет учителю и обучающимся эффективно про</w:t>
      </w:r>
      <w:r w:rsidRPr="00C06C74">
        <w:rPr>
          <w:rFonts w:ascii="Times New Roman" w:hAnsi="Times New Roman"/>
          <w:color w:val="auto"/>
          <w:sz w:val="24"/>
          <w:szCs w:val="24"/>
        </w:rPr>
        <w:t>двигаться в изучении предмета.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Опорная система знаний определяется с уч</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том их зна</w:t>
      </w:r>
      <w:r w:rsidRPr="00C06C74">
        <w:rPr>
          <w:rFonts w:ascii="Times New Roman" w:hAnsi="Times New Roman"/>
          <w:color w:val="auto"/>
          <w:sz w:val="24"/>
          <w:szCs w:val="24"/>
        </w:rPr>
        <w:t>чимости для решения основных задач образования на данно</w:t>
      </w:r>
      <w:r w:rsidR="00775DA5" w:rsidRPr="00C06C74">
        <w:rPr>
          <w:rFonts w:ascii="Times New Roman" w:hAnsi="Times New Roman"/>
          <w:color w:val="auto"/>
          <w:sz w:val="24"/>
          <w:szCs w:val="24"/>
        </w:rPr>
        <w:t>муровне образования</w:t>
      </w:r>
      <w:r w:rsidRPr="00C06C74">
        <w:rPr>
          <w:rFonts w:ascii="Times New Roman" w:hAnsi="Times New Roman"/>
          <w:color w:val="auto"/>
          <w:sz w:val="24"/>
          <w:szCs w:val="24"/>
        </w:rPr>
        <w:t xml:space="preserve">, опорного характера изучаемого материала для </w:t>
      </w:r>
      <w:r w:rsidRPr="00C06C74">
        <w:rPr>
          <w:rFonts w:ascii="Times New Roman" w:hAnsi="Times New Roman"/>
          <w:color w:val="auto"/>
          <w:spacing w:val="2"/>
          <w:sz w:val="24"/>
          <w:szCs w:val="24"/>
        </w:rPr>
        <w:t>последующего обучения, а также с уч</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C06C74">
        <w:rPr>
          <w:rFonts w:ascii="Times New Roman" w:hAnsi="Times New Roman"/>
          <w:color w:val="auto"/>
          <w:sz w:val="24"/>
          <w:szCs w:val="24"/>
        </w:rPr>
        <w:t xml:space="preserve">большинством обучающихся. Иными словами, в эту группу </w:t>
      </w:r>
      <w:r w:rsidRPr="00C06C74">
        <w:rPr>
          <w:rFonts w:ascii="Times New Roman" w:hAnsi="Times New Roman"/>
          <w:color w:val="auto"/>
          <w:spacing w:val="2"/>
          <w:sz w:val="24"/>
          <w:szCs w:val="24"/>
        </w:rPr>
        <w:t>включается система таких знаний, умений, учебных дей</w:t>
      </w:r>
      <w:r w:rsidRPr="00C06C74">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C06C74">
        <w:rPr>
          <w:rFonts w:ascii="Times New Roman" w:hAnsi="Times New Roman"/>
          <w:color w:val="auto"/>
          <w:spacing w:val="2"/>
          <w:sz w:val="24"/>
          <w:szCs w:val="24"/>
        </w:rPr>
        <w:t xml:space="preserve">целенаправленной работы учителя в принципе могут быть </w:t>
      </w:r>
      <w:r w:rsidRPr="00C06C74">
        <w:rPr>
          <w:rFonts w:ascii="Times New Roman" w:hAnsi="Times New Roman"/>
          <w:color w:val="auto"/>
          <w:sz w:val="24"/>
          <w:szCs w:val="24"/>
        </w:rPr>
        <w:t>достигнуты подавляющим большинством детей.</w:t>
      </w:r>
    </w:p>
    <w:p w:rsidR="00653A76" w:rsidRPr="00C06C74" w:rsidRDefault="00B364BF"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w:t>
      </w:r>
      <w:r w:rsidR="00C27132" w:rsidRPr="00C06C74">
        <w:rPr>
          <w:rFonts w:ascii="Times New Roman" w:hAnsi="Times New Roman"/>
          <w:color w:val="auto"/>
          <w:sz w:val="24"/>
          <w:szCs w:val="24"/>
        </w:rPr>
        <w:t>ри получении</w:t>
      </w:r>
      <w:r w:rsidR="00653A76" w:rsidRPr="00C06C74">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C06C74">
        <w:rPr>
          <w:rFonts w:ascii="Times New Roman" w:hAnsi="Times New Roman"/>
          <w:iCs/>
          <w:color w:val="auto"/>
          <w:sz w:val="24"/>
          <w:szCs w:val="24"/>
        </w:rPr>
        <w:t>опорной системы знаний по русскому языку, родному языку и математике</w:t>
      </w:r>
      <w:r w:rsidR="00653A76"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C06C74">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C06C74">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C06C74">
        <w:rPr>
          <w:rFonts w:ascii="Times New Roman" w:hAnsi="Times New Roman"/>
          <w:color w:val="auto"/>
          <w:sz w:val="24"/>
          <w:szCs w:val="24"/>
        </w:rPr>
        <w:t>с предметным содержанием.</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iCs/>
          <w:color w:val="auto"/>
          <w:sz w:val="24"/>
          <w:szCs w:val="24"/>
        </w:rPr>
        <w:t>Действия с предметным содержанием (или предметные действия)</w:t>
      </w:r>
      <w:r w:rsidRPr="00C06C74">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C06C74">
        <w:rPr>
          <w:rFonts w:ascii="Times New Roman" w:hAnsi="Times New Roman"/>
          <w:color w:val="auto"/>
          <w:spacing w:val="2"/>
          <w:sz w:val="24"/>
          <w:szCs w:val="24"/>
        </w:rPr>
        <w:t xml:space="preserve">связей (в том числе причинно­следственных) и аналогий; </w:t>
      </w:r>
      <w:r w:rsidRPr="00C06C74">
        <w:rPr>
          <w:rFonts w:ascii="Times New Roman" w:hAnsi="Times New Roman"/>
          <w:color w:val="auto"/>
          <w:sz w:val="24"/>
          <w:szCs w:val="24"/>
        </w:rPr>
        <w:t>поиск, преобразование, представление и интерпретация информации, рассуждения и</w:t>
      </w:r>
      <w:r w:rsidRPr="00C06C74">
        <w:rPr>
          <w:rFonts w:ascii="Times New Roman" w:hAnsi="Times New Roman"/>
          <w:color w:val="auto"/>
          <w:sz w:val="24"/>
          <w:szCs w:val="24"/>
        </w:rPr>
        <w:t> </w:t>
      </w:r>
      <w:r w:rsidRPr="00C06C74">
        <w:rPr>
          <w:rFonts w:ascii="Times New Roman" w:hAnsi="Times New Roman"/>
          <w:color w:val="auto"/>
          <w:sz w:val="24"/>
          <w:szCs w:val="24"/>
        </w:rPr>
        <w:t>т.</w:t>
      </w:r>
      <w:r w:rsidRPr="00C06C74">
        <w:rPr>
          <w:rFonts w:ascii="Times New Roman" w:hAnsi="Times New Roman"/>
          <w:color w:val="auto"/>
          <w:sz w:val="24"/>
          <w:szCs w:val="24"/>
        </w:rPr>
        <w:t> </w:t>
      </w:r>
      <w:r w:rsidRPr="00C06C74">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C06C74">
        <w:rPr>
          <w:rFonts w:ascii="Times New Roman" w:hAnsi="Times New Roman"/>
          <w:color w:val="auto"/>
          <w:sz w:val="24"/>
          <w:szCs w:val="24"/>
        </w:rPr>
        <w:t>,</w:t>
      </w:r>
      <w:r w:rsidRPr="00C06C74">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C06C74">
        <w:rPr>
          <w:rFonts w:ascii="Times New Roman" w:hAnsi="Times New Roman"/>
          <w:color w:val="auto"/>
          <w:spacing w:val="2"/>
          <w:sz w:val="24"/>
          <w:szCs w:val="24"/>
        </w:rPr>
        <w:t>музыкальными и художественными произведениями и</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т.</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 xml:space="preserve">п. </w:t>
      </w:r>
      <w:r w:rsidRPr="00C06C74">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Совокупность же всех учебных предметов обеспечивает </w:t>
      </w:r>
      <w:r w:rsidRPr="00C06C74">
        <w:rPr>
          <w:rFonts w:ascii="Times New Roman" w:hAnsi="Times New Roman"/>
          <w:color w:val="auto"/>
          <w:spacing w:val="-2"/>
          <w:sz w:val="24"/>
          <w:szCs w:val="24"/>
        </w:rPr>
        <w:t>возможность формирования всех универсальных учебных дей</w:t>
      </w:r>
      <w:r w:rsidRPr="00C06C74">
        <w:rPr>
          <w:rFonts w:ascii="Times New Roman" w:hAnsi="Times New Roman"/>
          <w:color w:val="auto"/>
          <w:sz w:val="24"/>
          <w:szCs w:val="24"/>
        </w:rPr>
        <w:t>ствий при условии, что образовательн</w:t>
      </w:r>
      <w:r w:rsidR="007E3D6D" w:rsidRPr="00C06C74">
        <w:rPr>
          <w:rFonts w:ascii="Times New Roman" w:hAnsi="Times New Roman"/>
          <w:color w:val="auto"/>
          <w:sz w:val="24"/>
          <w:szCs w:val="24"/>
        </w:rPr>
        <w:t xml:space="preserve">аядеятельность </w:t>
      </w:r>
      <w:r w:rsidRPr="00C06C74">
        <w:rPr>
          <w:rFonts w:ascii="Times New Roman" w:hAnsi="Times New Roman"/>
          <w:color w:val="auto"/>
          <w:sz w:val="24"/>
          <w:szCs w:val="24"/>
        </w:rPr>
        <w:t>ориентирован</w:t>
      </w:r>
      <w:r w:rsidR="007E3D6D" w:rsidRPr="00C06C74">
        <w:rPr>
          <w:rFonts w:ascii="Times New Roman" w:hAnsi="Times New Roman"/>
          <w:color w:val="auto"/>
          <w:sz w:val="24"/>
          <w:szCs w:val="24"/>
        </w:rPr>
        <w:t>а</w:t>
      </w:r>
      <w:r w:rsidRPr="00C06C74">
        <w:rPr>
          <w:rFonts w:ascii="Times New Roman" w:hAnsi="Times New Roman"/>
          <w:color w:val="auto"/>
          <w:sz w:val="24"/>
          <w:szCs w:val="24"/>
        </w:rPr>
        <w:t xml:space="preserve"> на достижение планируемых результатов.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К предметным действиям следует отнести также действия, </w:t>
      </w:r>
      <w:r w:rsidRPr="00C06C74">
        <w:rPr>
          <w:rFonts w:ascii="Times New Roman" w:hAnsi="Times New Roman"/>
          <w:color w:val="auto"/>
          <w:spacing w:val="-2"/>
          <w:sz w:val="24"/>
          <w:szCs w:val="24"/>
        </w:rPr>
        <w:t>которые присущи главным образом только конкретному пред</w:t>
      </w:r>
      <w:r w:rsidRPr="00C06C74">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C06C74">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C06C74">
        <w:rPr>
          <w:rFonts w:ascii="Times New Roman" w:hAnsi="Times New Roman"/>
          <w:color w:val="auto"/>
          <w:sz w:val="24"/>
          <w:szCs w:val="24"/>
        </w:rPr>
        <w:t>е</w:t>
      </w:r>
      <w:r w:rsidRPr="00C06C74">
        <w:rPr>
          <w:rFonts w:ascii="Times New Roman" w:hAnsi="Times New Roman"/>
          <w:color w:val="auto"/>
          <w:sz w:val="24"/>
          <w:szCs w:val="24"/>
        </w:rPr>
        <w:t>мы лепки, рисования, способы музыкальной исполнительской деятельности и</w:t>
      </w:r>
      <w:r w:rsidRPr="00C06C74">
        <w:rPr>
          <w:rFonts w:ascii="Times New Roman" w:hAnsi="Times New Roman"/>
          <w:color w:val="auto"/>
          <w:sz w:val="24"/>
          <w:szCs w:val="24"/>
        </w:rPr>
        <w:t> </w:t>
      </w:r>
      <w:r w:rsidRPr="00C06C74">
        <w:rPr>
          <w:rFonts w:ascii="Times New Roman" w:hAnsi="Times New Roman"/>
          <w:color w:val="auto"/>
          <w:sz w:val="24"/>
          <w:szCs w:val="24"/>
        </w:rPr>
        <w:t>др.).</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Формирование одних и тех же действий на материале </w:t>
      </w:r>
      <w:r w:rsidRPr="00C06C74">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C06C74">
        <w:rPr>
          <w:rFonts w:ascii="Times New Roman" w:hAnsi="Times New Roman"/>
          <w:color w:val="auto"/>
          <w:spacing w:val="2"/>
          <w:sz w:val="24"/>
          <w:szCs w:val="24"/>
        </w:rPr>
        <w:t xml:space="preserve">задач, а затем и </w:t>
      </w:r>
      <w:r w:rsidRPr="00C06C74">
        <w:rPr>
          <w:rFonts w:ascii="Times New Roman" w:hAnsi="Times New Roman"/>
          <w:iCs/>
          <w:color w:val="auto"/>
          <w:spacing w:val="2"/>
          <w:sz w:val="24"/>
          <w:szCs w:val="24"/>
        </w:rPr>
        <w:t>осознанному и произвольному их выполнению</w:t>
      </w:r>
      <w:r w:rsidRPr="00C06C74">
        <w:rPr>
          <w:rFonts w:ascii="Times New Roman" w:hAnsi="Times New Roman"/>
          <w:color w:val="auto"/>
          <w:spacing w:val="2"/>
          <w:sz w:val="24"/>
          <w:szCs w:val="24"/>
        </w:rPr>
        <w:t>, переносу на новые классы объектов. Это проявля</w:t>
      </w:r>
      <w:r w:rsidRPr="00C06C74">
        <w:rPr>
          <w:rFonts w:ascii="Times New Roman" w:hAnsi="Times New Roman"/>
          <w:color w:val="auto"/>
          <w:sz w:val="24"/>
          <w:szCs w:val="24"/>
        </w:rPr>
        <w:t xml:space="preserve">ется в способности обучающихся решать разнообразные по </w:t>
      </w:r>
      <w:r w:rsidRPr="00C06C74">
        <w:rPr>
          <w:rFonts w:ascii="Times New Roman" w:hAnsi="Times New Roman"/>
          <w:color w:val="auto"/>
          <w:spacing w:val="2"/>
          <w:sz w:val="24"/>
          <w:szCs w:val="24"/>
        </w:rPr>
        <w:t xml:space="preserve">содержанию и сложности классы учебно­познавательных и </w:t>
      </w:r>
      <w:r w:rsidRPr="00C06C74">
        <w:rPr>
          <w:rFonts w:ascii="Times New Roman" w:hAnsi="Times New Roman"/>
          <w:color w:val="auto"/>
          <w:sz w:val="24"/>
          <w:szCs w:val="24"/>
        </w:rPr>
        <w:t>учебно­практических задач.</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2"/>
          <w:sz w:val="24"/>
          <w:szCs w:val="24"/>
        </w:rPr>
        <w:t xml:space="preserve">Поэтому </w:t>
      </w:r>
      <w:r w:rsidRPr="00C06C74">
        <w:rPr>
          <w:rFonts w:ascii="Times New Roman" w:hAnsi="Times New Roman"/>
          <w:b/>
          <w:bCs/>
          <w:color w:val="auto"/>
          <w:spacing w:val="-2"/>
          <w:sz w:val="24"/>
          <w:szCs w:val="24"/>
        </w:rPr>
        <w:t>объектом оценки предметных результатов</w:t>
      </w:r>
      <w:r w:rsidRPr="00C06C74">
        <w:rPr>
          <w:rFonts w:ascii="Times New Roman" w:hAnsi="Times New Roman"/>
          <w:color w:val="auto"/>
          <w:spacing w:val="-2"/>
          <w:sz w:val="24"/>
          <w:szCs w:val="24"/>
        </w:rPr>
        <w:t xml:space="preserve"> служит в полном соответствии с требованиями </w:t>
      </w:r>
      <w:r w:rsidR="00C11324" w:rsidRPr="00C06C74">
        <w:rPr>
          <w:rFonts w:ascii="Times New Roman" w:hAnsi="Times New Roman"/>
          <w:color w:val="auto"/>
          <w:spacing w:val="-2"/>
          <w:sz w:val="24"/>
          <w:szCs w:val="24"/>
        </w:rPr>
        <w:t>ФГОС НОО</w:t>
      </w:r>
      <w:r w:rsidRPr="00C06C74">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Оценка достижения этих предметных результатов вед</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тся </w:t>
      </w:r>
      <w:r w:rsidRPr="00C06C74">
        <w:rPr>
          <w:rFonts w:ascii="Times New Roman" w:hAnsi="Times New Roman"/>
          <w:color w:val="auto"/>
          <w:spacing w:val="2"/>
          <w:sz w:val="24"/>
          <w:szCs w:val="24"/>
        </w:rPr>
        <w:t xml:space="preserve">как в ходе текущего и промежуточного оценивания, так и </w:t>
      </w:r>
      <w:r w:rsidRPr="00C06C74">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EB4A4C" w:rsidRPr="00C06C74" w:rsidRDefault="00EB4A4C"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В </w:t>
      </w:r>
      <w:r w:rsidR="00FB7953" w:rsidRPr="00C06C74">
        <w:rPr>
          <w:rFonts w:ascii="Times New Roman" w:hAnsi="Times New Roman"/>
          <w:color w:val="auto"/>
          <w:sz w:val="24"/>
          <w:szCs w:val="24"/>
        </w:rPr>
        <w:t xml:space="preserve">МБОУ «Школа </w:t>
      </w:r>
      <w:r w:rsidR="00DA6D5B" w:rsidRPr="00C06C74">
        <w:rPr>
          <w:rFonts w:ascii="Times New Roman" w:hAnsi="Times New Roman"/>
          <w:color w:val="auto"/>
          <w:sz w:val="24"/>
          <w:szCs w:val="24"/>
        </w:rPr>
        <w:t>№ 99</w:t>
      </w:r>
      <w:r w:rsidR="00A14C8A" w:rsidRPr="00C06C74">
        <w:rPr>
          <w:rFonts w:ascii="Times New Roman" w:hAnsi="Times New Roman"/>
          <w:color w:val="auto"/>
          <w:sz w:val="24"/>
          <w:szCs w:val="24"/>
        </w:rPr>
        <w:t xml:space="preserve">» </w:t>
      </w:r>
      <w:r w:rsidRPr="00C06C74">
        <w:rPr>
          <w:rFonts w:ascii="Times New Roman" w:hAnsi="Times New Roman"/>
          <w:color w:val="auto"/>
          <w:sz w:val="24"/>
          <w:szCs w:val="24"/>
        </w:rPr>
        <w:t>разработаны Положение о системе оценивания планируемых результатов освоения основной образовательной программы, Положение о безотметочном обучении в 1 классе, Положение об оценивании курса ОРКСЭ, в которых более детально рассмотрены и изложены основные критери и нормы оценивания предметных результатов обучающихся.</w:t>
      </w:r>
    </w:p>
    <w:p w:rsidR="006D39EE" w:rsidRPr="00C06C74" w:rsidRDefault="006D39EE" w:rsidP="00DB2154">
      <w:pPr>
        <w:rPr>
          <w:b/>
        </w:rPr>
      </w:pPr>
      <w:r w:rsidRPr="00C06C74">
        <w:rPr>
          <w:b/>
        </w:rPr>
        <w:t xml:space="preserve">                            Формы контроля и учета достижений обучающихся</w:t>
      </w:r>
    </w:p>
    <w:tbl>
      <w:tblPr>
        <w:tblW w:w="8769" w:type="dxa"/>
        <w:tblInd w:w="10" w:type="dxa"/>
        <w:tblLayout w:type="fixed"/>
        <w:tblCellMar>
          <w:left w:w="0" w:type="dxa"/>
          <w:right w:w="0" w:type="dxa"/>
        </w:tblCellMar>
        <w:tblLook w:val="0000" w:firstRow="0" w:lastRow="0" w:firstColumn="0" w:lastColumn="0" w:noHBand="0" w:noVBand="0"/>
      </w:tblPr>
      <w:tblGrid>
        <w:gridCol w:w="1965"/>
        <w:gridCol w:w="1701"/>
        <w:gridCol w:w="1276"/>
        <w:gridCol w:w="3827"/>
      </w:tblGrid>
      <w:tr w:rsidR="006D39EE" w:rsidRPr="00C06C74" w:rsidTr="00CF24CD">
        <w:trPr>
          <w:trHeight w:val="413"/>
        </w:trPr>
        <w:tc>
          <w:tcPr>
            <w:tcW w:w="1965" w:type="dxa"/>
            <w:tcBorders>
              <w:top w:val="single" w:sz="8" w:space="0" w:color="000000"/>
              <w:left w:val="single" w:sz="8" w:space="0" w:color="000000"/>
              <w:bottom w:val="single" w:sz="8" w:space="0" w:color="000000"/>
            </w:tcBorders>
          </w:tcPr>
          <w:p w:rsidR="006D39EE" w:rsidRPr="00C06C74" w:rsidRDefault="006D39EE" w:rsidP="00DB2154">
            <w:pPr>
              <w:snapToGrid w:val="0"/>
              <w:jc w:val="center"/>
            </w:pPr>
            <w:r w:rsidRPr="00C06C74">
              <w:t>Обязательные формы и методы контроля</w:t>
            </w:r>
          </w:p>
        </w:tc>
        <w:tc>
          <w:tcPr>
            <w:tcW w:w="6804" w:type="dxa"/>
            <w:gridSpan w:val="3"/>
            <w:tcBorders>
              <w:top w:val="single" w:sz="8" w:space="0" w:color="000000"/>
              <w:left w:val="single" w:sz="8" w:space="0" w:color="000000"/>
              <w:bottom w:val="single" w:sz="8" w:space="0" w:color="000000"/>
              <w:right w:val="single" w:sz="8" w:space="0" w:color="000000"/>
            </w:tcBorders>
          </w:tcPr>
          <w:p w:rsidR="006D39EE" w:rsidRPr="00C06C74" w:rsidRDefault="006D39EE" w:rsidP="00DB2154">
            <w:pPr>
              <w:pStyle w:val="afff9"/>
              <w:rPr>
                <w:rFonts w:ascii="Times New Roman" w:hAnsi="Times New Roman"/>
                <w:b w:val="0"/>
                <w:szCs w:val="24"/>
              </w:rPr>
            </w:pPr>
            <w:r w:rsidRPr="00C06C74">
              <w:rPr>
                <w:rFonts w:ascii="Times New Roman" w:hAnsi="Times New Roman"/>
                <w:b w:val="0"/>
                <w:szCs w:val="24"/>
              </w:rPr>
              <w:t>Иные формы учета достижений</w:t>
            </w:r>
          </w:p>
        </w:tc>
      </w:tr>
      <w:tr w:rsidR="006D39EE" w:rsidRPr="00C06C74" w:rsidTr="00CF24CD">
        <w:trPr>
          <w:trHeight w:val="413"/>
        </w:trPr>
        <w:tc>
          <w:tcPr>
            <w:tcW w:w="1965" w:type="dxa"/>
            <w:tcBorders>
              <w:top w:val="single" w:sz="8" w:space="0" w:color="C0C0C0"/>
              <w:left w:val="single" w:sz="8" w:space="0" w:color="000000"/>
              <w:bottom w:val="single" w:sz="8" w:space="0" w:color="000000"/>
            </w:tcBorders>
          </w:tcPr>
          <w:p w:rsidR="006D39EE" w:rsidRPr="00C06C74" w:rsidRDefault="006D39EE" w:rsidP="00DB2154">
            <w:pPr>
              <w:snapToGrid w:val="0"/>
              <w:jc w:val="center"/>
              <w:rPr>
                <w:i/>
              </w:rPr>
            </w:pPr>
            <w:r w:rsidRPr="00C06C74">
              <w:rPr>
                <w:i/>
              </w:rPr>
              <w:t>текущая аттестация</w:t>
            </w:r>
          </w:p>
        </w:tc>
        <w:tc>
          <w:tcPr>
            <w:tcW w:w="1701" w:type="dxa"/>
            <w:tcBorders>
              <w:top w:val="single" w:sz="8" w:space="0" w:color="C0C0C0"/>
              <w:left w:val="single" w:sz="8" w:space="0" w:color="000000"/>
              <w:bottom w:val="single" w:sz="8" w:space="0" w:color="000000"/>
            </w:tcBorders>
          </w:tcPr>
          <w:p w:rsidR="006D39EE" w:rsidRPr="00C06C74" w:rsidRDefault="006D39EE" w:rsidP="00DB2154">
            <w:pPr>
              <w:snapToGrid w:val="0"/>
              <w:jc w:val="center"/>
              <w:rPr>
                <w:i/>
              </w:rPr>
            </w:pPr>
            <w:r w:rsidRPr="00C06C74">
              <w:rPr>
                <w:i/>
              </w:rPr>
              <w:t>итоговая (четверть, год) аттестация</w:t>
            </w:r>
          </w:p>
        </w:tc>
        <w:tc>
          <w:tcPr>
            <w:tcW w:w="1276" w:type="dxa"/>
            <w:tcBorders>
              <w:top w:val="single" w:sz="8" w:space="0" w:color="C0C0C0"/>
              <w:left w:val="single" w:sz="8" w:space="0" w:color="000000"/>
              <w:bottom w:val="single" w:sz="8" w:space="0" w:color="000000"/>
            </w:tcBorders>
          </w:tcPr>
          <w:p w:rsidR="006D39EE" w:rsidRPr="00C06C74" w:rsidRDefault="006D39EE" w:rsidP="00DB2154">
            <w:pPr>
              <w:snapToGrid w:val="0"/>
              <w:jc w:val="center"/>
              <w:rPr>
                <w:i/>
              </w:rPr>
            </w:pPr>
            <w:r w:rsidRPr="00C06C74">
              <w:rPr>
                <w:i/>
              </w:rPr>
              <w:t>урочная деятельность</w:t>
            </w:r>
          </w:p>
        </w:tc>
        <w:tc>
          <w:tcPr>
            <w:tcW w:w="3827" w:type="dxa"/>
            <w:tcBorders>
              <w:top w:val="single" w:sz="8" w:space="0" w:color="C0C0C0"/>
              <w:left w:val="single" w:sz="8" w:space="0" w:color="000000"/>
              <w:bottom w:val="single" w:sz="8" w:space="0" w:color="000000"/>
              <w:right w:val="single" w:sz="8" w:space="0" w:color="000000"/>
            </w:tcBorders>
          </w:tcPr>
          <w:p w:rsidR="006D39EE" w:rsidRPr="00C06C74" w:rsidRDefault="006D39EE" w:rsidP="00DB2154">
            <w:pPr>
              <w:snapToGrid w:val="0"/>
              <w:jc w:val="center"/>
              <w:rPr>
                <w:i/>
              </w:rPr>
            </w:pPr>
            <w:r w:rsidRPr="00C06C74">
              <w:rPr>
                <w:i/>
              </w:rPr>
              <w:t>внеурочная деятельность</w:t>
            </w:r>
          </w:p>
        </w:tc>
      </w:tr>
      <w:tr w:rsidR="006D39EE" w:rsidRPr="00C06C74" w:rsidTr="00CF24CD">
        <w:trPr>
          <w:trHeight w:hRule="exact" w:val="4556"/>
        </w:trPr>
        <w:tc>
          <w:tcPr>
            <w:tcW w:w="1965" w:type="dxa"/>
            <w:vMerge w:val="restart"/>
            <w:tcBorders>
              <w:top w:val="single" w:sz="8" w:space="0" w:color="C0C0C0"/>
              <w:left w:val="single" w:sz="8" w:space="0" w:color="000000"/>
              <w:bottom w:val="single" w:sz="8" w:space="0" w:color="000000"/>
            </w:tcBorders>
          </w:tcPr>
          <w:p w:rsidR="006D39EE" w:rsidRPr="00C06C74" w:rsidRDefault="006D39EE" w:rsidP="00DB2154">
            <w:pPr>
              <w:tabs>
                <w:tab w:val="left" w:pos="180"/>
              </w:tabs>
              <w:snapToGrid w:val="0"/>
              <w:jc w:val="both"/>
            </w:pPr>
            <w:r w:rsidRPr="00C06C74">
              <w:t>- устный опрос</w:t>
            </w:r>
          </w:p>
          <w:p w:rsidR="006D39EE" w:rsidRPr="00C06C74" w:rsidRDefault="006D39EE" w:rsidP="00DB2154">
            <w:pPr>
              <w:tabs>
                <w:tab w:val="left" w:pos="0"/>
                <w:tab w:val="left" w:pos="180"/>
              </w:tabs>
            </w:pPr>
            <w:r w:rsidRPr="00C06C74">
              <w:t>- письменная</w:t>
            </w:r>
          </w:p>
          <w:p w:rsidR="006D39EE" w:rsidRPr="00C06C74" w:rsidRDefault="006D39EE" w:rsidP="00DB2154">
            <w:pPr>
              <w:tabs>
                <w:tab w:val="left" w:pos="0"/>
                <w:tab w:val="left" w:pos="180"/>
              </w:tabs>
            </w:pPr>
            <w:r w:rsidRPr="00C06C74">
              <w:t>самостоятельная работа</w:t>
            </w:r>
          </w:p>
          <w:p w:rsidR="006D39EE" w:rsidRPr="00C06C74" w:rsidRDefault="006D39EE" w:rsidP="00DB2154">
            <w:pPr>
              <w:tabs>
                <w:tab w:val="left" w:pos="-360"/>
                <w:tab w:val="left" w:pos="180"/>
              </w:tabs>
              <w:jc w:val="both"/>
            </w:pPr>
            <w:r w:rsidRPr="00C06C74">
              <w:t>-  диктант</w:t>
            </w:r>
          </w:p>
          <w:p w:rsidR="006D39EE" w:rsidRPr="00C06C74" w:rsidRDefault="006D39EE" w:rsidP="00DB2154">
            <w:pPr>
              <w:tabs>
                <w:tab w:val="left" w:pos="-720"/>
                <w:tab w:val="left" w:pos="180"/>
              </w:tabs>
            </w:pPr>
            <w:r w:rsidRPr="00C06C74">
              <w:t>-  контрольное списывание</w:t>
            </w:r>
          </w:p>
          <w:p w:rsidR="006D39EE" w:rsidRPr="00C06C74" w:rsidRDefault="006D39EE" w:rsidP="00DB2154">
            <w:pPr>
              <w:tabs>
                <w:tab w:val="left" w:pos="-1080"/>
                <w:tab w:val="left" w:pos="180"/>
              </w:tabs>
            </w:pPr>
            <w:r w:rsidRPr="00C06C74">
              <w:t>-  тестовые задания</w:t>
            </w:r>
          </w:p>
          <w:p w:rsidR="006D39EE" w:rsidRPr="00C06C74" w:rsidRDefault="006D39EE" w:rsidP="00DB2154">
            <w:pPr>
              <w:tabs>
                <w:tab w:val="left" w:pos="-1800"/>
                <w:tab w:val="left" w:pos="180"/>
              </w:tabs>
              <w:jc w:val="both"/>
            </w:pPr>
            <w:r w:rsidRPr="00C06C74">
              <w:t>- изложение</w:t>
            </w:r>
          </w:p>
          <w:p w:rsidR="006D39EE" w:rsidRPr="00C06C74" w:rsidRDefault="006D39EE" w:rsidP="00DB2154">
            <w:pPr>
              <w:tabs>
                <w:tab w:val="left" w:pos="-2160"/>
                <w:tab w:val="left" w:pos="180"/>
              </w:tabs>
              <w:jc w:val="both"/>
            </w:pPr>
            <w:r w:rsidRPr="00C06C74">
              <w:t>- доклад</w:t>
            </w:r>
          </w:p>
          <w:p w:rsidR="006D39EE" w:rsidRPr="00C06C74" w:rsidRDefault="006D39EE" w:rsidP="00DB2154">
            <w:pPr>
              <w:tabs>
                <w:tab w:val="left" w:pos="-2520"/>
                <w:tab w:val="left" w:pos="180"/>
              </w:tabs>
            </w:pPr>
            <w:r w:rsidRPr="00C06C74">
              <w:t>- творческая работа</w:t>
            </w:r>
          </w:p>
          <w:p w:rsidR="006D39EE" w:rsidRPr="00C06C74" w:rsidRDefault="006D39EE" w:rsidP="00DB2154">
            <w:pPr>
              <w:tabs>
                <w:tab w:val="left" w:pos="-2520"/>
                <w:tab w:val="left" w:pos="180"/>
              </w:tabs>
            </w:pPr>
            <w:r w:rsidRPr="00C06C74">
              <w:t>-практическая работа</w:t>
            </w:r>
          </w:p>
          <w:p w:rsidR="006D39EE" w:rsidRPr="00C06C74" w:rsidRDefault="006D39EE" w:rsidP="00DB2154">
            <w:pPr>
              <w:tabs>
                <w:tab w:val="left" w:pos="-720"/>
                <w:tab w:val="left" w:pos="180"/>
              </w:tabs>
            </w:pPr>
            <w:r w:rsidRPr="00C06C74">
              <w:t xml:space="preserve"> - контроль техники чтения</w:t>
            </w:r>
          </w:p>
        </w:tc>
        <w:tc>
          <w:tcPr>
            <w:tcW w:w="1701" w:type="dxa"/>
            <w:vMerge w:val="restart"/>
            <w:tcBorders>
              <w:top w:val="single" w:sz="8" w:space="0" w:color="C0C0C0"/>
              <w:left w:val="single" w:sz="8" w:space="0" w:color="000000"/>
              <w:bottom w:val="single" w:sz="8" w:space="0" w:color="000000"/>
            </w:tcBorders>
          </w:tcPr>
          <w:p w:rsidR="006D39EE" w:rsidRPr="00C06C74" w:rsidRDefault="006D39EE" w:rsidP="00DB2154">
            <w:pPr>
              <w:tabs>
                <w:tab w:val="left" w:pos="0"/>
                <w:tab w:val="left" w:pos="180"/>
              </w:tabs>
              <w:snapToGrid w:val="0"/>
              <w:jc w:val="both"/>
            </w:pPr>
            <w:r w:rsidRPr="00C06C74">
              <w:t>- диагностическая  контрольная работа</w:t>
            </w:r>
          </w:p>
          <w:p w:rsidR="006D39EE" w:rsidRPr="00C06C74" w:rsidRDefault="006D39EE" w:rsidP="00DB2154">
            <w:pPr>
              <w:tabs>
                <w:tab w:val="left" w:pos="0"/>
                <w:tab w:val="left" w:pos="180"/>
              </w:tabs>
              <w:jc w:val="both"/>
            </w:pPr>
            <w:r w:rsidRPr="00C06C74">
              <w:t>- диктанты</w:t>
            </w:r>
          </w:p>
          <w:p w:rsidR="006D39EE" w:rsidRPr="00C06C74" w:rsidRDefault="006D39EE" w:rsidP="00DB2154">
            <w:pPr>
              <w:tabs>
                <w:tab w:val="left" w:pos="-360"/>
                <w:tab w:val="left" w:pos="180"/>
              </w:tabs>
              <w:jc w:val="both"/>
            </w:pPr>
            <w:r w:rsidRPr="00C06C74">
              <w:t>- изложение</w:t>
            </w:r>
          </w:p>
          <w:p w:rsidR="006D39EE" w:rsidRPr="00C06C74" w:rsidRDefault="006D39EE" w:rsidP="00DB2154">
            <w:pPr>
              <w:tabs>
                <w:tab w:val="left" w:pos="-360"/>
                <w:tab w:val="left" w:pos="180"/>
              </w:tabs>
              <w:jc w:val="both"/>
            </w:pPr>
            <w:r w:rsidRPr="00C06C74">
              <w:t>-сочинение</w:t>
            </w:r>
          </w:p>
          <w:p w:rsidR="006D39EE" w:rsidRPr="00C06C74" w:rsidRDefault="006D39EE" w:rsidP="00DB2154">
            <w:pPr>
              <w:tabs>
                <w:tab w:val="left" w:pos="-720"/>
                <w:tab w:val="left" w:pos="180"/>
              </w:tabs>
            </w:pPr>
          </w:p>
        </w:tc>
        <w:tc>
          <w:tcPr>
            <w:tcW w:w="1276" w:type="dxa"/>
            <w:tcBorders>
              <w:top w:val="single" w:sz="8" w:space="0" w:color="C0C0C0"/>
              <w:left w:val="single" w:sz="8" w:space="0" w:color="000000"/>
              <w:bottom w:val="single" w:sz="8" w:space="0" w:color="000000"/>
            </w:tcBorders>
          </w:tcPr>
          <w:p w:rsidR="006D39EE" w:rsidRPr="00C06C74" w:rsidRDefault="006D39EE" w:rsidP="00DB2154">
            <w:pPr>
              <w:tabs>
                <w:tab w:val="left" w:pos="0"/>
                <w:tab w:val="left" w:pos="180"/>
              </w:tabs>
              <w:snapToGrid w:val="0"/>
            </w:pPr>
            <w:r w:rsidRPr="00C06C74">
              <w:t>- анализ динамики текущей успеваемости</w:t>
            </w:r>
          </w:p>
          <w:p w:rsidR="006D39EE" w:rsidRPr="00C06C74" w:rsidRDefault="006D39EE" w:rsidP="00DB2154">
            <w:pPr>
              <w:tabs>
                <w:tab w:val="left" w:pos="180"/>
              </w:tabs>
              <w:jc w:val="both"/>
            </w:pPr>
          </w:p>
        </w:tc>
        <w:tc>
          <w:tcPr>
            <w:tcW w:w="3827" w:type="dxa"/>
            <w:tcBorders>
              <w:top w:val="single" w:sz="8" w:space="0" w:color="C0C0C0"/>
              <w:left w:val="single" w:sz="8" w:space="0" w:color="000000"/>
              <w:bottom w:val="single" w:sz="8" w:space="0" w:color="000000"/>
              <w:right w:val="single" w:sz="8" w:space="0" w:color="000000"/>
            </w:tcBorders>
          </w:tcPr>
          <w:p w:rsidR="006D39EE" w:rsidRPr="00C06C74" w:rsidRDefault="006D39EE" w:rsidP="00DB2154">
            <w:pPr>
              <w:tabs>
                <w:tab w:val="left" w:pos="0"/>
                <w:tab w:val="left" w:pos="180"/>
              </w:tabs>
              <w:snapToGrid w:val="0"/>
            </w:pPr>
            <w:r w:rsidRPr="00C06C74">
              <w:t>- участие  в выставках, конкурсах, соревнованиях</w:t>
            </w:r>
          </w:p>
          <w:p w:rsidR="006D39EE" w:rsidRPr="00C06C74" w:rsidRDefault="006D39EE" w:rsidP="00DB2154">
            <w:pPr>
              <w:tabs>
                <w:tab w:val="left" w:pos="0"/>
                <w:tab w:val="left" w:pos="180"/>
              </w:tabs>
            </w:pPr>
            <w:r w:rsidRPr="00C06C74">
              <w:t>- активность в проектах и программах внеурочной деятельности</w:t>
            </w:r>
          </w:p>
          <w:p w:rsidR="006D39EE" w:rsidRPr="00C06C74" w:rsidRDefault="006D39EE" w:rsidP="00DB2154">
            <w:pPr>
              <w:tabs>
                <w:tab w:val="left" w:pos="-360"/>
                <w:tab w:val="left" w:pos="180"/>
              </w:tabs>
            </w:pPr>
            <w:r w:rsidRPr="00C06C74">
              <w:t>- творческий отчет</w:t>
            </w:r>
          </w:p>
        </w:tc>
      </w:tr>
      <w:tr w:rsidR="006D39EE" w:rsidRPr="00C06C74" w:rsidTr="00CF24CD">
        <w:trPr>
          <w:trHeight w:hRule="exact" w:val="549"/>
        </w:trPr>
        <w:tc>
          <w:tcPr>
            <w:tcW w:w="1965" w:type="dxa"/>
            <w:vMerge/>
            <w:tcBorders>
              <w:top w:val="single" w:sz="8" w:space="0" w:color="C0C0C0"/>
              <w:left w:val="single" w:sz="8" w:space="0" w:color="000000"/>
              <w:bottom w:val="single" w:sz="8" w:space="0" w:color="000000"/>
            </w:tcBorders>
          </w:tcPr>
          <w:p w:rsidR="006D39EE" w:rsidRPr="00C06C74" w:rsidRDefault="006D39EE" w:rsidP="00DB2154">
            <w:pPr>
              <w:tabs>
                <w:tab w:val="left" w:pos="180"/>
              </w:tabs>
              <w:jc w:val="both"/>
            </w:pPr>
          </w:p>
        </w:tc>
        <w:tc>
          <w:tcPr>
            <w:tcW w:w="1701" w:type="dxa"/>
            <w:vMerge/>
            <w:tcBorders>
              <w:top w:val="single" w:sz="8" w:space="0" w:color="C0C0C0"/>
              <w:left w:val="single" w:sz="8" w:space="0" w:color="000000"/>
              <w:bottom w:val="single" w:sz="8" w:space="0" w:color="000000"/>
            </w:tcBorders>
          </w:tcPr>
          <w:p w:rsidR="006D39EE" w:rsidRPr="00C06C74" w:rsidRDefault="006D39EE" w:rsidP="00DB2154">
            <w:pPr>
              <w:tabs>
                <w:tab w:val="left" w:pos="180"/>
              </w:tabs>
              <w:jc w:val="both"/>
            </w:pPr>
          </w:p>
        </w:tc>
        <w:tc>
          <w:tcPr>
            <w:tcW w:w="5103" w:type="dxa"/>
            <w:gridSpan w:val="2"/>
            <w:tcBorders>
              <w:top w:val="single" w:sz="8" w:space="0" w:color="C0C0C0"/>
              <w:left w:val="single" w:sz="8" w:space="0" w:color="000000"/>
              <w:bottom w:val="single" w:sz="8" w:space="0" w:color="000000"/>
            </w:tcBorders>
          </w:tcPr>
          <w:p w:rsidR="006D39EE" w:rsidRPr="00C06C74" w:rsidRDefault="006D39EE" w:rsidP="00DB2154">
            <w:pPr>
              <w:tabs>
                <w:tab w:val="left" w:pos="-360"/>
                <w:tab w:val="left" w:pos="180"/>
              </w:tabs>
              <w:snapToGrid w:val="0"/>
              <w:jc w:val="both"/>
            </w:pPr>
            <w:r w:rsidRPr="00C06C74">
              <w:t xml:space="preserve">- портфолио </w:t>
            </w:r>
          </w:p>
        </w:tc>
      </w:tr>
    </w:tbl>
    <w:p w:rsidR="00CF24CD" w:rsidRPr="00C06C74" w:rsidRDefault="00CF24CD" w:rsidP="00DB2154">
      <w:pPr>
        <w:jc w:val="center"/>
        <w:rPr>
          <w:b/>
        </w:rPr>
      </w:pPr>
    </w:p>
    <w:p w:rsidR="006D39EE" w:rsidRPr="00C06C74" w:rsidRDefault="006D39EE" w:rsidP="00DB2154">
      <w:pPr>
        <w:jc w:val="center"/>
      </w:pPr>
      <w:r w:rsidRPr="00C06C74">
        <w:rPr>
          <w:b/>
        </w:rPr>
        <w:t xml:space="preserve"> Формы представления образовательных результатов</w:t>
      </w:r>
      <w:r w:rsidRPr="00C06C74">
        <w:t>:</w:t>
      </w:r>
    </w:p>
    <w:p w:rsidR="006D39EE" w:rsidRPr="00C06C74" w:rsidRDefault="006D39EE" w:rsidP="00572C55">
      <w:pPr>
        <w:numPr>
          <w:ilvl w:val="0"/>
          <w:numId w:val="51"/>
        </w:numPr>
        <w:tabs>
          <w:tab w:val="clear" w:pos="1080"/>
          <w:tab w:val="num" w:pos="426"/>
        </w:tabs>
        <w:ind w:left="0" w:firstLine="0"/>
        <w:jc w:val="both"/>
      </w:pPr>
      <w:r w:rsidRPr="00C06C74">
        <w:t>табель успеваемости по предметам (с указанием требований, предъявляемых квыставлению отметок);</w:t>
      </w:r>
    </w:p>
    <w:p w:rsidR="006D39EE" w:rsidRPr="00C06C74" w:rsidRDefault="006D39EE" w:rsidP="00572C55">
      <w:pPr>
        <w:numPr>
          <w:ilvl w:val="0"/>
          <w:numId w:val="51"/>
        </w:numPr>
        <w:tabs>
          <w:tab w:val="clear" w:pos="1080"/>
          <w:tab w:val="num" w:pos="426"/>
        </w:tabs>
        <w:ind w:left="0" w:firstLine="0"/>
        <w:jc w:val="both"/>
      </w:pPr>
      <w:r w:rsidRPr="00C06C74">
        <w:t>тексты итоговых диагностических контрольных работ, диктантов и анализ их выполнения обучающимся(информация об элементах и уровнях проверяемого знания – знания, понимания, применения, систематизации);</w:t>
      </w:r>
    </w:p>
    <w:p w:rsidR="006D39EE" w:rsidRPr="00C06C74" w:rsidRDefault="006D39EE" w:rsidP="00572C55">
      <w:pPr>
        <w:numPr>
          <w:ilvl w:val="0"/>
          <w:numId w:val="51"/>
        </w:numPr>
        <w:tabs>
          <w:tab w:val="clear" w:pos="1080"/>
          <w:tab w:val="num" w:pos="426"/>
        </w:tabs>
        <w:ind w:left="0" w:firstLine="0"/>
        <w:jc w:val="both"/>
      </w:pPr>
      <w:r w:rsidRPr="00C06C74">
        <w:t>устная оценка успешности результатов, формулировка причин неудач и рекомендаций по устранениюпробелов в обученности по предметам;</w:t>
      </w:r>
    </w:p>
    <w:p w:rsidR="006D39EE" w:rsidRPr="00C06C74" w:rsidRDefault="006D39EE" w:rsidP="00572C55">
      <w:pPr>
        <w:numPr>
          <w:ilvl w:val="0"/>
          <w:numId w:val="51"/>
        </w:numPr>
        <w:tabs>
          <w:tab w:val="clear" w:pos="1080"/>
          <w:tab w:val="num" w:pos="426"/>
        </w:tabs>
        <w:ind w:left="0" w:firstLine="0"/>
        <w:jc w:val="both"/>
      </w:pPr>
      <w:r w:rsidRPr="00C06C74">
        <w:t xml:space="preserve">портфолио;  </w:t>
      </w:r>
    </w:p>
    <w:p w:rsidR="006D39EE" w:rsidRPr="00C06C74" w:rsidRDefault="006D39EE" w:rsidP="00572C55">
      <w:pPr>
        <w:numPr>
          <w:ilvl w:val="0"/>
          <w:numId w:val="51"/>
        </w:numPr>
        <w:tabs>
          <w:tab w:val="clear" w:pos="1080"/>
          <w:tab w:val="num" w:pos="426"/>
        </w:tabs>
        <w:ind w:left="0" w:firstLine="0"/>
        <w:jc w:val="both"/>
      </w:pPr>
      <w:r w:rsidRPr="00C06C74">
        <w:t>результаты исследований, иллюстрирующих динамику развития отдельных интеллектуальных и личностных качеств обучающегося, УУД.</w:t>
      </w:r>
    </w:p>
    <w:p w:rsidR="006D39EE" w:rsidRPr="00C06C74" w:rsidRDefault="006D39EE" w:rsidP="00DB2154">
      <w:pPr>
        <w:tabs>
          <w:tab w:val="num" w:pos="426"/>
        </w:tabs>
        <w:jc w:val="both"/>
      </w:pPr>
      <w:r w:rsidRPr="00C06C74">
        <w:rPr>
          <w:b/>
          <w:i/>
        </w:rPr>
        <w:t>Критериями оценивания</w:t>
      </w:r>
      <w:r w:rsidRPr="00C06C74">
        <w:t xml:space="preserve"> являются: </w:t>
      </w:r>
    </w:p>
    <w:p w:rsidR="006D39EE" w:rsidRPr="00C06C74" w:rsidRDefault="006D39EE" w:rsidP="00572C55">
      <w:pPr>
        <w:numPr>
          <w:ilvl w:val="0"/>
          <w:numId w:val="52"/>
        </w:numPr>
        <w:tabs>
          <w:tab w:val="clear" w:pos="1080"/>
          <w:tab w:val="num" w:pos="426"/>
        </w:tabs>
        <w:ind w:left="0" w:firstLine="0"/>
        <w:jc w:val="both"/>
      </w:pPr>
      <w:r w:rsidRPr="00C06C74">
        <w:t xml:space="preserve">соответствие достигнутых предметных, метапредметных и личностных результатов обучающихсятребованиям к результатам освоения образовательной программы начального общего образования ФГОС; </w:t>
      </w:r>
    </w:p>
    <w:p w:rsidR="006D39EE" w:rsidRPr="00C06C74" w:rsidRDefault="006D39EE" w:rsidP="00572C55">
      <w:pPr>
        <w:numPr>
          <w:ilvl w:val="0"/>
          <w:numId w:val="52"/>
        </w:numPr>
        <w:tabs>
          <w:tab w:val="clear" w:pos="1080"/>
          <w:tab w:val="num" w:pos="426"/>
          <w:tab w:val="left" w:pos="720"/>
        </w:tabs>
        <w:ind w:left="0" w:firstLine="0"/>
        <w:jc w:val="both"/>
      </w:pPr>
      <w:r w:rsidRPr="00C06C74">
        <w:t>динамика результатов предметной обученности, формирования УУД.</w:t>
      </w:r>
    </w:p>
    <w:p w:rsidR="00362F0D" w:rsidRPr="00C06C74" w:rsidRDefault="00362F0D" w:rsidP="00DB2154">
      <w:pPr>
        <w:pStyle w:val="a3"/>
        <w:spacing w:line="240" w:lineRule="auto"/>
        <w:ind w:firstLine="454"/>
        <w:rPr>
          <w:rFonts w:ascii="Times New Roman" w:hAnsi="Times New Roman"/>
          <w:color w:val="auto"/>
          <w:sz w:val="24"/>
          <w:szCs w:val="24"/>
        </w:rPr>
      </w:pPr>
    </w:p>
    <w:p w:rsidR="000E209E" w:rsidRPr="00C06C74" w:rsidRDefault="000E209E" w:rsidP="00442E87">
      <w:pPr>
        <w:pStyle w:val="Zag2"/>
        <w:numPr>
          <w:ilvl w:val="2"/>
          <w:numId w:val="88"/>
        </w:numPr>
        <w:tabs>
          <w:tab w:val="left" w:leader="dot" w:pos="624"/>
        </w:tabs>
        <w:spacing w:line="240" w:lineRule="auto"/>
        <w:jc w:val="both"/>
        <w:rPr>
          <w:rStyle w:val="Zag11"/>
          <w:rFonts w:eastAsia="@Arial Unicode MS"/>
          <w:sz w:val="24"/>
          <w:lang w:val="ru-RU"/>
        </w:rPr>
      </w:pPr>
      <w:bookmarkStart w:id="83" w:name="_Toc288394073"/>
      <w:bookmarkStart w:id="84" w:name="_Toc288410540"/>
      <w:bookmarkStart w:id="85" w:name="_Toc288410669"/>
      <w:bookmarkStart w:id="86" w:name="_Toc288410734"/>
      <w:bookmarkStart w:id="87" w:name="_Toc294246085"/>
      <w:bookmarkStart w:id="88" w:name="_Toc424564316"/>
      <w:r w:rsidRPr="00C06C74">
        <w:rPr>
          <w:rStyle w:val="Zag11"/>
          <w:rFonts w:eastAsia="@Arial Unicode MS"/>
          <w:sz w:val="24"/>
          <w:lang w:val="ru-RU"/>
        </w:rPr>
        <w:t>Портфель достижений как инструмент оценки динамики индивидуальных образовательных достижений</w:t>
      </w:r>
    </w:p>
    <w:p w:rsidR="000E209E" w:rsidRPr="00C06C74" w:rsidRDefault="000E209E" w:rsidP="00DB2154">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C06C74">
        <w:rPr>
          <w:rStyle w:val="Zag11"/>
          <w:rFonts w:ascii="Times New Roman" w:eastAsia="@Arial Unicode MS" w:hAnsi="Times New Roman" w:cs="Times New Roman"/>
          <w:sz w:val="24"/>
          <w:szCs w:val="24"/>
          <w:lang w:val="ru-RU"/>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0E209E" w:rsidRPr="00C06C74" w:rsidRDefault="000E209E" w:rsidP="00DB2154">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C06C74">
        <w:rPr>
          <w:rStyle w:val="Zag11"/>
          <w:rFonts w:ascii="Times New Roman" w:eastAsia="@Arial Unicode MS" w:hAnsi="Times New Roman" w:cs="Times New Roman"/>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0E209E" w:rsidRPr="00C06C74" w:rsidRDefault="000E209E" w:rsidP="00DB2154">
      <w:pPr>
        <w:pStyle w:val="Osnova"/>
        <w:tabs>
          <w:tab w:val="left" w:leader="dot" w:pos="624"/>
        </w:tabs>
        <w:spacing w:line="240" w:lineRule="auto"/>
        <w:rPr>
          <w:rFonts w:ascii="Times New Roman" w:eastAsia="@Arial Unicode MS" w:hAnsi="Times New Roman" w:cs="Times New Roman"/>
          <w:sz w:val="24"/>
          <w:szCs w:val="24"/>
          <w:lang w:val="ru-RU"/>
        </w:rPr>
      </w:pPr>
      <w:r w:rsidRPr="00C06C74">
        <w:rPr>
          <w:rStyle w:val="Zag11"/>
          <w:rFonts w:ascii="Times New Roman" w:eastAsia="@Arial Unicode MS" w:hAnsi="Times New Roman" w:cs="Times New Roman"/>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0E209E" w:rsidRPr="00C06C74" w:rsidRDefault="000E209E" w:rsidP="00DB2154">
      <w:pPr>
        <w:jc w:val="both"/>
      </w:pPr>
      <w:r w:rsidRPr="00C06C74">
        <w:t>1</w:t>
      </w:r>
      <w:r w:rsidR="00A14C8A" w:rsidRPr="00C06C74">
        <w:t>.</w:t>
      </w:r>
      <w:r w:rsidRPr="00C06C74">
        <w:t xml:space="preserve"> Портфолио учащегося начальной школы относится к разряду индивидуальных оценок, ориентированных на демонстрацию динамики образовательных достижений. </w:t>
      </w:r>
    </w:p>
    <w:p w:rsidR="000E209E" w:rsidRPr="00C06C74" w:rsidRDefault="000E209E" w:rsidP="00DB2154">
      <w:pPr>
        <w:jc w:val="both"/>
      </w:pPr>
      <w:r w:rsidRPr="00C06C74">
        <w:t>2. Портфолио – это один из способов организации накопительной системы оценки, фиксирования индивидуальных достижений школьника в определенный период его обучения в школе.</w:t>
      </w:r>
    </w:p>
    <w:p w:rsidR="000E209E" w:rsidRPr="00C06C74" w:rsidRDefault="000E209E" w:rsidP="00DB2154">
      <w:pPr>
        <w:jc w:val="both"/>
      </w:pPr>
      <w:r w:rsidRPr="00C06C74">
        <w:t xml:space="preserve">3. Портфолио является одной из составляющих «портрета» выпускника и играет важную роль при переходе  ребенка в 5 класс средней школы для определения вектора его дальнейшего развития и обучения. </w:t>
      </w:r>
    </w:p>
    <w:p w:rsidR="000E209E" w:rsidRPr="00C06C74" w:rsidRDefault="000E209E" w:rsidP="00DB2154">
      <w:pPr>
        <w:jc w:val="both"/>
      </w:pPr>
      <w:r w:rsidRPr="00C06C74">
        <w:t>4. Портфолио служит для сбора информации о продвижении обучающегося в учебной деятельности, для оценки достижения планируемых результатов освоения основной образовательной программы начального образования, отвечающих требованиям стандарта к основным результатам начального образования, для подготовки  карты представления ученика при  переходе на втор</w:t>
      </w:r>
      <w:r w:rsidR="002D728A" w:rsidRPr="00C06C74">
        <w:t>ойуровень</w:t>
      </w:r>
      <w:r w:rsidRPr="00C06C74">
        <w:t xml:space="preserve"> обучения.</w:t>
      </w:r>
    </w:p>
    <w:p w:rsidR="000E209E" w:rsidRPr="00C06C74" w:rsidRDefault="000E209E" w:rsidP="00DB2154">
      <w:pPr>
        <w:ind w:firstLine="567"/>
        <w:rPr>
          <w:b/>
          <w:bCs/>
        </w:rPr>
      </w:pPr>
      <w:r w:rsidRPr="00C06C74">
        <w:rPr>
          <w:b/>
          <w:bCs/>
        </w:rPr>
        <w:t>Цели и задачи портфолио</w:t>
      </w:r>
    </w:p>
    <w:p w:rsidR="000E209E" w:rsidRPr="00C06C74" w:rsidRDefault="000E209E" w:rsidP="00DB2154">
      <w:pPr>
        <w:ind w:firstLine="567"/>
        <w:jc w:val="both"/>
      </w:pPr>
      <w:r w:rsidRPr="00C06C74">
        <w:rPr>
          <w:b/>
        </w:rPr>
        <w:t>Цель портфолио:</w:t>
      </w:r>
    </w:p>
    <w:p w:rsidR="000E209E" w:rsidRPr="00C06C74" w:rsidRDefault="000E209E" w:rsidP="00DB2154">
      <w:pPr>
        <w:jc w:val="both"/>
      </w:pPr>
      <w:r w:rsidRPr="00C06C74">
        <w:t xml:space="preserve">отслеживание, учёт и оценивание индивидуальных достижений учащихся, повышение образовательной активности школьников, создание индивидуального образовательного рейтинга обучающегося, в котором отражены реальные достижения каждого ученика. </w:t>
      </w:r>
    </w:p>
    <w:p w:rsidR="000E209E" w:rsidRPr="00C06C74" w:rsidRDefault="000E209E" w:rsidP="00DB2154">
      <w:pPr>
        <w:ind w:firstLine="540"/>
        <w:jc w:val="both"/>
        <w:rPr>
          <w:b/>
        </w:rPr>
      </w:pPr>
      <w:r w:rsidRPr="00C06C74">
        <w:rPr>
          <w:b/>
        </w:rPr>
        <w:t>Задачи портфолио:</w:t>
      </w:r>
    </w:p>
    <w:p w:rsidR="000E209E" w:rsidRPr="00C06C74" w:rsidRDefault="000E209E" w:rsidP="00572C55">
      <w:pPr>
        <w:numPr>
          <w:ilvl w:val="1"/>
          <w:numId w:val="54"/>
        </w:numPr>
        <w:tabs>
          <w:tab w:val="clear" w:pos="1620"/>
          <w:tab w:val="num" w:pos="720"/>
        </w:tabs>
        <w:ind w:left="0" w:firstLine="540"/>
        <w:jc w:val="both"/>
      </w:pPr>
      <w:r w:rsidRPr="00C06C74">
        <w:t>поддержание и поощрение высокой учебной мотивации обучающегося, его активности и самостоятельности;</w:t>
      </w:r>
    </w:p>
    <w:p w:rsidR="000E209E" w:rsidRPr="00C06C74" w:rsidRDefault="000E209E" w:rsidP="00572C55">
      <w:pPr>
        <w:numPr>
          <w:ilvl w:val="1"/>
          <w:numId w:val="54"/>
        </w:numPr>
        <w:tabs>
          <w:tab w:val="clear" w:pos="1620"/>
          <w:tab w:val="num" w:pos="720"/>
        </w:tabs>
        <w:ind w:left="0" w:firstLine="540"/>
        <w:jc w:val="both"/>
      </w:pPr>
      <w:r w:rsidRPr="00C06C74">
        <w:t>систематическое вовлечение учащегося в различные виды деятельности, включая учебную, внеурочную, научную, творческую, спортивную;</w:t>
      </w:r>
    </w:p>
    <w:p w:rsidR="000E209E" w:rsidRPr="00C06C74" w:rsidRDefault="000E209E" w:rsidP="00572C55">
      <w:pPr>
        <w:numPr>
          <w:ilvl w:val="1"/>
          <w:numId w:val="54"/>
        </w:numPr>
        <w:tabs>
          <w:tab w:val="clear" w:pos="1620"/>
          <w:tab w:val="num" w:pos="720"/>
        </w:tabs>
        <w:ind w:left="0" w:firstLine="540"/>
        <w:jc w:val="both"/>
      </w:pPr>
      <w:r w:rsidRPr="00C06C74">
        <w:t>развитие навыков оценочной деятельности учащихся, формирование адекватной самооценки(самоконтроль, саморегуляция, экспертиза собственной деятельности, самокоррекция);</w:t>
      </w:r>
    </w:p>
    <w:p w:rsidR="000E209E" w:rsidRPr="00C06C74" w:rsidRDefault="000E209E" w:rsidP="00572C55">
      <w:pPr>
        <w:numPr>
          <w:ilvl w:val="1"/>
          <w:numId w:val="54"/>
        </w:numPr>
        <w:tabs>
          <w:tab w:val="clear" w:pos="1620"/>
          <w:tab w:val="num" w:pos="720"/>
        </w:tabs>
        <w:ind w:left="0" w:firstLine="540"/>
        <w:jc w:val="both"/>
      </w:pPr>
      <w:r w:rsidRPr="00C06C74">
        <w:t>формирование у учащегося умения учиться – ставить цели, планировать и организовывать собственную учебную деятельность;</w:t>
      </w:r>
    </w:p>
    <w:p w:rsidR="000E209E" w:rsidRPr="00C06C74" w:rsidRDefault="000E209E" w:rsidP="00572C55">
      <w:pPr>
        <w:numPr>
          <w:ilvl w:val="1"/>
          <w:numId w:val="54"/>
        </w:numPr>
        <w:tabs>
          <w:tab w:val="clear" w:pos="1620"/>
          <w:tab w:val="num" w:pos="720"/>
        </w:tabs>
        <w:ind w:left="0" w:firstLine="540"/>
        <w:jc w:val="both"/>
      </w:pPr>
      <w:r w:rsidRPr="00C06C74">
        <w:t>создание ситуации успеха для каждого ученика;</w:t>
      </w:r>
    </w:p>
    <w:p w:rsidR="000E209E" w:rsidRPr="00C06C74" w:rsidRDefault="000E209E" w:rsidP="00572C55">
      <w:pPr>
        <w:numPr>
          <w:ilvl w:val="1"/>
          <w:numId w:val="54"/>
        </w:numPr>
        <w:tabs>
          <w:tab w:val="clear" w:pos="1620"/>
          <w:tab w:val="num" w:pos="720"/>
        </w:tabs>
        <w:ind w:left="0" w:firstLine="540"/>
        <w:jc w:val="both"/>
      </w:pPr>
      <w:r w:rsidRPr="00C06C74">
        <w:t>содействие дальнейшей успешной социализации обучающегося;</w:t>
      </w:r>
    </w:p>
    <w:p w:rsidR="000E209E" w:rsidRPr="00C06C74" w:rsidRDefault="000E209E" w:rsidP="00572C55">
      <w:pPr>
        <w:numPr>
          <w:ilvl w:val="1"/>
          <w:numId w:val="54"/>
        </w:numPr>
        <w:tabs>
          <w:tab w:val="clear" w:pos="1620"/>
          <w:tab w:val="num" w:pos="720"/>
        </w:tabs>
        <w:ind w:left="0" w:firstLine="540"/>
        <w:jc w:val="both"/>
      </w:pPr>
      <w:r w:rsidRPr="00C06C74">
        <w:t>укрепление взаимодействия с семьей ученика, повышение заинтересованности родителей (законных представителей) в результатах развития ребенка и совместной педагогической деятельности с М</w:t>
      </w:r>
      <w:r w:rsidR="009747EB" w:rsidRPr="00C06C74">
        <w:t>Б</w:t>
      </w:r>
      <w:r w:rsidRPr="00C06C74">
        <w:t>ОУ</w:t>
      </w:r>
      <w:r w:rsidR="00026672" w:rsidRPr="00C06C74">
        <w:t>«Школа № 99</w:t>
      </w:r>
      <w:r w:rsidR="009747EB" w:rsidRPr="00C06C74">
        <w:t>»</w:t>
      </w:r>
      <w:r w:rsidRPr="00C06C74">
        <w:t>.</w:t>
      </w:r>
    </w:p>
    <w:p w:rsidR="000E209E" w:rsidRPr="00C06C74" w:rsidRDefault="000E209E" w:rsidP="00DB2154">
      <w:pPr>
        <w:jc w:val="both"/>
      </w:pPr>
    </w:p>
    <w:p w:rsidR="000E209E" w:rsidRPr="00C06C74" w:rsidRDefault="000E209E" w:rsidP="00DB2154">
      <w:pPr>
        <w:ind w:firstLine="567"/>
        <w:jc w:val="both"/>
      </w:pPr>
      <w:r w:rsidRPr="00C06C74">
        <w:rPr>
          <w:b/>
          <w:bCs/>
        </w:rPr>
        <w:t xml:space="preserve">Порядок формирования </w:t>
      </w:r>
      <w:r w:rsidRPr="00C06C74">
        <w:rPr>
          <w:b/>
        </w:rPr>
        <w:t>Портфеля достижений обучающегося начальной школы</w:t>
      </w:r>
    </w:p>
    <w:p w:rsidR="000E209E" w:rsidRPr="00C06C74" w:rsidRDefault="000E209E" w:rsidP="00DB2154">
      <w:pPr>
        <w:jc w:val="both"/>
      </w:pPr>
      <w:r w:rsidRPr="00C06C74">
        <w:t>1</w:t>
      </w:r>
      <w:r w:rsidRPr="00C06C74">
        <w:rPr>
          <w:b/>
        </w:rPr>
        <w:t>.</w:t>
      </w:r>
      <w:r w:rsidRPr="00C06C74">
        <w:t xml:space="preserve"> Период составления портфолио – 4 года (1- 4 классы начальной школы), начинается с составления папки достижений, где осуществляется сбор работ учащихся для дальнейшего анализа и классификации результатов.</w:t>
      </w:r>
    </w:p>
    <w:p w:rsidR="000E209E" w:rsidRPr="00C06C74" w:rsidRDefault="000E209E" w:rsidP="00DB2154">
      <w:pPr>
        <w:jc w:val="both"/>
      </w:pPr>
      <w:r w:rsidRPr="00C06C74">
        <w:t>2. Классный руководитель несет ответственность за организацию формирования портфолио и систематическое знакомство родителей (законных представителей) с его содержанием.</w:t>
      </w:r>
    </w:p>
    <w:p w:rsidR="000E209E" w:rsidRPr="00C06C74" w:rsidRDefault="000E209E" w:rsidP="00DB2154">
      <w:pPr>
        <w:jc w:val="both"/>
      </w:pPr>
      <w:r w:rsidRPr="00C06C74">
        <w:t>3</w:t>
      </w:r>
      <w:r w:rsidRPr="00C06C74">
        <w:rPr>
          <w:b/>
        </w:rPr>
        <w:t>.</w:t>
      </w:r>
      <w:r w:rsidRPr="00C06C74">
        <w:t xml:space="preserve"> Портфель достижений хранится в МБОУ </w:t>
      </w:r>
      <w:r w:rsidR="00CF24CD" w:rsidRPr="00C06C74">
        <w:t>«Школа № 99</w:t>
      </w:r>
      <w:r w:rsidR="009747EB" w:rsidRPr="00C06C74">
        <w:t>»</w:t>
      </w:r>
      <w:r w:rsidRPr="00C06C74">
        <w:t xml:space="preserve">, при переводе ребенка в другое образовательное учреждение выдается на руки родителям (законным представителям) вместе с личным делом, медицинской картой ребенка. </w:t>
      </w:r>
    </w:p>
    <w:p w:rsidR="000E209E" w:rsidRPr="00C06C74" w:rsidRDefault="000E209E" w:rsidP="00DB2154">
      <w:pPr>
        <w:jc w:val="both"/>
      </w:pPr>
      <w:r w:rsidRPr="00C06C74">
        <w:t>4. Структура, содержание и оформление Портфеля достижений.</w:t>
      </w:r>
    </w:p>
    <w:p w:rsidR="000E209E" w:rsidRPr="00C06C74" w:rsidRDefault="000E209E" w:rsidP="00DB2154">
      <w:pPr>
        <w:jc w:val="both"/>
      </w:pPr>
      <w:r w:rsidRPr="00C06C74">
        <w:rPr>
          <w:w w:val="106"/>
        </w:rPr>
        <w:t>5.В</w:t>
      </w:r>
      <w:r w:rsidRPr="00C06C74">
        <w:t xml:space="preserve"> П</w:t>
      </w:r>
      <w:r w:rsidRPr="00C06C74">
        <w:rPr>
          <w:w w:val="111"/>
        </w:rPr>
        <w:t>ортфельдостижений</w:t>
      </w:r>
      <w:r w:rsidRPr="00C06C74">
        <w:t>включеныследующие материалы:</w:t>
      </w:r>
    </w:p>
    <w:p w:rsidR="000E209E" w:rsidRPr="00C06C74" w:rsidRDefault="000E209E" w:rsidP="00DB2154">
      <w:pPr>
        <w:jc w:val="both"/>
      </w:pPr>
      <w:r w:rsidRPr="00C06C74">
        <w:rPr>
          <w:w w:val="106"/>
        </w:rPr>
        <w:t xml:space="preserve">Выборка детских работ </w:t>
      </w:r>
    </w:p>
    <w:p w:rsidR="000E209E" w:rsidRPr="00C06C74" w:rsidRDefault="000E209E" w:rsidP="00572C55">
      <w:pPr>
        <w:numPr>
          <w:ilvl w:val="0"/>
          <w:numId w:val="55"/>
        </w:numPr>
        <w:tabs>
          <w:tab w:val="left" w:pos="720"/>
        </w:tabs>
        <w:ind w:left="0" w:firstLine="540"/>
        <w:jc w:val="both"/>
        <w:rPr>
          <w:w w:val="106"/>
        </w:rPr>
      </w:pPr>
      <w:r w:rsidRPr="00C06C74">
        <w:rPr>
          <w:w w:val="106"/>
        </w:rPr>
        <w:t xml:space="preserve">формальных и творческих, выполненных в ходе обязательных учебных занятий по всем изучаемым предметам, а также факультативных и внеурочных занятий; </w:t>
      </w:r>
    </w:p>
    <w:p w:rsidR="000E209E" w:rsidRPr="00C06C74" w:rsidRDefault="000E209E" w:rsidP="00572C55">
      <w:pPr>
        <w:numPr>
          <w:ilvl w:val="0"/>
          <w:numId w:val="55"/>
        </w:numPr>
        <w:tabs>
          <w:tab w:val="left" w:pos="720"/>
        </w:tabs>
        <w:ind w:left="0" w:firstLine="540"/>
        <w:jc w:val="both"/>
        <w:rPr>
          <w:w w:val="106"/>
        </w:rPr>
      </w:pPr>
      <w:r w:rsidRPr="00C06C74">
        <w:rPr>
          <w:w w:val="106"/>
        </w:rPr>
        <w:t>материалы стартовой диагностики, промежуточных и итоговых стандартизированных работ по отдельным предметам;</w:t>
      </w:r>
    </w:p>
    <w:p w:rsidR="000E209E" w:rsidRPr="00C06C74" w:rsidRDefault="000E209E" w:rsidP="00572C55">
      <w:pPr>
        <w:numPr>
          <w:ilvl w:val="0"/>
          <w:numId w:val="55"/>
        </w:numPr>
        <w:tabs>
          <w:tab w:val="left" w:pos="720"/>
        </w:tabs>
        <w:ind w:left="0" w:firstLine="540"/>
        <w:jc w:val="both"/>
        <w:rPr>
          <w:w w:val="106"/>
        </w:rPr>
      </w:pPr>
      <w:r w:rsidRPr="00C06C74">
        <w:rPr>
          <w:w w:val="106"/>
        </w:rPr>
        <w:t>остальные работы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w:t>
      </w:r>
    </w:p>
    <w:p w:rsidR="000E209E" w:rsidRPr="00C06C74" w:rsidRDefault="000E209E" w:rsidP="00DB2154">
      <w:pPr>
        <w:ind w:firstLine="540"/>
        <w:jc w:val="both"/>
        <w:rPr>
          <w:w w:val="106"/>
        </w:rPr>
      </w:pPr>
      <w:r w:rsidRPr="00C06C74">
        <w:rPr>
          <w:i/>
          <w:w w:val="106"/>
        </w:rPr>
        <w:t>по русскому</w:t>
      </w:r>
      <w:r w:rsidR="00A14C8A" w:rsidRPr="00C06C74">
        <w:rPr>
          <w:i/>
          <w:w w:val="106"/>
        </w:rPr>
        <w:t>, английскому</w:t>
      </w:r>
      <w:r w:rsidRPr="00C06C74">
        <w:rPr>
          <w:i/>
          <w:w w:val="106"/>
        </w:rPr>
        <w:t xml:space="preserve"> язык</w:t>
      </w:r>
      <w:r w:rsidR="00A14C8A" w:rsidRPr="00C06C74">
        <w:rPr>
          <w:i/>
          <w:w w:val="106"/>
        </w:rPr>
        <w:t>ам</w:t>
      </w:r>
      <w:r w:rsidRPr="00C06C74">
        <w:rPr>
          <w:i/>
          <w:w w:val="106"/>
        </w:rPr>
        <w:t xml:space="preserve"> и литературному чтению</w:t>
      </w:r>
      <w:r w:rsidRPr="00C06C74">
        <w:rPr>
          <w:w w:val="106"/>
        </w:rPr>
        <w:t xml:space="preserve"> – диктанты и изложения, сочинения на произвольную или заданную тему, «дневники читателя», иллюстрированные работы детей, материалы их самоанализа и рефлексии и т.п.;</w:t>
      </w:r>
    </w:p>
    <w:p w:rsidR="000E209E" w:rsidRPr="00C06C74" w:rsidRDefault="000E209E" w:rsidP="00DB2154">
      <w:pPr>
        <w:ind w:firstLine="540"/>
        <w:jc w:val="both"/>
        <w:rPr>
          <w:w w:val="106"/>
        </w:rPr>
      </w:pPr>
      <w:r w:rsidRPr="00C06C74">
        <w:rPr>
          <w:i/>
          <w:w w:val="106"/>
        </w:rPr>
        <w:t>по математике</w:t>
      </w:r>
      <w:r w:rsidRPr="00C06C74">
        <w:rPr>
          <w:w w:val="106"/>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материалы самоанализа, рефлексии и т.п.;</w:t>
      </w:r>
    </w:p>
    <w:p w:rsidR="000E209E" w:rsidRPr="00C06C74" w:rsidRDefault="000E209E" w:rsidP="00DB2154">
      <w:pPr>
        <w:ind w:firstLine="540"/>
        <w:jc w:val="both"/>
        <w:rPr>
          <w:w w:val="106"/>
        </w:rPr>
      </w:pPr>
      <w:r w:rsidRPr="00C06C74">
        <w:rPr>
          <w:i/>
          <w:w w:val="106"/>
        </w:rPr>
        <w:t>по окружающему миру</w:t>
      </w:r>
      <w:r w:rsidRPr="00C06C74">
        <w:rPr>
          <w:w w:val="106"/>
        </w:rPr>
        <w:t xml:space="preserve"> – дневники наблюдений, оформленные результаты мини-исследований, творческие работы, материалы самоанализа и рефлексии и т.п.</w:t>
      </w:r>
    </w:p>
    <w:p w:rsidR="000E209E" w:rsidRPr="00C06C74" w:rsidRDefault="000E209E" w:rsidP="00DB2154">
      <w:pPr>
        <w:ind w:firstLine="540"/>
        <w:jc w:val="both"/>
        <w:rPr>
          <w:w w:val="106"/>
        </w:rPr>
      </w:pPr>
      <w:r w:rsidRPr="00C06C74">
        <w:rPr>
          <w:i/>
          <w:w w:val="106"/>
        </w:rPr>
        <w:t>по предметам эстетического цикла</w:t>
      </w:r>
      <w:r w:rsidRPr="00C06C74">
        <w:rPr>
          <w:w w:val="106"/>
        </w:rPr>
        <w:t xml:space="preserve"> -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 т.п.</w:t>
      </w:r>
    </w:p>
    <w:p w:rsidR="000E209E" w:rsidRPr="00C06C74" w:rsidRDefault="000E209E" w:rsidP="00DB2154">
      <w:pPr>
        <w:ind w:firstLine="540"/>
        <w:jc w:val="both"/>
        <w:rPr>
          <w:w w:val="106"/>
        </w:rPr>
      </w:pPr>
      <w:r w:rsidRPr="00C06C74">
        <w:rPr>
          <w:i/>
          <w:w w:val="106"/>
        </w:rPr>
        <w:t>по технологии</w:t>
      </w:r>
      <w:r w:rsidRPr="00C06C74">
        <w:rPr>
          <w:w w:val="106"/>
        </w:rPr>
        <w:t xml:space="preserve"> – фото- и видеоизображения продуктов исполнительской деятельности, продукты собственного творчества, материалы самоанализа и рефлексии и т.п.</w:t>
      </w:r>
    </w:p>
    <w:p w:rsidR="000E209E" w:rsidRPr="00C06C74" w:rsidRDefault="000E209E" w:rsidP="00DB2154">
      <w:pPr>
        <w:ind w:firstLine="540"/>
        <w:jc w:val="both"/>
        <w:rPr>
          <w:w w:val="106"/>
        </w:rPr>
      </w:pPr>
      <w:r w:rsidRPr="00C06C74">
        <w:rPr>
          <w:i/>
          <w:w w:val="106"/>
        </w:rPr>
        <w:t>по физкультуре</w:t>
      </w:r>
      <w:r w:rsidRPr="00C06C74">
        <w:rPr>
          <w:w w:val="106"/>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w:t>
      </w:r>
    </w:p>
    <w:p w:rsidR="000E209E" w:rsidRPr="00C06C74" w:rsidRDefault="000E209E" w:rsidP="00DB2154">
      <w:pPr>
        <w:jc w:val="both"/>
        <w:rPr>
          <w:w w:val="106"/>
        </w:rPr>
      </w:pPr>
      <w:r w:rsidRPr="00C06C74">
        <w:rPr>
          <w:w w:val="106"/>
        </w:rPr>
        <w:t>6</w:t>
      </w:r>
      <w:r w:rsidR="008C40A5" w:rsidRPr="00C06C74">
        <w:rPr>
          <w:w w:val="106"/>
        </w:rPr>
        <w:t>.</w:t>
      </w:r>
      <w:r w:rsidRPr="00C06C74">
        <w:rPr>
          <w:w w:val="106"/>
        </w:rPr>
        <w:t xml:space="preserve"> 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w:t>
      </w:r>
    </w:p>
    <w:p w:rsidR="000E209E" w:rsidRPr="00C06C74" w:rsidRDefault="000E209E" w:rsidP="00DB2154">
      <w:pPr>
        <w:jc w:val="both"/>
        <w:rPr>
          <w:w w:val="106"/>
        </w:rPr>
      </w:pPr>
      <w:r w:rsidRPr="00C06C74">
        <w:rPr>
          <w:w w:val="106"/>
        </w:rPr>
        <w:t>7</w:t>
      </w:r>
      <w:r w:rsidR="008C40A5" w:rsidRPr="00C06C74">
        <w:rPr>
          <w:w w:val="106"/>
        </w:rPr>
        <w:t>.</w:t>
      </w:r>
      <w:r w:rsidRPr="00C06C74">
        <w:rPr>
          <w:w w:val="106"/>
        </w:rPr>
        <w:t xml:space="preserve"> Материалы, характеризующие достижения учащихся во внеучебной (школьной и внешкольной) и досуговой деятельности.</w:t>
      </w:r>
    </w:p>
    <w:p w:rsidR="000E209E" w:rsidRPr="00C06C74" w:rsidRDefault="000E209E" w:rsidP="00DB2154">
      <w:pPr>
        <w:jc w:val="both"/>
        <w:rPr>
          <w:color w:val="363435"/>
          <w:w w:val="106"/>
        </w:rPr>
      </w:pPr>
      <w:r w:rsidRPr="00C06C74">
        <w:t>8</w:t>
      </w:r>
      <w:r w:rsidR="008C40A5" w:rsidRPr="00C06C74">
        <w:t>.</w:t>
      </w:r>
      <w:r w:rsidRPr="00C06C74">
        <w:t xml:space="preserve"> В портфолио входят сертифицированные (документированные) индивидуальные образовательные достижения школьника: копии документов об участии в олимпиадах, конкурсах, социальных проектах и др. мероприятиях (копии выписок, грамот, свидетельств, сертификатов и т.п.).</w:t>
      </w:r>
    </w:p>
    <w:p w:rsidR="000E209E" w:rsidRPr="00C06C74" w:rsidRDefault="000E209E" w:rsidP="00DB2154">
      <w:pPr>
        <w:jc w:val="both"/>
      </w:pPr>
      <w:r w:rsidRPr="00C06C74">
        <w:t>9</w:t>
      </w:r>
      <w:r w:rsidR="008C40A5" w:rsidRPr="00C06C74">
        <w:t xml:space="preserve">. </w:t>
      </w:r>
      <w:r w:rsidRPr="00C06C74">
        <w:t xml:space="preserve">Портфель достижений включает в себя собрание исследовательских и проектных работ ученика с приложениями самих работ: текстов, бумажных или электронных документов, фотографий и т.д. </w:t>
      </w:r>
    </w:p>
    <w:p w:rsidR="000E209E" w:rsidRPr="00C06C74" w:rsidRDefault="000E209E" w:rsidP="00DB2154">
      <w:pPr>
        <w:jc w:val="both"/>
      </w:pPr>
      <w:r w:rsidRPr="00C06C74">
        <w:t>10</w:t>
      </w:r>
      <w:r w:rsidR="008C40A5" w:rsidRPr="00C06C74">
        <w:t>.</w:t>
      </w:r>
      <w:r w:rsidRPr="00C06C74">
        <w:t xml:space="preserve"> В состав портфолио входят характеристики отношения ученика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анализ самого школьника своей деятельности (тексты заключений, рецензии, отзывы, письма и пр.).</w:t>
      </w:r>
    </w:p>
    <w:p w:rsidR="000E209E" w:rsidRPr="00C06C74" w:rsidRDefault="000E209E" w:rsidP="00DB2154">
      <w:pPr>
        <w:ind w:firstLine="540"/>
        <w:jc w:val="both"/>
        <w:rPr>
          <w:b/>
          <w:bCs/>
        </w:rPr>
      </w:pPr>
      <w:r w:rsidRPr="00C06C74">
        <w:rPr>
          <w:b/>
          <w:bCs/>
        </w:rPr>
        <w:t>Структура портфолио</w:t>
      </w:r>
    </w:p>
    <w:p w:rsidR="000E209E" w:rsidRPr="00C06C74" w:rsidRDefault="000E209E" w:rsidP="00DB2154">
      <w:pPr>
        <w:jc w:val="both"/>
      </w:pPr>
      <w:r w:rsidRPr="00C06C74">
        <w:t>Портфолио учащегося имеет титульный лист и состоит из пяти разделов.</w:t>
      </w:r>
    </w:p>
    <w:p w:rsidR="000E209E" w:rsidRPr="00C06C74" w:rsidRDefault="000E209E" w:rsidP="00DB2154">
      <w:pPr>
        <w:jc w:val="both"/>
      </w:pPr>
      <w:r w:rsidRPr="00C06C74">
        <w:rPr>
          <w:b/>
        </w:rPr>
        <w:t>Титульный лист</w:t>
      </w:r>
      <w:r w:rsidRPr="00C06C74">
        <w:t xml:space="preserve"> (См. приложение 1).</w:t>
      </w:r>
    </w:p>
    <w:p w:rsidR="000E209E" w:rsidRPr="00C06C74" w:rsidRDefault="000E209E" w:rsidP="00DB2154">
      <w:pPr>
        <w:jc w:val="both"/>
      </w:pPr>
      <w:r w:rsidRPr="00C06C74">
        <w:t xml:space="preserve">I раздел </w:t>
      </w:r>
      <w:r w:rsidRPr="00C06C74">
        <w:rPr>
          <w:b/>
          <w:bCs/>
        </w:rPr>
        <w:t xml:space="preserve">«Мой мир»: </w:t>
      </w:r>
      <w:r w:rsidRPr="00C06C74">
        <w:rPr>
          <w:bCs/>
        </w:rPr>
        <w:t>представлены</w:t>
      </w:r>
      <w:r w:rsidRPr="00C06C74">
        <w:t>сведения об учащемся в произвольной форме («Мое имя», «Моя семья», «Мой город», «Мои друзья»,  «Мои увлечения»,  «Моя школа», «Мои любимые школьные предметы»).</w:t>
      </w:r>
    </w:p>
    <w:p w:rsidR="000E209E" w:rsidRPr="00C06C74" w:rsidRDefault="000E209E" w:rsidP="00DB2154">
      <w:pPr>
        <w:jc w:val="both"/>
      </w:pPr>
      <w:r w:rsidRPr="00C06C74">
        <w:t xml:space="preserve">II раздел </w:t>
      </w:r>
      <w:r w:rsidRPr="00C06C74">
        <w:rPr>
          <w:b/>
        </w:rPr>
        <w:t xml:space="preserve">«Моя учеба»: </w:t>
      </w:r>
      <w:r w:rsidRPr="00C06C74">
        <w:t>представлены различные памятки, удачно написанные контрольные работы, интересные проекты, отзывы о прочитанных книгах, графики роста скорости чтения, творческие работы.</w:t>
      </w:r>
    </w:p>
    <w:p w:rsidR="000E209E" w:rsidRPr="00C06C74" w:rsidRDefault="000E209E" w:rsidP="00DB2154">
      <w:pPr>
        <w:jc w:val="both"/>
      </w:pPr>
      <w:r w:rsidRPr="00C06C74">
        <w:t xml:space="preserve">III раздел </w:t>
      </w:r>
      <w:r w:rsidRPr="00C06C74">
        <w:rPr>
          <w:b/>
          <w:bCs/>
        </w:rPr>
        <w:t>«Портфолио документов»:</w:t>
      </w:r>
      <w:r w:rsidRPr="00C06C74">
        <w:t xml:space="preserve"> представлены сертифицированные (документированные) индивидуальные образовательные достижения (дипломы олимпиад, конкурсов, соревнований, сертификаты учреждений дополнительного образования, табели успеваемости, результаты тестирования).</w:t>
      </w:r>
    </w:p>
    <w:p w:rsidR="000E209E" w:rsidRPr="00C06C74" w:rsidRDefault="000E209E" w:rsidP="00DB2154">
      <w:pPr>
        <w:jc w:val="both"/>
      </w:pPr>
      <w:r w:rsidRPr="00C06C74">
        <w:t xml:space="preserve">IV раздел </w:t>
      </w:r>
      <w:r w:rsidRPr="00C06C74">
        <w:rPr>
          <w:b/>
          <w:bCs/>
        </w:rPr>
        <w:t>«Портфолио работ»:</w:t>
      </w:r>
      <w:r w:rsidRPr="00C06C74">
        <w:t xml:space="preserve"> представлены комплекты творческих и проектных работ, описание основных форм и направлений учебной и творческой активности, участие в школьных и внешкольных мероприятиях, конкурсах,  конференциях, прохождение дополнительных курсов, различного рода практик, спортивных и художественных достижений </w:t>
      </w:r>
    </w:p>
    <w:p w:rsidR="000E209E" w:rsidRPr="00C06C74" w:rsidRDefault="000E209E" w:rsidP="00DB2154">
      <w:pPr>
        <w:jc w:val="both"/>
      </w:pPr>
      <w:r w:rsidRPr="00C06C74">
        <w:t xml:space="preserve">V раздел: </w:t>
      </w:r>
      <w:r w:rsidRPr="00C06C74">
        <w:rPr>
          <w:b/>
          <w:bCs/>
        </w:rPr>
        <w:t>«Портфолио отзывов»:</w:t>
      </w:r>
      <w:r w:rsidRPr="00C06C74">
        <w:t xml:space="preserve"> представлены отзывы, рецензии работ, характеристики классного руководителя, учителей-предметников, педагогов дополнительного образования на различные виды деятельности учащегося.</w:t>
      </w:r>
    </w:p>
    <w:p w:rsidR="000E209E" w:rsidRPr="00C06C74" w:rsidRDefault="000E209E" w:rsidP="00DB2154">
      <w:pPr>
        <w:ind w:firstLine="540"/>
        <w:jc w:val="both"/>
        <w:rPr>
          <w:b/>
          <w:bCs/>
        </w:rPr>
      </w:pPr>
      <w:r w:rsidRPr="00C06C74">
        <w:rPr>
          <w:b/>
          <w:bCs/>
        </w:rPr>
        <w:t>Участники работы над портфолио и их функциональные обязанности</w:t>
      </w:r>
    </w:p>
    <w:p w:rsidR="000E209E" w:rsidRPr="00C06C74" w:rsidRDefault="000E209E" w:rsidP="00DB2154">
      <w:pPr>
        <w:jc w:val="both"/>
      </w:pPr>
      <w:r w:rsidRPr="00C06C74">
        <w:t>Участниками работы над портфолио являются учащиеся, их родители, классный руководитель, учителя-предметники, педагоги дополнительного образования и администрация школы.</w:t>
      </w:r>
    </w:p>
    <w:p w:rsidR="000E209E" w:rsidRPr="00C06C74" w:rsidRDefault="000E209E" w:rsidP="00DB2154">
      <w:pPr>
        <w:jc w:val="both"/>
      </w:pPr>
      <w:r w:rsidRPr="00C06C74">
        <w:rPr>
          <w:b/>
        </w:rPr>
        <w:t>1. Учащийся</w:t>
      </w:r>
      <w:r w:rsidRPr="00C06C74">
        <w:t xml:space="preserve">: </w:t>
      </w:r>
    </w:p>
    <w:p w:rsidR="000E209E" w:rsidRPr="00C06C74" w:rsidRDefault="000E209E" w:rsidP="00DB2154">
      <w:pPr>
        <w:jc w:val="both"/>
      </w:pPr>
      <w:r w:rsidRPr="00C06C74">
        <w:t xml:space="preserve">1.1.  Оформляет портфолио в соответствии с принятой в школе структурой. </w:t>
      </w:r>
    </w:p>
    <w:p w:rsidR="000E209E" w:rsidRPr="00C06C74" w:rsidRDefault="000E209E" w:rsidP="00DB2154">
      <w:pPr>
        <w:jc w:val="both"/>
      </w:pPr>
      <w:r w:rsidRPr="00C06C74">
        <w:t xml:space="preserve">1.2. Ведет записи аккуратно, самостоятельно и систематически. </w:t>
      </w:r>
    </w:p>
    <w:p w:rsidR="000E209E" w:rsidRPr="00C06C74" w:rsidRDefault="000E209E" w:rsidP="00DB2154">
      <w:pPr>
        <w:jc w:val="both"/>
      </w:pPr>
      <w:r w:rsidRPr="00C06C74">
        <w:t>1.3. Имеет право включать в накопительную папку дополнительные разделы, материалы, элементы оформления, отражающие его индивидуальность.</w:t>
      </w:r>
    </w:p>
    <w:p w:rsidR="000E209E" w:rsidRPr="00C06C74" w:rsidRDefault="000E209E" w:rsidP="00DB2154">
      <w:pPr>
        <w:tabs>
          <w:tab w:val="left" w:pos="1080"/>
        </w:tabs>
        <w:spacing w:before="40"/>
        <w:jc w:val="both"/>
      </w:pPr>
      <w:r w:rsidRPr="00C06C74">
        <w:t xml:space="preserve">1.4. Может презентовать содержание своего Портфеля достижений на классном собрании, на родительском собрании. </w:t>
      </w:r>
    </w:p>
    <w:p w:rsidR="000E209E" w:rsidRPr="00C06C74" w:rsidRDefault="000E209E" w:rsidP="00DB2154">
      <w:pPr>
        <w:jc w:val="both"/>
        <w:rPr>
          <w:b/>
        </w:rPr>
      </w:pPr>
      <w:r w:rsidRPr="00C06C74">
        <w:rPr>
          <w:b/>
        </w:rPr>
        <w:t>2. Родители (законные представители):</w:t>
      </w:r>
    </w:p>
    <w:p w:rsidR="000E209E" w:rsidRPr="00C06C74" w:rsidRDefault="000E209E" w:rsidP="00DB2154">
      <w:pPr>
        <w:jc w:val="both"/>
      </w:pPr>
      <w:r w:rsidRPr="00C06C74">
        <w:t>2.1.Помогают в оформлении портфолио.</w:t>
      </w:r>
    </w:p>
    <w:p w:rsidR="000E209E" w:rsidRPr="00C06C74" w:rsidRDefault="000E209E" w:rsidP="00DB2154">
      <w:pPr>
        <w:jc w:val="both"/>
        <w:rPr>
          <w:b/>
        </w:rPr>
      </w:pPr>
      <w:r w:rsidRPr="00C06C74">
        <w:t>2.2. Осуществляют контроль ведения портфолио.</w:t>
      </w:r>
    </w:p>
    <w:p w:rsidR="000E209E" w:rsidRPr="00C06C74" w:rsidRDefault="000E209E" w:rsidP="00DB2154">
      <w:pPr>
        <w:jc w:val="both"/>
        <w:rPr>
          <w:b/>
        </w:rPr>
      </w:pPr>
      <w:r w:rsidRPr="00C06C74">
        <w:rPr>
          <w:b/>
        </w:rPr>
        <w:t>3. Классный руководитель:</w:t>
      </w:r>
    </w:p>
    <w:p w:rsidR="000E209E" w:rsidRPr="00C06C74" w:rsidRDefault="000E209E" w:rsidP="00DB2154">
      <w:pPr>
        <w:jc w:val="both"/>
      </w:pPr>
      <w:r w:rsidRPr="00C06C74">
        <w:t>3.1. Оказывает помощь обучающимся в процессе формирования Портфеля достижений.</w:t>
      </w:r>
    </w:p>
    <w:p w:rsidR="000E209E" w:rsidRPr="00C06C74" w:rsidRDefault="000E209E" w:rsidP="00DB2154">
      <w:pPr>
        <w:jc w:val="both"/>
      </w:pPr>
      <w:r w:rsidRPr="00C06C74">
        <w:t>3.2. Проводит информационную, консультативную, диагностическую работу с учащимися и их родителями по формированию Портфеля достижений</w:t>
      </w:r>
    </w:p>
    <w:p w:rsidR="000E209E" w:rsidRPr="00C06C74" w:rsidRDefault="000E209E" w:rsidP="00DB2154">
      <w:pPr>
        <w:jc w:val="both"/>
      </w:pPr>
      <w:r w:rsidRPr="00C06C74">
        <w:t>3.3. Осуществляет посредническую функцию между учащимися и учителями, педагогами дополнительного образования, представителями социума в целях пополнения Портфеля достижений учащегося начальной школы.</w:t>
      </w:r>
    </w:p>
    <w:p w:rsidR="000E209E" w:rsidRPr="00C06C74" w:rsidRDefault="000E209E" w:rsidP="00DB2154">
      <w:pPr>
        <w:jc w:val="both"/>
      </w:pPr>
      <w:r w:rsidRPr="00C06C74">
        <w:t>3.4. Осуществляет контроль за наполняемостью и правильностью заполнения Портфеля достижений;</w:t>
      </w:r>
    </w:p>
    <w:p w:rsidR="000E209E" w:rsidRPr="00C06C74" w:rsidRDefault="000E209E" w:rsidP="00DB2154">
      <w:pPr>
        <w:jc w:val="both"/>
      </w:pPr>
      <w:r w:rsidRPr="00C06C74">
        <w:t>3.5. Обеспечивает учащихся необходимыми формами, рекомендациями.</w:t>
      </w:r>
    </w:p>
    <w:p w:rsidR="000E209E" w:rsidRPr="00C06C74" w:rsidRDefault="000E209E" w:rsidP="00DB2154">
      <w:pPr>
        <w:jc w:val="both"/>
      </w:pPr>
      <w:r w:rsidRPr="00C06C74">
        <w:t>3.6</w:t>
      </w:r>
      <w:r w:rsidR="0018171D" w:rsidRPr="00C06C74">
        <w:t xml:space="preserve">. </w:t>
      </w:r>
      <w:r w:rsidRPr="00C06C74">
        <w:t>Оформляет итоговые документы, табель успеваемости.</w:t>
      </w:r>
    </w:p>
    <w:p w:rsidR="000E209E" w:rsidRPr="00C06C74" w:rsidRDefault="000E209E" w:rsidP="00DB2154">
      <w:pPr>
        <w:jc w:val="both"/>
        <w:rPr>
          <w:b/>
        </w:rPr>
      </w:pPr>
      <w:r w:rsidRPr="00C06C74">
        <w:rPr>
          <w:b/>
        </w:rPr>
        <w:t>4. Учителя-предметники, педагоги дополнительного образования:</w:t>
      </w:r>
    </w:p>
    <w:p w:rsidR="000E209E" w:rsidRPr="00C06C74" w:rsidRDefault="000E209E" w:rsidP="00DB2154">
      <w:pPr>
        <w:jc w:val="both"/>
      </w:pPr>
      <w:r w:rsidRPr="00C06C74">
        <w:t>4.1. Предоставляют учащимся места деятельности для накопления материалов Портфеля достижений.</w:t>
      </w:r>
    </w:p>
    <w:p w:rsidR="000E209E" w:rsidRPr="00C06C74" w:rsidRDefault="000E209E" w:rsidP="00DB2154">
      <w:pPr>
        <w:jc w:val="both"/>
      </w:pPr>
      <w:r w:rsidRPr="00C06C74">
        <w:t xml:space="preserve">4.2. Проводят информационную работу с обучающимися и их родителями по формированию портфолио. </w:t>
      </w:r>
    </w:p>
    <w:p w:rsidR="000E209E" w:rsidRPr="00C06C74" w:rsidRDefault="000E209E" w:rsidP="00DB2154">
      <w:pPr>
        <w:jc w:val="both"/>
      </w:pPr>
      <w:r w:rsidRPr="00C06C74">
        <w:t xml:space="preserve">4.3.Организуют проведение олимпиад, конкурсов, конференций по предмету или образовательной области. </w:t>
      </w:r>
    </w:p>
    <w:p w:rsidR="000E209E" w:rsidRPr="00C06C74" w:rsidRDefault="000E209E" w:rsidP="00DB2154">
      <w:pPr>
        <w:jc w:val="both"/>
      </w:pPr>
      <w:r w:rsidRPr="00C06C74">
        <w:t>4.4. Проводят экспертизу представленных работ по предмету и пишут рецензии, отзывы на работы.</w:t>
      </w:r>
    </w:p>
    <w:p w:rsidR="000E209E" w:rsidRPr="00C06C74" w:rsidRDefault="000E209E" w:rsidP="00DB2154">
      <w:pPr>
        <w:jc w:val="both"/>
        <w:rPr>
          <w:b/>
        </w:rPr>
      </w:pPr>
      <w:r w:rsidRPr="00C06C74">
        <w:rPr>
          <w:b/>
        </w:rPr>
        <w:t xml:space="preserve">5. Администрация </w:t>
      </w:r>
      <w:r w:rsidR="0018171D" w:rsidRPr="00C06C74">
        <w:rPr>
          <w:b/>
        </w:rPr>
        <w:t>школы</w:t>
      </w:r>
      <w:r w:rsidRPr="00C06C74">
        <w:rPr>
          <w:b/>
        </w:rPr>
        <w:t>:</w:t>
      </w:r>
    </w:p>
    <w:p w:rsidR="000E209E" w:rsidRPr="00C06C74" w:rsidRDefault="000E209E" w:rsidP="00DB2154">
      <w:pPr>
        <w:tabs>
          <w:tab w:val="left" w:pos="540"/>
        </w:tabs>
        <w:jc w:val="both"/>
      </w:pPr>
      <w:r w:rsidRPr="00C06C74">
        <w:t>5.1. Директор учебного заведения разрабатывает и утверждает нормативно-правовую базу, обеспечивающую ведение портфолио, а также распределяет обязанности участников образовательного процесса по данному направлению деятельности.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школы.</w:t>
      </w:r>
    </w:p>
    <w:p w:rsidR="000E209E" w:rsidRPr="00C06C74" w:rsidRDefault="000E209E" w:rsidP="00DB2154">
      <w:pPr>
        <w:jc w:val="both"/>
      </w:pPr>
      <w:r w:rsidRPr="00C06C74">
        <w:t>5.2. Заместитель директора по учебно-воспитательной работе организует работу и осуществляет контроль за деятельностью педагогического коллектива по реализации технологии портфолио в образовательном процессе школы и несёт ответственность за достоверность сведений, входящих в портфолио.</w:t>
      </w:r>
    </w:p>
    <w:p w:rsidR="000E209E" w:rsidRPr="00C06C74" w:rsidRDefault="000E209E" w:rsidP="00DB2154">
      <w:pPr>
        <w:ind w:firstLine="540"/>
        <w:jc w:val="both"/>
        <w:rPr>
          <w:b/>
        </w:rPr>
      </w:pPr>
      <w:r w:rsidRPr="00C06C74">
        <w:rPr>
          <w:b/>
        </w:rPr>
        <w:t xml:space="preserve">Презентация Портфеля достижений обучающихся начальной школы </w:t>
      </w:r>
    </w:p>
    <w:p w:rsidR="000E209E" w:rsidRPr="00C06C74" w:rsidRDefault="000E209E" w:rsidP="00DB2154">
      <w:pPr>
        <w:jc w:val="both"/>
      </w:pPr>
      <w:r w:rsidRPr="00C06C74">
        <w:t>1. Учащийся представляет содержание своего Портфеля достижений на классном собрании, на родительском собрании.</w:t>
      </w:r>
    </w:p>
    <w:p w:rsidR="000E209E" w:rsidRPr="00C06C74" w:rsidRDefault="000E209E" w:rsidP="00DB2154">
      <w:pPr>
        <w:jc w:val="both"/>
      </w:pPr>
      <w:r w:rsidRPr="00C06C74">
        <w:t>2. Презентация Портфеля достижений обучающихся может проходить в форме выставок портфолио.</w:t>
      </w:r>
    </w:p>
    <w:p w:rsidR="000E209E" w:rsidRPr="00C06C74" w:rsidRDefault="000E209E" w:rsidP="00DB2154">
      <w:pPr>
        <w:jc w:val="both"/>
      </w:pPr>
      <w:r w:rsidRPr="00C06C74">
        <w:t>3. На презентацию учащийся выходит с кратким устным комментарием по содержанию Портфеля достижений.</w:t>
      </w:r>
    </w:p>
    <w:p w:rsidR="000E209E" w:rsidRPr="00C06C74" w:rsidRDefault="000E209E" w:rsidP="00DB2154">
      <w:pPr>
        <w:ind w:firstLine="540"/>
        <w:jc w:val="both"/>
        <w:rPr>
          <w:b/>
        </w:rPr>
      </w:pPr>
      <w:r w:rsidRPr="00C06C74">
        <w:rPr>
          <w:b/>
        </w:rPr>
        <w:t xml:space="preserve">6. Оценка </w:t>
      </w:r>
    </w:p>
    <w:p w:rsidR="000E209E" w:rsidRPr="00C06C74" w:rsidRDefault="000E209E" w:rsidP="00DB2154">
      <w:pPr>
        <w:jc w:val="both"/>
      </w:pPr>
      <w:r w:rsidRPr="00C06C74">
        <w:t>1. Анализ, интерпретация и оценка отдельных составляющих портфолио  и портфолио  в целом ведутся с позиций достижения планируемых результатов с учетом основных результатов начального образования, устанавливаемых требованиями стандарта.</w:t>
      </w:r>
    </w:p>
    <w:p w:rsidR="000E209E" w:rsidRPr="00C06C74" w:rsidRDefault="000E209E" w:rsidP="00DB2154">
      <w:pPr>
        <w:jc w:val="both"/>
      </w:pPr>
      <w:r w:rsidRPr="00C06C74">
        <w:t>2. Оценка как отдельных составляющих портфолио, так и портфолио в целом ведется на критериальной основе с применением уровневого подхода к построению измерителей и представлению результатов.</w:t>
      </w:r>
    </w:p>
    <w:p w:rsidR="000E209E" w:rsidRPr="00C06C74" w:rsidRDefault="000E209E" w:rsidP="00DB2154">
      <w:pPr>
        <w:jc w:val="both"/>
      </w:pPr>
      <w:r w:rsidRPr="00C06C74">
        <w:t>3. Портфель достижений сопровождается документами:</w:t>
      </w:r>
    </w:p>
    <w:p w:rsidR="000E209E" w:rsidRPr="00C06C74" w:rsidRDefault="000E209E" w:rsidP="00572C55">
      <w:pPr>
        <w:numPr>
          <w:ilvl w:val="0"/>
          <w:numId w:val="53"/>
        </w:numPr>
        <w:tabs>
          <w:tab w:val="clear" w:pos="720"/>
          <w:tab w:val="num" w:pos="540"/>
        </w:tabs>
        <w:ind w:left="0" w:firstLine="360"/>
        <w:jc w:val="both"/>
      </w:pPr>
      <w:r w:rsidRPr="00C06C74">
        <w:t>состав Портфеля достижений;</w:t>
      </w:r>
    </w:p>
    <w:p w:rsidR="000E209E" w:rsidRPr="00C06C74" w:rsidRDefault="000E209E" w:rsidP="00572C55">
      <w:pPr>
        <w:numPr>
          <w:ilvl w:val="0"/>
          <w:numId w:val="53"/>
        </w:numPr>
        <w:tabs>
          <w:tab w:val="clear" w:pos="720"/>
          <w:tab w:val="num" w:pos="540"/>
        </w:tabs>
        <w:ind w:left="0" w:firstLine="360"/>
        <w:jc w:val="both"/>
      </w:pPr>
      <w:r w:rsidRPr="00C06C74">
        <w:t>критерии, на основе которых оцениваются отдельные работы, и вклад каждой работы в накопленную оценку выпускника.</w:t>
      </w:r>
    </w:p>
    <w:p w:rsidR="000E209E" w:rsidRPr="00C06C74" w:rsidRDefault="000E209E" w:rsidP="00DB2154">
      <w:pPr>
        <w:jc w:val="both"/>
      </w:pPr>
      <w:r w:rsidRPr="00C06C74">
        <w:t>4. Критерии оценки отдельных составляющих портфолио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учащихся.</w:t>
      </w:r>
    </w:p>
    <w:p w:rsidR="000E209E" w:rsidRPr="00C06C74" w:rsidRDefault="000E209E" w:rsidP="00DB2154">
      <w:pPr>
        <w:jc w:val="both"/>
      </w:pPr>
      <w:r w:rsidRPr="00C06C74">
        <w:t>5. 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w:t>
      </w:r>
    </w:p>
    <w:p w:rsidR="000E209E" w:rsidRPr="00C06C74" w:rsidRDefault="000E209E" w:rsidP="00DB2154">
      <w:pPr>
        <w:jc w:val="both"/>
      </w:pPr>
      <w:r w:rsidRPr="00C06C74">
        <w:t>6. Все составляющие портфолио оцениваются только качественно. Оценка индивидуальных образовательных достижений ведется «методом сложения», при котором фиксируется достижение опорного уровня и его превышение, что позволяет поощрять продвижение учащихся, выстраивать индивидуальные траектории движения с учетом зоны ближайшего развития.</w:t>
      </w:r>
    </w:p>
    <w:p w:rsidR="000E209E" w:rsidRPr="00C06C74" w:rsidRDefault="000E209E" w:rsidP="00DB2154">
      <w:pPr>
        <w:jc w:val="both"/>
      </w:pPr>
      <w:r w:rsidRPr="00C06C74">
        <w:t>7. В текущей оценочной деятельности и при оценке отдельных составляющих Портфеля достижений целесообразно соотносить результаты, продемонстрированные учеником, с оценками типа:</w:t>
      </w:r>
    </w:p>
    <w:p w:rsidR="000E209E" w:rsidRPr="00C06C74" w:rsidRDefault="000E209E" w:rsidP="00572C55">
      <w:pPr>
        <w:numPr>
          <w:ilvl w:val="0"/>
          <w:numId w:val="56"/>
        </w:numPr>
        <w:tabs>
          <w:tab w:val="clear" w:pos="720"/>
          <w:tab w:val="num" w:pos="540"/>
        </w:tabs>
        <w:ind w:left="0" w:firstLine="360"/>
        <w:jc w:val="both"/>
      </w:pPr>
      <w:r w:rsidRPr="00C06C74">
        <w:t>зачет/незачет, т.е. с оценкой, свидетельствующей об освоении опорной системы знаний и правильном выполнении учебных действий в рамках задач, построенных на опорном учебном материале;</w:t>
      </w:r>
    </w:p>
    <w:p w:rsidR="000E209E" w:rsidRPr="00C06C74" w:rsidRDefault="000E209E" w:rsidP="00572C55">
      <w:pPr>
        <w:numPr>
          <w:ilvl w:val="0"/>
          <w:numId w:val="56"/>
        </w:numPr>
        <w:tabs>
          <w:tab w:val="clear" w:pos="720"/>
          <w:tab w:val="num" w:pos="540"/>
        </w:tabs>
        <w:ind w:left="0" w:firstLine="360"/>
        <w:jc w:val="both"/>
      </w:pPr>
      <w:r w:rsidRPr="00C06C74">
        <w:t>«хорошо», «отлично» - с оценками, свидетельствующим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0E209E" w:rsidRPr="00C06C74" w:rsidRDefault="000E209E" w:rsidP="00DB2154">
      <w:pPr>
        <w:jc w:val="both"/>
      </w:pPr>
      <w:r w:rsidRPr="00C06C74">
        <w:t>8. По результатам накопленной оценки, которая формируется на основе материалов Портфеля достижений, делается вывод о:</w:t>
      </w:r>
    </w:p>
    <w:p w:rsidR="000E209E" w:rsidRPr="00C06C74" w:rsidRDefault="000E209E" w:rsidP="00572C55">
      <w:pPr>
        <w:numPr>
          <w:ilvl w:val="0"/>
          <w:numId w:val="57"/>
        </w:numPr>
        <w:tabs>
          <w:tab w:val="clear" w:pos="780"/>
          <w:tab w:val="num" w:pos="0"/>
        </w:tabs>
        <w:ind w:left="0" w:firstLine="360"/>
        <w:jc w:val="both"/>
      </w:pPr>
      <w:r w:rsidRPr="00C06C74">
        <w:t xml:space="preserve">сформированности </w:t>
      </w:r>
      <w:r w:rsidRPr="00C06C74">
        <w:rPr>
          <w:i/>
        </w:rPr>
        <w:t>универсальных и предметных способов действий</w:t>
      </w:r>
      <w:r w:rsidRPr="00C06C74">
        <w:t xml:space="preserve">, а также </w:t>
      </w:r>
      <w:r w:rsidRPr="00C06C74">
        <w:rPr>
          <w:i/>
        </w:rPr>
        <w:t>опорной системы знаний</w:t>
      </w:r>
      <w:r w:rsidRPr="00C06C74">
        <w:t>, обеспечивающих возможность продолжения образования в основной школе;</w:t>
      </w:r>
    </w:p>
    <w:p w:rsidR="000E209E" w:rsidRPr="00C06C74" w:rsidRDefault="000E209E" w:rsidP="00572C55">
      <w:pPr>
        <w:numPr>
          <w:ilvl w:val="0"/>
          <w:numId w:val="57"/>
        </w:numPr>
        <w:tabs>
          <w:tab w:val="clear" w:pos="780"/>
          <w:tab w:val="num" w:pos="0"/>
        </w:tabs>
        <w:ind w:left="0" w:firstLine="360"/>
        <w:jc w:val="both"/>
      </w:pPr>
      <w:r w:rsidRPr="00C06C74">
        <w:t>сформированности основ умения учиться, т.е. способности к самоорганизации с целью постановки и решения учебно-познавательных и учебно-практических задач;</w:t>
      </w:r>
    </w:p>
    <w:p w:rsidR="000E209E" w:rsidRPr="00C06C74" w:rsidRDefault="000E209E" w:rsidP="00572C55">
      <w:pPr>
        <w:numPr>
          <w:ilvl w:val="0"/>
          <w:numId w:val="57"/>
        </w:numPr>
        <w:tabs>
          <w:tab w:val="clear" w:pos="780"/>
          <w:tab w:val="num" w:pos="0"/>
        </w:tabs>
        <w:ind w:left="0" w:firstLine="360"/>
        <w:jc w:val="both"/>
      </w:pPr>
      <w:r w:rsidRPr="00C06C74">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0E209E" w:rsidRPr="00C06C74" w:rsidRDefault="000E209E" w:rsidP="00DB2154">
      <w:pPr>
        <w:ind w:firstLine="709"/>
        <w:jc w:val="both"/>
      </w:pPr>
    </w:p>
    <w:p w:rsidR="00653A76" w:rsidRPr="00C06C74" w:rsidRDefault="00653A76" w:rsidP="00442E87">
      <w:pPr>
        <w:pStyle w:val="afd"/>
        <w:numPr>
          <w:ilvl w:val="2"/>
          <w:numId w:val="88"/>
        </w:numPr>
        <w:spacing w:line="240" w:lineRule="auto"/>
        <w:rPr>
          <w:sz w:val="24"/>
        </w:rPr>
      </w:pPr>
      <w:bookmarkStart w:id="89" w:name="_Toc288394074"/>
      <w:bookmarkStart w:id="90" w:name="_Toc288410541"/>
      <w:bookmarkStart w:id="91" w:name="_Toc288410670"/>
      <w:bookmarkStart w:id="92" w:name="_Toc288410735"/>
      <w:bookmarkStart w:id="93" w:name="_Toc294246086"/>
      <w:bookmarkStart w:id="94" w:name="_Toc424564317"/>
      <w:bookmarkEnd w:id="83"/>
      <w:bookmarkEnd w:id="84"/>
      <w:bookmarkEnd w:id="85"/>
      <w:bookmarkEnd w:id="86"/>
      <w:bookmarkEnd w:id="87"/>
      <w:bookmarkEnd w:id="88"/>
      <w:r w:rsidRPr="00C06C74">
        <w:rPr>
          <w:sz w:val="24"/>
        </w:rPr>
        <w:t>Итоговая оценка выпускника</w:t>
      </w:r>
      <w:bookmarkEnd w:id="89"/>
      <w:bookmarkEnd w:id="90"/>
      <w:bookmarkEnd w:id="91"/>
      <w:bookmarkEnd w:id="92"/>
      <w:bookmarkEnd w:id="93"/>
      <w:bookmarkEnd w:id="94"/>
    </w:p>
    <w:p w:rsidR="00653A76" w:rsidRPr="00C06C74" w:rsidRDefault="00B364BF"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На итоговую оценку </w:t>
      </w:r>
      <w:r w:rsidR="00264924" w:rsidRPr="00C06C74">
        <w:rPr>
          <w:rFonts w:ascii="Times New Roman" w:hAnsi="Times New Roman"/>
          <w:color w:val="auto"/>
          <w:spacing w:val="2"/>
          <w:sz w:val="24"/>
          <w:szCs w:val="24"/>
        </w:rPr>
        <w:t>на уровне</w:t>
      </w:r>
      <w:r w:rsidR="00653A76" w:rsidRPr="00C06C74">
        <w:rPr>
          <w:rFonts w:ascii="Times New Roman" w:hAnsi="Times New Roman"/>
          <w:color w:val="auto"/>
          <w:spacing w:val="2"/>
          <w:sz w:val="24"/>
          <w:szCs w:val="24"/>
        </w:rPr>
        <w:t xml:space="preserve"> начального общего об</w:t>
      </w:r>
      <w:r w:rsidR="00653A76" w:rsidRPr="00C06C74">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C06C74">
        <w:rPr>
          <w:rFonts w:ascii="Times New Roman" w:hAnsi="Times New Roman"/>
          <w:color w:val="auto"/>
          <w:spacing w:val="2"/>
          <w:sz w:val="24"/>
          <w:szCs w:val="24"/>
        </w:rPr>
        <w:t>обучения на следующе</w:t>
      </w:r>
      <w:r w:rsidR="00775DA5" w:rsidRPr="00C06C74">
        <w:rPr>
          <w:rFonts w:ascii="Times New Roman" w:hAnsi="Times New Roman"/>
          <w:color w:val="auto"/>
          <w:spacing w:val="2"/>
          <w:sz w:val="24"/>
          <w:szCs w:val="24"/>
        </w:rPr>
        <w:t>муровне</w:t>
      </w:r>
      <w:r w:rsidR="00653A76" w:rsidRPr="00C06C74">
        <w:rPr>
          <w:rFonts w:ascii="Times New Roman" w:hAnsi="Times New Roman"/>
          <w:color w:val="auto"/>
          <w:spacing w:val="2"/>
          <w:sz w:val="24"/>
          <w:szCs w:val="24"/>
        </w:rPr>
        <w:t xml:space="preserve">, выносятся </w:t>
      </w:r>
      <w:r w:rsidR="00653A76" w:rsidRPr="00C06C74">
        <w:rPr>
          <w:rFonts w:ascii="Times New Roman" w:hAnsi="Times New Roman"/>
          <w:iCs/>
          <w:color w:val="auto"/>
          <w:spacing w:val="2"/>
          <w:sz w:val="24"/>
          <w:szCs w:val="24"/>
        </w:rPr>
        <w:t>только пред</w:t>
      </w:r>
      <w:r w:rsidR="00653A76" w:rsidRPr="00C06C74">
        <w:rPr>
          <w:rFonts w:ascii="Times New Roman" w:hAnsi="Times New Roman"/>
          <w:iCs/>
          <w:color w:val="auto"/>
          <w:sz w:val="24"/>
          <w:szCs w:val="24"/>
        </w:rPr>
        <w:t>метные и метапредметные результаты</w:t>
      </w:r>
      <w:r w:rsidR="00653A76" w:rsidRPr="00C06C74">
        <w:rPr>
          <w:rFonts w:ascii="Times New Roman" w:hAnsi="Times New Roman"/>
          <w:color w:val="auto"/>
          <w:sz w:val="24"/>
          <w:szCs w:val="24"/>
        </w:rPr>
        <w:t>, описанные в разделе «Выпускник научится» планируемых результатов начального</w:t>
      </w:r>
      <w:r w:rsidR="005D66BB" w:rsidRPr="00C06C74">
        <w:rPr>
          <w:rFonts w:ascii="Times New Roman" w:hAnsi="Times New Roman"/>
          <w:color w:val="auto"/>
          <w:sz w:val="24"/>
          <w:szCs w:val="24"/>
        </w:rPr>
        <w:t xml:space="preserve"> общего</w:t>
      </w:r>
      <w:r w:rsidR="00653A76" w:rsidRPr="00C06C74">
        <w:rPr>
          <w:rFonts w:ascii="Times New Roman" w:hAnsi="Times New Roman"/>
          <w:color w:val="auto"/>
          <w:sz w:val="24"/>
          <w:szCs w:val="24"/>
        </w:rPr>
        <w:t xml:space="preserve"> образования.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Предметом итоговой оценки является </w:t>
      </w:r>
      <w:r w:rsidRPr="00C06C74">
        <w:rPr>
          <w:rFonts w:ascii="Times New Roman" w:hAnsi="Times New Roman"/>
          <w:iCs/>
          <w:color w:val="auto"/>
          <w:spacing w:val="2"/>
          <w:sz w:val="24"/>
          <w:szCs w:val="24"/>
        </w:rPr>
        <w:t>способность обу</w:t>
      </w:r>
      <w:r w:rsidRPr="00C06C74">
        <w:rPr>
          <w:rFonts w:ascii="Times New Roman" w:hAnsi="Times New Roman"/>
          <w:iCs/>
          <w:color w:val="auto"/>
          <w:sz w:val="24"/>
          <w:szCs w:val="24"/>
        </w:rPr>
        <w:t>чающихся решать учебно­познавательные и учебно­прак</w:t>
      </w:r>
      <w:r w:rsidRPr="00C06C74">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C06C74">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C06C74">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C06C74" w:rsidRDefault="004B4CC7"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При получении </w:t>
      </w:r>
      <w:r w:rsidR="00653A76" w:rsidRPr="00C06C74">
        <w:rPr>
          <w:rFonts w:ascii="Times New Roman" w:hAnsi="Times New Roman"/>
          <w:color w:val="auto"/>
          <w:sz w:val="24"/>
          <w:szCs w:val="24"/>
        </w:rPr>
        <w:t>начального общего образования особое зна</w:t>
      </w:r>
      <w:r w:rsidR="00653A76" w:rsidRPr="00C06C74">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C06C74">
        <w:rPr>
          <w:rFonts w:ascii="Times New Roman" w:hAnsi="Times New Roman"/>
          <w:iCs/>
          <w:color w:val="auto"/>
          <w:spacing w:val="2"/>
          <w:sz w:val="24"/>
          <w:szCs w:val="24"/>
        </w:rPr>
        <w:t>опорной системы знаний по русскому языку,</w:t>
      </w:r>
      <w:r w:rsidR="00653A76" w:rsidRPr="00C06C74">
        <w:rPr>
          <w:rFonts w:ascii="Times New Roman" w:hAnsi="Times New Roman"/>
          <w:iCs/>
          <w:color w:val="auto"/>
          <w:sz w:val="24"/>
          <w:szCs w:val="24"/>
        </w:rPr>
        <w:t xml:space="preserve"> родному языкуи математике</w:t>
      </w:r>
      <w:r w:rsidR="00653A76" w:rsidRPr="00C06C74">
        <w:rPr>
          <w:rFonts w:ascii="Times New Roman" w:hAnsi="Times New Roman"/>
          <w:color w:val="auto"/>
          <w:sz w:val="24"/>
          <w:szCs w:val="24"/>
        </w:rPr>
        <w:t xml:space="preserve"> и овладение следующими метапредметными действиями:</w:t>
      </w:r>
    </w:p>
    <w:p w:rsidR="00653A76" w:rsidRPr="00C06C74" w:rsidRDefault="00653A76" w:rsidP="00DB2154">
      <w:pPr>
        <w:pStyle w:val="21"/>
        <w:spacing w:line="240" w:lineRule="auto"/>
        <w:rPr>
          <w:sz w:val="24"/>
        </w:rPr>
      </w:pPr>
      <w:r w:rsidRPr="00C06C74">
        <w:rPr>
          <w:sz w:val="24"/>
        </w:rPr>
        <w:t>речевыми, среди которых следует выделить навыки осознанного чтения и работы с информацией;</w:t>
      </w:r>
    </w:p>
    <w:p w:rsidR="00653A76" w:rsidRPr="00C06C74" w:rsidRDefault="00653A76" w:rsidP="00DB2154">
      <w:pPr>
        <w:pStyle w:val="21"/>
        <w:spacing w:line="240" w:lineRule="auto"/>
        <w:rPr>
          <w:sz w:val="24"/>
        </w:rPr>
      </w:pPr>
      <w:r w:rsidRPr="00C06C74">
        <w:rPr>
          <w:spacing w:val="2"/>
          <w:sz w:val="24"/>
        </w:rPr>
        <w:t>коммуникативными, необходимыми для учебного со</w:t>
      </w:r>
      <w:r w:rsidRPr="00C06C74">
        <w:rPr>
          <w:sz w:val="24"/>
        </w:rPr>
        <w:t>трудничества с учителем и сверстниками.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Итоговая оценка выпускника формируется на основе на</w:t>
      </w:r>
      <w:r w:rsidRPr="00C06C74">
        <w:rPr>
          <w:rFonts w:ascii="Times New Roman" w:hAnsi="Times New Roman"/>
          <w:color w:val="auto"/>
          <w:spacing w:val="2"/>
          <w:sz w:val="24"/>
          <w:szCs w:val="24"/>
        </w:rPr>
        <w:t>копленной оценки, зафиксированной в портфеле достиже</w:t>
      </w:r>
      <w:r w:rsidRPr="00C06C74">
        <w:rPr>
          <w:rFonts w:ascii="Times New Roman" w:hAnsi="Times New Roman"/>
          <w:color w:val="auto"/>
          <w:sz w:val="24"/>
          <w:szCs w:val="24"/>
        </w:rPr>
        <w:t>ний, по всем учебным п</w:t>
      </w:r>
      <w:r w:rsidR="001A0596" w:rsidRPr="00C06C74">
        <w:rPr>
          <w:rFonts w:ascii="Times New Roman" w:hAnsi="Times New Roman"/>
          <w:color w:val="auto"/>
          <w:sz w:val="24"/>
          <w:szCs w:val="24"/>
        </w:rPr>
        <w:t>редметам и оценок за выполнение</w:t>
      </w:r>
      <w:r w:rsidR="001A0596" w:rsidRPr="00C06C74">
        <w:rPr>
          <w:rFonts w:ascii="Times New Roman" w:hAnsi="Times New Roman"/>
          <w:color w:val="auto"/>
          <w:spacing w:val="2"/>
          <w:sz w:val="24"/>
          <w:szCs w:val="24"/>
        </w:rPr>
        <w:t>комплексной  итоговой</w:t>
      </w:r>
      <w:r w:rsidRPr="00C06C74">
        <w:rPr>
          <w:rFonts w:ascii="Times New Roman" w:hAnsi="Times New Roman"/>
          <w:color w:val="auto"/>
          <w:spacing w:val="2"/>
          <w:sz w:val="24"/>
          <w:szCs w:val="24"/>
        </w:rPr>
        <w:t xml:space="preserve"> работ</w:t>
      </w:r>
      <w:r w:rsidR="001A0596" w:rsidRPr="00C06C74">
        <w:rPr>
          <w:rFonts w:ascii="Times New Roman" w:hAnsi="Times New Roman"/>
          <w:color w:val="auto"/>
          <w:spacing w:val="2"/>
          <w:sz w:val="24"/>
          <w:szCs w:val="24"/>
        </w:rPr>
        <w:t>ы</w:t>
      </w:r>
      <w:r w:rsidRPr="00C06C74">
        <w:rPr>
          <w:rFonts w:ascii="Times New Roman" w:hAnsi="Times New Roman"/>
          <w:color w:val="auto"/>
          <w:spacing w:val="2"/>
          <w:sz w:val="24"/>
          <w:szCs w:val="24"/>
        </w:rPr>
        <w:t xml:space="preserve"> (по русскому </w:t>
      </w:r>
      <w:r w:rsidR="001A0596" w:rsidRPr="00C06C74">
        <w:rPr>
          <w:rFonts w:ascii="Times New Roman" w:hAnsi="Times New Roman"/>
          <w:color w:val="auto"/>
          <w:sz w:val="24"/>
          <w:szCs w:val="24"/>
        </w:rPr>
        <w:t xml:space="preserve">языку, </w:t>
      </w:r>
      <w:r w:rsidRPr="00C06C74">
        <w:rPr>
          <w:rFonts w:ascii="Times New Roman" w:hAnsi="Times New Roman"/>
          <w:color w:val="auto"/>
          <w:sz w:val="24"/>
          <w:szCs w:val="24"/>
        </w:rPr>
        <w:t>математике</w:t>
      </w:r>
      <w:r w:rsidR="001A0596" w:rsidRPr="00C06C74">
        <w:rPr>
          <w:rFonts w:ascii="Times New Roman" w:hAnsi="Times New Roman"/>
          <w:color w:val="auto"/>
          <w:sz w:val="24"/>
          <w:szCs w:val="24"/>
        </w:rPr>
        <w:t xml:space="preserve">, литературному чтению, окружающему миру) на основе единого текста и  </w:t>
      </w:r>
      <w:r w:rsidR="00532DD9" w:rsidRPr="00C06C74">
        <w:rPr>
          <w:rFonts w:ascii="Times New Roman" w:hAnsi="Times New Roman"/>
          <w:color w:val="auto"/>
          <w:sz w:val="24"/>
          <w:szCs w:val="24"/>
        </w:rPr>
        <w:t>по английскому языку (</w:t>
      </w:r>
      <w:r w:rsidR="0049401C" w:rsidRPr="00C06C74">
        <w:rPr>
          <w:rFonts w:ascii="Times New Roman" w:hAnsi="Times New Roman"/>
          <w:color w:val="auto"/>
          <w:sz w:val="24"/>
          <w:szCs w:val="24"/>
        </w:rPr>
        <w:t>тест</w:t>
      </w:r>
      <w:r w:rsidR="00532DD9" w:rsidRPr="00C06C74">
        <w:rPr>
          <w:rFonts w:ascii="Times New Roman" w:hAnsi="Times New Roman"/>
          <w:color w:val="auto"/>
          <w:sz w:val="24"/>
          <w:szCs w:val="24"/>
        </w:rPr>
        <w:t>)</w:t>
      </w:r>
      <w:r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C06C74">
        <w:rPr>
          <w:rFonts w:ascii="Times New Roman" w:hAnsi="Times New Roman"/>
          <w:color w:val="auto"/>
          <w:spacing w:val="2"/>
          <w:sz w:val="24"/>
          <w:szCs w:val="24"/>
        </w:rPr>
        <w:t xml:space="preserve">мику образовательных достижений обучающихся за период </w:t>
      </w:r>
      <w:r w:rsidRPr="00C06C74">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На основании этих оценок по каждому предмету и по </w:t>
      </w:r>
      <w:r w:rsidRPr="00C06C74">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1)</w:t>
      </w:r>
      <w:r w:rsidRPr="00C06C74">
        <w:rPr>
          <w:rFonts w:ascii="Times New Roman" w:hAnsi="Times New Roman"/>
          <w:color w:val="auto"/>
          <w:sz w:val="24"/>
          <w:szCs w:val="24"/>
        </w:rPr>
        <w:t> </w:t>
      </w:r>
      <w:r w:rsidRPr="00C06C74">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C06C74">
        <w:rPr>
          <w:rFonts w:ascii="Times New Roman" w:hAnsi="Times New Roman"/>
          <w:color w:val="auto"/>
          <w:sz w:val="24"/>
          <w:szCs w:val="24"/>
        </w:rPr>
        <w:t>муровне</w:t>
      </w:r>
      <w:r w:rsidRPr="00C06C74">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06C74">
        <w:rPr>
          <w:rFonts w:ascii="Times New Roman" w:hAnsi="Times New Roman"/>
          <w:color w:val="auto"/>
          <w:spacing w:val="2"/>
          <w:sz w:val="24"/>
          <w:szCs w:val="24"/>
        </w:rPr>
        <w:t>как минимум, с оценкой «зачтено» (или «удовлетворитель</w:t>
      </w:r>
      <w:r w:rsidRPr="00C06C74">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4"/>
          <w:sz w:val="24"/>
          <w:szCs w:val="24"/>
        </w:rPr>
        <w:t>2)</w:t>
      </w:r>
      <w:r w:rsidRPr="00C06C74">
        <w:rPr>
          <w:rFonts w:ascii="Times New Roman" w:hAnsi="Times New Roman"/>
          <w:color w:val="auto"/>
          <w:spacing w:val="4"/>
          <w:sz w:val="24"/>
          <w:szCs w:val="24"/>
        </w:rPr>
        <w:t> </w:t>
      </w:r>
      <w:r w:rsidRPr="00C06C74">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C06C74">
        <w:rPr>
          <w:rFonts w:ascii="Times New Roman" w:hAnsi="Times New Roman"/>
          <w:color w:val="auto"/>
          <w:spacing w:val="4"/>
          <w:sz w:val="24"/>
          <w:szCs w:val="24"/>
        </w:rPr>
        <w:t>м</w:t>
      </w:r>
      <w:r w:rsidR="00775DA5" w:rsidRPr="00C06C74">
        <w:rPr>
          <w:rFonts w:ascii="Times New Roman" w:hAnsi="Times New Roman"/>
          <w:color w:val="auto"/>
          <w:sz w:val="24"/>
          <w:szCs w:val="24"/>
        </w:rPr>
        <w:t>уровне образования</w:t>
      </w:r>
      <w:r w:rsidRPr="00C06C74">
        <w:rPr>
          <w:rFonts w:ascii="Times New Roman" w:hAnsi="Times New Roman"/>
          <w:color w:val="auto"/>
          <w:sz w:val="24"/>
          <w:szCs w:val="24"/>
        </w:rPr>
        <w:t>, на уровне осознанного произвольного овладения учебными действиями.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Такой вывод делается, если в материалах накопительной </w:t>
      </w:r>
      <w:r w:rsidRPr="00C06C74">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C06C74">
        <w:rPr>
          <w:rFonts w:ascii="Times New Roman" w:hAnsi="Times New Roman"/>
          <w:color w:val="auto"/>
          <w:sz w:val="24"/>
          <w:szCs w:val="24"/>
        </w:rPr>
        <w:t>мы, прич</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м не менее чем по половине разделов выставлена </w:t>
      </w:r>
      <w:r w:rsidRPr="00C06C74">
        <w:rPr>
          <w:rFonts w:ascii="Times New Roman" w:hAnsi="Times New Roman"/>
          <w:color w:val="auto"/>
          <w:spacing w:val="2"/>
          <w:sz w:val="24"/>
          <w:szCs w:val="24"/>
        </w:rPr>
        <w:t xml:space="preserve">оценка «хорошо» или «отлично», а результаты выполнения </w:t>
      </w:r>
      <w:r w:rsidRPr="00C06C74">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3)</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 xml:space="preserve">Выпускник не овладел опорной системой знаний и </w:t>
      </w:r>
      <w:r w:rsidRPr="00C06C74">
        <w:rPr>
          <w:rFonts w:ascii="Times New Roman" w:hAnsi="Times New Roman"/>
          <w:color w:val="auto"/>
          <w:sz w:val="24"/>
          <w:szCs w:val="24"/>
        </w:rPr>
        <w:t>учебными действиями, необходимыми для продолжения образования на следующе</w:t>
      </w:r>
      <w:r w:rsidR="002412B9" w:rsidRPr="00C06C74">
        <w:rPr>
          <w:rFonts w:ascii="Times New Roman" w:hAnsi="Times New Roman"/>
          <w:color w:val="auto"/>
          <w:sz w:val="24"/>
          <w:szCs w:val="24"/>
        </w:rPr>
        <w:t>муровне образования</w:t>
      </w:r>
      <w:r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C06C74">
        <w:rPr>
          <w:rFonts w:ascii="Times New Roman" w:hAnsi="Times New Roman"/>
          <w:color w:val="auto"/>
          <w:spacing w:val="-2"/>
          <w:sz w:val="24"/>
          <w:szCs w:val="24"/>
        </w:rPr>
        <w:t xml:space="preserve">результатов по </w:t>
      </w:r>
      <w:r w:rsidRPr="00C06C74">
        <w:rPr>
          <w:rFonts w:ascii="Times New Roman" w:hAnsi="Times New Roman"/>
          <w:b/>
          <w:color w:val="auto"/>
          <w:spacing w:val="-2"/>
          <w:sz w:val="24"/>
          <w:szCs w:val="24"/>
        </w:rPr>
        <w:t>всем</w:t>
      </w:r>
      <w:r w:rsidRPr="00C06C74">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C06C74">
        <w:rPr>
          <w:rFonts w:ascii="Times New Roman" w:hAnsi="Times New Roman"/>
          <w:color w:val="auto"/>
          <w:sz w:val="24"/>
          <w:szCs w:val="24"/>
        </w:rPr>
        <w:t>вильном выполнении менее 50% заданий базового уровня.</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4"/>
          <w:sz w:val="24"/>
          <w:szCs w:val="24"/>
        </w:rPr>
        <w:t xml:space="preserve">Педагогический совет </w:t>
      </w:r>
      <w:r w:rsidR="005D66BB" w:rsidRPr="00C06C74">
        <w:rPr>
          <w:rFonts w:ascii="Times New Roman" w:hAnsi="Times New Roman"/>
          <w:color w:val="auto"/>
          <w:spacing w:val="-4"/>
          <w:sz w:val="24"/>
          <w:szCs w:val="24"/>
        </w:rPr>
        <w:t xml:space="preserve"> образовательной </w:t>
      </w:r>
      <w:r w:rsidR="005C5F90" w:rsidRPr="00C06C74">
        <w:rPr>
          <w:rFonts w:ascii="Times New Roman" w:hAnsi="Times New Roman"/>
          <w:color w:val="auto"/>
          <w:spacing w:val="-4"/>
          <w:sz w:val="24"/>
          <w:szCs w:val="24"/>
        </w:rPr>
        <w:t>организации</w:t>
      </w:r>
      <w:r w:rsidRPr="00C06C74">
        <w:rPr>
          <w:rFonts w:ascii="Times New Roman" w:hAnsi="Times New Roman"/>
          <w:color w:val="auto"/>
          <w:spacing w:val="-4"/>
          <w:sz w:val="24"/>
          <w:szCs w:val="24"/>
        </w:rPr>
        <w:t>на осно</w:t>
      </w:r>
      <w:r w:rsidRPr="00C06C74">
        <w:rPr>
          <w:rFonts w:ascii="Times New Roman" w:hAnsi="Times New Roman"/>
          <w:color w:val="auto"/>
          <w:sz w:val="24"/>
          <w:szCs w:val="24"/>
        </w:rPr>
        <w:t>ве выводов, сделанных по каждому обучающемуся, рассма</w:t>
      </w:r>
      <w:r w:rsidRPr="00C06C74">
        <w:rPr>
          <w:rFonts w:ascii="Times New Roman" w:hAnsi="Times New Roman"/>
          <w:color w:val="auto"/>
          <w:spacing w:val="2"/>
          <w:sz w:val="24"/>
          <w:szCs w:val="24"/>
        </w:rPr>
        <w:t xml:space="preserve">тривает вопрос об </w:t>
      </w:r>
      <w:r w:rsidRPr="00C06C74">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C06C74">
        <w:rPr>
          <w:rFonts w:ascii="Times New Roman" w:hAnsi="Times New Roman"/>
          <w:b/>
          <w:bCs/>
          <w:color w:val="auto"/>
          <w:spacing w:val="-2"/>
          <w:sz w:val="24"/>
          <w:szCs w:val="24"/>
        </w:rPr>
        <w:t xml:space="preserve">общего образования и переводе его на </w:t>
      </w:r>
      <w:r w:rsidR="002412B9" w:rsidRPr="00C06C74">
        <w:rPr>
          <w:rFonts w:ascii="Times New Roman" w:hAnsi="Times New Roman"/>
          <w:b/>
          <w:bCs/>
          <w:color w:val="auto"/>
          <w:spacing w:val="-2"/>
          <w:sz w:val="24"/>
          <w:szCs w:val="24"/>
        </w:rPr>
        <w:t xml:space="preserve">следующий уровень </w:t>
      </w:r>
      <w:r w:rsidRPr="00C06C74">
        <w:rPr>
          <w:rFonts w:ascii="Times New Roman" w:hAnsi="Times New Roman"/>
          <w:b/>
          <w:bCs/>
          <w:color w:val="auto"/>
          <w:spacing w:val="-2"/>
          <w:sz w:val="24"/>
          <w:szCs w:val="24"/>
        </w:rPr>
        <w:t>общего образования</w:t>
      </w:r>
      <w:r w:rsidRPr="00C06C74">
        <w:rPr>
          <w:rFonts w:ascii="Times New Roman" w:hAnsi="Times New Roman"/>
          <w:color w:val="auto"/>
          <w:spacing w:val="-2"/>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C06C74">
        <w:rPr>
          <w:rFonts w:ascii="Times New Roman" w:hAnsi="Times New Roman"/>
          <w:color w:val="auto"/>
          <w:spacing w:val="2"/>
          <w:sz w:val="24"/>
          <w:szCs w:val="24"/>
        </w:rPr>
        <w:t xml:space="preserve">планируемых результатов, решение о переводе на </w:t>
      </w:r>
      <w:r w:rsidR="002412B9" w:rsidRPr="00C06C74">
        <w:rPr>
          <w:rFonts w:ascii="Times New Roman" w:hAnsi="Times New Roman"/>
          <w:color w:val="auto"/>
          <w:spacing w:val="2"/>
          <w:sz w:val="24"/>
          <w:szCs w:val="24"/>
        </w:rPr>
        <w:t>следую</w:t>
      </w:r>
      <w:r w:rsidR="002412B9" w:rsidRPr="00C06C74">
        <w:rPr>
          <w:rFonts w:ascii="Times New Roman" w:hAnsi="Times New Roman"/>
          <w:color w:val="auto"/>
          <w:sz w:val="24"/>
          <w:szCs w:val="24"/>
        </w:rPr>
        <w:t xml:space="preserve">щий уровень </w:t>
      </w:r>
      <w:r w:rsidRPr="00C06C74">
        <w:rPr>
          <w:rFonts w:ascii="Times New Roman" w:hAnsi="Times New Roman"/>
          <w:color w:val="auto"/>
          <w:sz w:val="24"/>
          <w:szCs w:val="24"/>
        </w:rPr>
        <w:t>общего образования принимается педагогическим советом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Решение</w:t>
      </w:r>
      <w:r w:rsidRPr="00C06C74">
        <w:rPr>
          <w:rFonts w:ascii="Times New Roman" w:hAnsi="Times New Roman"/>
          <w:b/>
          <w:bCs/>
          <w:color w:val="auto"/>
          <w:sz w:val="24"/>
          <w:szCs w:val="24"/>
        </w:rPr>
        <w:t xml:space="preserve"> о переводе</w:t>
      </w:r>
      <w:r w:rsidRPr="00C06C74">
        <w:rPr>
          <w:rFonts w:ascii="Times New Roman" w:hAnsi="Times New Roman"/>
          <w:color w:val="auto"/>
          <w:sz w:val="24"/>
          <w:szCs w:val="24"/>
        </w:rPr>
        <w:t xml:space="preserve"> обучающегося на </w:t>
      </w:r>
      <w:r w:rsidR="002412B9" w:rsidRPr="00C06C74">
        <w:rPr>
          <w:rFonts w:ascii="Times New Roman" w:hAnsi="Times New Roman"/>
          <w:color w:val="auto"/>
          <w:sz w:val="24"/>
          <w:szCs w:val="24"/>
        </w:rPr>
        <w:t xml:space="preserve">следующий уровень </w:t>
      </w:r>
      <w:r w:rsidRPr="00C06C74">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C06C74">
        <w:rPr>
          <w:rFonts w:ascii="Times New Roman" w:hAnsi="Times New Roman"/>
          <w:b/>
          <w:bCs/>
          <w:color w:val="auto"/>
          <w:sz w:val="24"/>
          <w:szCs w:val="24"/>
        </w:rPr>
        <w:t>характеристики обучающегося</w:t>
      </w:r>
      <w:r w:rsidRPr="00C06C74">
        <w:rPr>
          <w:rFonts w:ascii="Times New Roman" w:hAnsi="Times New Roman"/>
          <w:color w:val="auto"/>
          <w:sz w:val="24"/>
          <w:szCs w:val="24"/>
        </w:rPr>
        <w:t>, в которой:</w:t>
      </w:r>
    </w:p>
    <w:p w:rsidR="00653A76" w:rsidRPr="00C06C74" w:rsidRDefault="00653A76" w:rsidP="00DB2154">
      <w:pPr>
        <w:pStyle w:val="21"/>
        <w:spacing w:line="240" w:lineRule="auto"/>
        <w:rPr>
          <w:sz w:val="24"/>
        </w:rPr>
      </w:pPr>
      <w:r w:rsidRPr="00C06C74">
        <w:rPr>
          <w:sz w:val="24"/>
        </w:rPr>
        <w:t>отмечаются образовательные достижения и положительные качества обучающегося;</w:t>
      </w:r>
    </w:p>
    <w:p w:rsidR="00653A76" w:rsidRPr="00C06C74" w:rsidRDefault="00653A76" w:rsidP="00DB2154">
      <w:pPr>
        <w:pStyle w:val="21"/>
        <w:spacing w:line="240" w:lineRule="auto"/>
        <w:rPr>
          <w:sz w:val="24"/>
        </w:rPr>
      </w:pPr>
      <w:r w:rsidRPr="00C06C74">
        <w:rPr>
          <w:sz w:val="24"/>
        </w:rPr>
        <w:t>определяются приоритетные задачи инаправления личностного развития с уч</w:t>
      </w:r>
      <w:r w:rsidR="00D30361" w:rsidRPr="00C06C74">
        <w:rPr>
          <w:sz w:val="24"/>
        </w:rPr>
        <w:t>е</w:t>
      </w:r>
      <w:r w:rsidRPr="00C06C74">
        <w:rPr>
          <w:sz w:val="24"/>
        </w:rPr>
        <w:t>том как достижений, так и психологических проблем развития реб</w:t>
      </w:r>
      <w:r w:rsidR="00D30361" w:rsidRPr="00C06C74">
        <w:rPr>
          <w:sz w:val="24"/>
        </w:rPr>
        <w:t>е</w:t>
      </w:r>
      <w:r w:rsidRPr="00C06C74">
        <w:rPr>
          <w:sz w:val="24"/>
        </w:rPr>
        <w:t>нка;</w:t>
      </w:r>
    </w:p>
    <w:p w:rsidR="00653A76" w:rsidRPr="00C06C74" w:rsidRDefault="00653A76" w:rsidP="00DB2154">
      <w:pPr>
        <w:pStyle w:val="21"/>
        <w:spacing w:line="240" w:lineRule="auto"/>
        <w:rPr>
          <w:sz w:val="24"/>
        </w:rPr>
      </w:pPr>
      <w:r w:rsidRPr="00C06C74">
        <w:rPr>
          <w:spacing w:val="-2"/>
          <w:sz w:val="24"/>
        </w:rPr>
        <w:t>даются психолого</w:t>
      </w:r>
      <w:r w:rsidRPr="00C06C74">
        <w:rPr>
          <w:spacing w:val="-2"/>
          <w:sz w:val="24"/>
        </w:rPr>
        <w:noBreakHyphen/>
        <w:t>педагогические рекомендации, призван</w:t>
      </w:r>
      <w:r w:rsidRPr="00C06C74">
        <w:rPr>
          <w:sz w:val="24"/>
        </w:rPr>
        <w:t xml:space="preserve">ные обеспечить успешную реализацию намеченных задач на </w:t>
      </w:r>
      <w:r w:rsidR="002412B9" w:rsidRPr="00C06C74">
        <w:rPr>
          <w:sz w:val="24"/>
        </w:rPr>
        <w:t xml:space="preserve">следующем уровне </w:t>
      </w:r>
      <w:r w:rsidRPr="00C06C74">
        <w:rPr>
          <w:sz w:val="24"/>
        </w:rPr>
        <w:t>обучения.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Оценка результатов де</w:t>
      </w:r>
      <w:r w:rsidR="00B364BF" w:rsidRPr="00C06C74">
        <w:rPr>
          <w:rFonts w:ascii="Times New Roman" w:hAnsi="Times New Roman"/>
          <w:b/>
          <w:bCs/>
          <w:color w:val="auto"/>
          <w:sz w:val="24"/>
          <w:szCs w:val="24"/>
        </w:rPr>
        <w:t>ятельности</w:t>
      </w:r>
      <w:r w:rsidR="00B74F25" w:rsidRPr="00C06C74">
        <w:rPr>
          <w:rFonts w:ascii="Times New Roman" w:hAnsi="Times New Roman"/>
          <w:b/>
          <w:bCs/>
          <w:color w:val="auto"/>
          <w:sz w:val="24"/>
          <w:szCs w:val="24"/>
        </w:rPr>
        <w:t>образовательнойорганизации</w:t>
      </w:r>
      <w:r w:rsidRPr="00C06C74">
        <w:rPr>
          <w:rFonts w:ascii="Times New Roman" w:hAnsi="Times New Roman"/>
          <w:b/>
          <w:bCs/>
          <w:color w:val="auto"/>
          <w:sz w:val="24"/>
          <w:szCs w:val="24"/>
        </w:rPr>
        <w:t>начального общего образования</w:t>
      </w:r>
      <w:r w:rsidRPr="00C06C74">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C06C74">
        <w:rPr>
          <w:rFonts w:ascii="Times New Roman" w:hAnsi="Times New Roman"/>
          <w:color w:val="auto"/>
          <w:sz w:val="24"/>
          <w:szCs w:val="24"/>
        </w:rPr>
        <w:t>освоения основной образовательной программы начального общего образования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w:t>
      </w:r>
    </w:p>
    <w:p w:rsidR="00653A76" w:rsidRPr="00C06C74" w:rsidRDefault="00653A76" w:rsidP="00DB2154">
      <w:pPr>
        <w:pStyle w:val="21"/>
        <w:spacing w:line="240" w:lineRule="auto"/>
        <w:rPr>
          <w:sz w:val="24"/>
        </w:rPr>
      </w:pPr>
      <w:r w:rsidRPr="00C06C74">
        <w:rPr>
          <w:sz w:val="24"/>
        </w:rPr>
        <w:t>результатов мониторинговых исследований разного уровня (федерального, регионального, муниципального);</w:t>
      </w:r>
    </w:p>
    <w:p w:rsidR="00653A76" w:rsidRPr="00C06C74" w:rsidRDefault="00653A76" w:rsidP="00DB2154">
      <w:pPr>
        <w:pStyle w:val="21"/>
        <w:spacing w:line="240" w:lineRule="auto"/>
        <w:rPr>
          <w:sz w:val="24"/>
        </w:rPr>
      </w:pPr>
      <w:r w:rsidRPr="00C06C74">
        <w:rPr>
          <w:sz w:val="24"/>
        </w:rPr>
        <w:t>условий реализации основной образовательной программы начального общего образования;</w:t>
      </w:r>
    </w:p>
    <w:p w:rsidR="00653A76" w:rsidRPr="00C06C74" w:rsidRDefault="00653A76" w:rsidP="00DB2154">
      <w:pPr>
        <w:pStyle w:val="21"/>
        <w:spacing w:line="240" w:lineRule="auto"/>
        <w:rPr>
          <w:sz w:val="24"/>
        </w:rPr>
      </w:pPr>
      <w:r w:rsidRPr="00C06C74">
        <w:rPr>
          <w:sz w:val="24"/>
        </w:rPr>
        <w:t>особенностей контингентаобучающихся.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Предметом оценки в ходе данных процедур является также</w:t>
      </w:r>
      <w:r w:rsidRPr="00C06C74">
        <w:rPr>
          <w:rFonts w:ascii="Times New Roman" w:hAnsi="Times New Roman"/>
          <w:iCs/>
          <w:color w:val="auto"/>
          <w:sz w:val="24"/>
          <w:szCs w:val="24"/>
        </w:rPr>
        <w:t xml:space="preserve"> текущая оценочная деятельность</w:t>
      </w:r>
      <w:r w:rsidRPr="00C06C74">
        <w:rPr>
          <w:rFonts w:ascii="Times New Roman" w:hAnsi="Times New Roman"/>
          <w:color w:val="auto"/>
          <w:sz w:val="24"/>
          <w:szCs w:val="24"/>
        </w:rPr>
        <w:t xml:space="preserve"> образовательных </w:t>
      </w:r>
      <w:r w:rsidR="007C25ED" w:rsidRPr="00C06C74">
        <w:rPr>
          <w:rFonts w:ascii="Times New Roman" w:hAnsi="Times New Roman"/>
          <w:color w:val="auto"/>
          <w:sz w:val="24"/>
          <w:szCs w:val="24"/>
        </w:rPr>
        <w:t>организаций</w:t>
      </w:r>
      <w:r w:rsidRPr="00C06C74">
        <w:rPr>
          <w:rFonts w:ascii="Times New Roman" w:hAnsi="Times New Roman"/>
          <w:color w:val="auto"/>
          <w:spacing w:val="2"/>
          <w:sz w:val="24"/>
          <w:szCs w:val="24"/>
        </w:rPr>
        <w:t xml:space="preserve">и педагогов, и в частности отслеживание динамики </w:t>
      </w:r>
      <w:r w:rsidRPr="00C06C74">
        <w:rPr>
          <w:rFonts w:ascii="Times New Roman" w:hAnsi="Times New Roman"/>
          <w:color w:val="auto"/>
          <w:sz w:val="24"/>
          <w:szCs w:val="24"/>
        </w:rPr>
        <w:t>образовательных достижений выпускников начальной школы данно</w:t>
      </w:r>
      <w:r w:rsidR="009A545C" w:rsidRPr="00C06C74">
        <w:rPr>
          <w:rFonts w:ascii="Times New Roman" w:hAnsi="Times New Roman"/>
          <w:color w:val="auto"/>
          <w:sz w:val="24"/>
          <w:szCs w:val="24"/>
        </w:rPr>
        <w:t>й</w:t>
      </w:r>
      <w:r w:rsidR="005D66BB" w:rsidRPr="00C06C74">
        <w:rPr>
          <w:rFonts w:ascii="Times New Roman" w:hAnsi="Times New Roman"/>
          <w:color w:val="auto"/>
          <w:sz w:val="24"/>
          <w:szCs w:val="24"/>
        </w:rPr>
        <w:t xml:space="preserve"> образовательной </w:t>
      </w:r>
      <w:r w:rsidR="005C5F90" w:rsidRPr="00C06C74">
        <w:rPr>
          <w:rFonts w:ascii="Times New Roman" w:hAnsi="Times New Roman"/>
          <w:color w:val="auto"/>
          <w:sz w:val="24"/>
          <w:szCs w:val="24"/>
        </w:rPr>
        <w:t>организации</w:t>
      </w:r>
      <w:r w:rsidRPr="00C06C74">
        <w:rPr>
          <w:rFonts w:ascii="Times New Roman" w:hAnsi="Times New Roman"/>
          <w:color w:val="auto"/>
          <w:sz w:val="24"/>
          <w:szCs w:val="24"/>
        </w:rPr>
        <w:t>.</w:t>
      </w:r>
    </w:p>
    <w:p w:rsidR="00DA6D5B" w:rsidRPr="00C06C74" w:rsidRDefault="00653A76" w:rsidP="00DA6D5B">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C06C74">
        <w:rPr>
          <w:rFonts w:ascii="Times New Roman" w:hAnsi="Times New Roman"/>
          <w:color w:val="auto"/>
          <w:sz w:val="24"/>
          <w:szCs w:val="24"/>
        </w:rPr>
        <w:t xml:space="preserve"> образовательной</w:t>
      </w:r>
      <w:r w:rsidR="005C5F90" w:rsidRPr="00C06C74">
        <w:rPr>
          <w:rFonts w:ascii="Times New Roman" w:hAnsi="Times New Roman"/>
          <w:color w:val="auto"/>
          <w:sz w:val="24"/>
          <w:szCs w:val="24"/>
        </w:rPr>
        <w:t>организации</w:t>
      </w:r>
      <w:r w:rsidRPr="00C06C74">
        <w:rPr>
          <w:rFonts w:ascii="Times New Roman" w:hAnsi="Times New Roman"/>
          <w:color w:val="auto"/>
          <w:sz w:val="24"/>
          <w:szCs w:val="24"/>
        </w:rPr>
        <w:t xml:space="preserve">начального общего образования является </w:t>
      </w:r>
      <w:r w:rsidRPr="00C06C74">
        <w:rPr>
          <w:rFonts w:ascii="Times New Roman" w:hAnsi="Times New Roman"/>
          <w:b/>
          <w:bCs/>
          <w:iCs/>
          <w:color w:val="auto"/>
          <w:sz w:val="24"/>
          <w:szCs w:val="24"/>
        </w:rPr>
        <w:t xml:space="preserve">регулярный мониторинг результатов выполнения </w:t>
      </w:r>
      <w:r w:rsidRPr="00C06C74">
        <w:rPr>
          <w:rFonts w:ascii="Times New Roman" w:hAnsi="Times New Roman"/>
          <w:b/>
          <w:bCs/>
          <w:iCs/>
          <w:color w:val="auto"/>
          <w:spacing w:val="2"/>
          <w:sz w:val="24"/>
          <w:szCs w:val="24"/>
        </w:rPr>
        <w:t>итоговых работ</w:t>
      </w:r>
      <w:r w:rsidRPr="00C06C74">
        <w:rPr>
          <w:rFonts w:ascii="Times New Roman" w:hAnsi="Times New Roman"/>
          <w:color w:val="auto"/>
          <w:sz w:val="24"/>
          <w:szCs w:val="24"/>
        </w:rPr>
        <w:t>.</w:t>
      </w:r>
      <w:bookmarkStart w:id="95" w:name="_Toc288394075"/>
      <w:bookmarkStart w:id="96" w:name="_Toc288410542"/>
      <w:bookmarkStart w:id="97" w:name="_Toc288410671"/>
      <w:bookmarkStart w:id="98" w:name="_Toc424564318"/>
    </w:p>
    <w:p w:rsidR="00DA6D5B" w:rsidRPr="00C06C74" w:rsidRDefault="00DA6D5B" w:rsidP="00DA6D5B">
      <w:pPr>
        <w:pStyle w:val="a3"/>
        <w:spacing w:line="240" w:lineRule="auto"/>
        <w:ind w:firstLine="454"/>
        <w:rPr>
          <w:rFonts w:ascii="Times New Roman" w:hAnsi="Times New Roman"/>
          <w:color w:val="auto"/>
          <w:sz w:val="24"/>
          <w:szCs w:val="24"/>
        </w:rPr>
      </w:pPr>
    </w:p>
    <w:p w:rsidR="00653A76" w:rsidRPr="00C06C74" w:rsidRDefault="00DA6D5B" w:rsidP="00DA6D5B">
      <w:pPr>
        <w:pStyle w:val="a3"/>
        <w:spacing w:line="240" w:lineRule="auto"/>
        <w:ind w:firstLine="454"/>
        <w:jc w:val="center"/>
        <w:rPr>
          <w:rFonts w:ascii="Times New Roman" w:hAnsi="Times New Roman"/>
          <w:b/>
          <w:sz w:val="24"/>
          <w:szCs w:val="24"/>
        </w:rPr>
      </w:pPr>
      <w:r w:rsidRPr="00C06C74">
        <w:rPr>
          <w:rFonts w:ascii="Times New Roman" w:hAnsi="Times New Roman"/>
          <w:b/>
          <w:sz w:val="24"/>
          <w:szCs w:val="24"/>
        </w:rPr>
        <w:t>2.</w:t>
      </w:r>
      <w:r w:rsidR="00653A76" w:rsidRPr="00C06C74">
        <w:rPr>
          <w:rFonts w:ascii="Times New Roman" w:hAnsi="Times New Roman"/>
          <w:b/>
          <w:sz w:val="24"/>
          <w:szCs w:val="24"/>
        </w:rPr>
        <w:t>Содержательный раздел</w:t>
      </w:r>
      <w:bookmarkEnd w:id="95"/>
      <w:bookmarkEnd w:id="96"/>
      <w:bookmarkEnd w:id="97"/>
      <w:bookmarkEnd w:id="98"/>
    </w:p>
    <w:p w:rsidR="00653A76" w:rsidRPr="00C06C74" w:rsidRDefault="00DA6D5B" w:rsidP="00DA6D5B">
      <w:pPr>
        <w:pStyle w:val="afd"/>
        <w:spacing w:line="240" w:lineRule="auto"/>
        <w:jc w:val="both"/>
        <w:rPr>
          <w:sz w:val="24"/>
        </w:rPr>
      </w:pPr>
      <w:bookmarkStart w:id="99" w:name="_Toc288394076"/>
      <w:bookmarkStart w:id="100" w:name="_Toc288410543"/>
      <w:bookmarkStart w:id="101" w:name="_Toc288410672"/>
      <w:bookmarkStart w:id="102" w:name="_Toc424564319"/>
      <w:r w:rsidRPr="00C06C74">
        <w:rPr>
          <w:sz w:val="24"/>
        </w:rPr>
        <w:t xml:space="preserve">2.1. </w:t>
      </w:r>
      <w:r w:rsidR="00653A76" w:rsidRPr="00C06C74">
        <w:rPr>
          <w:sz w:val="24"/>
        </w:rPr>
        <w:t>Программа формирова</w:t>
      </w:r>
      <w:r w:rsidR="00B364BF" w:rsidRPr="00C06C74">
        <w:rPr>
          <w:sz w:val="24"/>
        </w:rPr>
        <w:t xml:space="preserve">ния у обучающихся универсальных </w:t>
      </w:r>
      <w:r w:rsidR="00653A76" w:rsidRPr="00C06C74">
        <w:rPr>
          <w:sz w:val="24"/>
        </w:rPr>
        <w:t>учебных действий</w:t>
      </w:r>
      <w:bookmarkEnd w:id="99"/>
      <w:bookmarkEnd w:id="100"/>
      <w:bookmarkEnd w:id="101"/>
      <w:bookmarkEnd w:id="102"/>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z w:val="24"/>
          <w:szCs w:val="24"/>
        </w:rPr>
        <w:t>Программа формирования универсальных учебных дейст</w:t>
      </w:r>
      <w:r w:rsidRPr="00C06C74">
        <w:rPr>
          <w:rFonts w:ascii="Times New Roman" w:hAnsi="Times New Roman"/>
          <w:color w:val="auto"/>
          <w:spacing w:val="2"/>
          <w:sz w:val="24"/>
          <w:szCs w:val="24"/>
        </w:rPr>
        <w:t xml:space="preserve">вий </w:t>
      </w:r>
      <w:r w:rsidR="00264924" w:rsidRPr="00C06C74">
        <w:rPr>
          <w:rFonts w:ascii="Times New Roman" w:hAnsi="Times New Roman"/>
          <w:color w:val="auto"/>
          <w:spacing w:val="2"/>
          <w:sz w:val="24"/>
          <w:szCs w:val="24"/>
        </w:rPr>
        <w:t>на уровне</w:t>
      </w:r>
      <w:r w:rsidRPr="00C06C74">
        <w:rPr>
          <w:rFonts w:ascii="Times New Roman" w:hAnsi="Times New Roman"/>
          <w:color w:val="auto"/>
          <w:spacing w:val="2"/>
          <w:sz w:val="24"/>
          <w:szCs w:val="24"/>
        </w:rPr>
        <w:t xml:space="preserve"> начального общего образования (далее </w:t>
      </w:r>
      <w:r w:rsidR="00BF47CE" w:rsidRPr="00C06C74">
        <w:rPr>
          <w:rFonts w:ascii="Times New Roman" w:hAnsi="Times New Roman"/>
          <w:color w:val="auto"/>
          <w:spacing w:val="2"/>
          <w:sz w:val="24"/>
          <w:szCs w:val="24"/>
        </w:rPr>
        <w:t xml:space="preserve">- </w:t>
      </w:r>
      <w:r w:rsidRPr="00C06C74">
        <w:rPr>
          <w:rFonts w:ascii="Times New Roman" w:hAnsi="Times New Roman"/>
          <w:color w:val="auto"/>
          <w:sz w:val="24"/>
          <w:szCs w:val="24"/>
        </w:rPr>
        <w:t xml:space="preserve">программа формирования универсальных учебных действий) </w:t>
      </w:r>
      <w:r w:rsidRPr="00C06C74">
        <w:rPr>
          <w:rFonts w:ascii="Times New Roman" w:hAnsi="Times New Roman"/>
          <w:color w:val="auto"/>
          <w:spacing w:val="-2"/>
          <w:sz w:val="24"/>
          <w:szCs w:val="24"/>
        </w:rPr>
        <w:t xml:space="preserve">конкретизирует требования </w:t>
      </w:r>
      <w:r w:rsidR="00C11324" w:rsidRPr="00C06C74">
        <w:rPr>
          <w:rFonts w:ascii="Times New Roman" w:hAnsi="Times New Roman"/>
          <w:color w:val="auto"/>
          <w:spacing w:val="-2"/>
          <w:sz w:val="24"/>
          <w:szCs w:val="24"/>
        </w:rPr>
        <w:t>ФГОС НОО</w:t>
      </w:r>
      <w:r w:rsidRPr="00C06C74">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C06C74">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C06C74">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C06C74">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C06C74">
        <w:rPr>
          <w:rFonts w:ascii="Times New Roman" w:hAnsi="Times New Roman"/>
          <w:color w:val="auto"/>
          <w:spacing w:val="2"/>
          <w:sz w:val="24"/>
          <w:szCs w:val="24"/>
        </w:rPr>
        <w:t xml:space="preserve">мися конкретных предметных знаний, умений и навыков в рамках </w:t>
      </w:r>
      <w:r w:rsidRPr="00C06C74">
        <w:rPr>
          <w:rFonts w:ascii="Times New Roman" w:hAnsi="Times New Roman"/>
          <w:color w:val="auto"/>
          <w:sz w:val="24"/>
          <w:szCs w:val="24"/>
        </w:rPr>
        <w:t xml:space="preserve">отдельных </w:t>
      </w:r>
      <w:r w:rsidRPr="00C06C74">
        <w:rPr>
          <w:rFonts w:ascii="Times New Roman" w:hAnsi="Times New Roman"/>
          <w:color w:val="auto"/>
          <w:spacing w:val="2"/>
          <w:sz w:val="24"/>
          <w:szCs w:val="24"/>
        </w:rPr>
        <w:t>школьных</w:t>
      </w:r>
      <w:r w:rsidRPr="00C06C74">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ценностные ориентиры начального общего образования;</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4"/>
          <w:sz w:val="24"/>
          <w:szCs w:val="24"/>
        </w:rPr>
        <w:t>- описание условий, обеспечивающих преемственность про­</w:t>
      </w:r>
      <w:r w:rsidRPr="00C06C74">
        <w:rPr>
          <w:rFonts w:ascii="Times New Roman" w:hAnsi="Times New Roman"/>
          <w:color w:val="auto"/>
          <w:spacing w:val="-4"/>
          <w:sz w:val="24"/>
          <w:szCs w:val="24"/>
        </w:rPr>
        <w:br/>
      </w:r>
      <w:r w:rsidRPr="00C06C74">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C06C74" w:rsidRDefault="00A64E13" w:rsidP="00DB2154">
      <w:pPr>
        <w:pStyle w:val="21"/>
        <w:numPr>
          <w:ilvl w:val="0"/>
          <w:numId w:val="0"/>
        </w:numPr>
        <w:spacing w:line="240" w:lineRule="auto"/>
        <w:ind w:left="680"/>
        <w:rPr>
          <w:sz w:val="24"/>
        </w:rPr>
      </w:pPr>
    </w:p>
    <w:p w:rsidR="00653A76" w:rsidRPr="00C06C74" w:rsidRDefault="00DA6D5B" w:rsidP="00DA6D5B">
      <w:pPr>
        <w:pStyle w:val="afd"/>
        <w:spacing w:line="240" w:lineRule="auto"/>
        <w:ind w:left="360"/>
        <w:rPr>
          <w:sz w:val="24"/>
        </w:rPr>
      </w:pPr>
      <w:bookmarkStart w:id="103" w:name="_Toc288394077"/>
      <w:bookmarkStart w:id="104" w:name="_Toc288410544"/>
      <w:bookmarkStart w:id="105" w:name="_Toc288410673"/>
      <w:bookmarkStart w:id="106" w:name="_Toc288410738"/>
      <w:bookmarkStart w:id="107" w:name="_Toc294246089"/>
      <w:bookmarkStart w:id="108" w:name="_Toc424564320"/>
      <w:r w:rsidRPr="00C06C74">
        <w:rPr>
          <w:sz w:val="24"/>
        </w:rPr>
        <w:t>2.2.</w:t>
      </w:r>
      <w:r w:rsidR="00B364BF" w:rsidRPr="00C06C74">
        <w:rPr>
          <w:sz w:val="24"/>
        </w:rPr>
        <w:t xml:space="preserve">Ценностные ориентиры </w:t>
      </w:r>
      <w:r w:rsidR="00653A76" w:rsidRPr="00C06C74">
        <w:rPr>
          <w:sz w:val="24"/>
        </w:rPr>
        <w:t>начального общего образования</w:t>
      </w:r>
      <w:bookmarkEnd w:id="103"/>
      <w:bookmarkEnd w:id="104"/>
      <w:bookmarkEnd w:id="105"/>
      <w:bookmarkEnd w:id="106"/>
      <w:bookmarkEnd w:id="107"/>
      <w:bookmarkEnd w:id="108"/>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C06C74">
        <w:rPr>
          <w:rFonts w:ascii="Times New Roman" w:hAnsi="Times New Roman"/>
          <w:color w:val="auto"/>
          <w:sz w:val="24"/>
          <w:szCs w:val="24"/>
        </w:rPr>
        <w:t>е</w:t>
      </w:r>
      <w:r w:rsidRPr="00C06C74">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нных решений; от освоения отдельных учебных предметов к полидисципли</w:t>
      </w:r>
      <w:r w:rsidRPr="00C06C74">
        <w:rPr>
          <w:rFonts w:ascii="Times New Roman" w:hAnsi="Times New Roman"/>
          <w:color w:val="auto"/>
          <w:spacing w:val="4"/>
          <w:sz w:val="24"/>
          <w:szCs w:val="24"/>
        </w:rPr>
        <w:t xml:space="preserve">нарному (межпредметному) изучению сложных жизненных </w:t>
      </w:r>
      <w:r w:rsidRPr="00C06C74">
        <w:rPr>
          <w:rFonts w:ascii="Times New Roman" w:hAnsi="Times New Roman"/>
          <w:color w:val="auto"/>
          <w:spacing w:val="2"/>
          <w:sz w:val="24"/>
          <w:szCs w:val="24"/>
        </w:rPr>
        <w:t xml:space="preserve">ситуаций; к сотрудничеству учителя и обучающихся в ходе </w:t>
      </w:r>
      <w:r w:rsidRPr="00C06C74">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Ценностные ориентиры начального общего образования </w:t>
      </w:r>
      <w:r w:rsidRPr="00C06C74">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C06C74" w:rsidRDefault="00653A76" w:rsidP="00DB2154">
      <w:pPr>
        <w:pStyle w:val="a3"/>
        <w:numPr>
          <w:ilvl w:val="0"/>
          <w:numId w:val="36"/>
        </w:numPr>
        <w:spacing w:line="240" w:lineRule="auto"/>
        <w:ind w:left="-142" w:firstLine="568"/>
        <w:rPr>
          <w:rFonts w:ascii="Times New Roman" w:hAnsi="Times New Roman"/>
          <w:color w:val="auto"/>
          <w:sz w:val="24"/>
          <w:szCs w:val="24"/>
        </w:rPr>
      </w:pPr>
      <w:r w:rsidRPr="00C06C74">
        <w:rPr>
          <w:rFonts w:ascii="Times New Roman" w:hAnsi="Times New Roman"/>
          <w:b/>
          <w:bCs/>
          <w:iCs/>
          <w:color w:val="auto"/>
          <w:spacing w:val="-2"/>
          <w:sz w:val="24"/>
          <w:szCs w:val="24"/>
        </w:rPr>
        <w:t>формирование основ гражданской идентичности лич</w:t>
      </w:r>
      <w:r w:rsidRPr="00C06C74">
        <w:rPr>
          <w:rFonts w:ascii="Times New Roman" w:hAnsi="Times New Roman"/>
          <w:b/>
          <w:bCs/>
          <w:iCs/>
          <w:color w:val="auto"/>
          <w:sz w:val="24"/>
          <w:szCs w:val="24"/>
        </w:rPr>
        <w:t xml:space="preserve">ности </w:t>
      </w:r>
      <w:r w:rsidRPr="00C06C74">
        <w:rPr>
          <w:rFonts w:ascii="Times New Roman" w:hAnsi="Times New Roman"/>
          <w:color w:val="auto"/>
          <w:sz w:val="24"/>
          <w:szCs w:val="24"/>
        </w:rPr>
        <w:t>на основе:</w:t>
      </w:r>
    </w:p>
    <w:p w:rsidR="00A64E13" w:rsidRPr="00C06C74" w:rsidRDefault="00653A76" w:rsidP="00DB2154">
      <w:pPr>
        <w:pStyle w:val="21"/>
        <w:spacing w:line="240" w:lineRule="auto"/>
        <w:rPr>
          <w:sz w:val="24"/>
        </w:rPr>
      </w:pPr>
      <w:r w:rsidRPr="00C06C74">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C06C74" w:rsidRDefault="00653A76" w:rsidP="00DB2154">
      <w:pPr>
        <w:pStyle w:val="21"/>
        <w:spacing w:line="240" w:lineRule="auto"/>
        <w:rPr>
          <w:sz w:val="24"/>
        </w:rPr>
      </w:pPr>
      <w:r w:rsidRPr="00C06C74">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C06C74" w:rsidRDefault="00653A76" w:rsidP="00DB2154">
      <w:pPr>
        <w:pStyle w:val="a3"/>
        <w:numPr>
          <w:ilvl w:val="0"/>
          <w:numId w:val="36"/>
        </w:numPr>
        <w:spacing w:line="240" w:lineRule="auto"/>
        <w:ind w:left="-142" w:firstLine="568"/>
        <w:rPr>
          <w:rFonts w:ascii="Times New Roman" w:hAnsi="Times New Roman"/>
          <w:b/>
          <w:bCs/>
          <w:iCs/>
          <w:color w:val="auto"/>
          <w:sz w:val="24"/>
          <w:szCs w:val="24"/>
        </w:rPr>
      </w:pPr>
      <w:r w:rsidRPr="00C06C74">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C06C74">
        <w:rPr>
          <w:rFonts w:ascii="Times New Roman" w:hAnsi="Times New Roman"/>
          <w:color w:val="auto"/>
          <w:sz w:val="24"/>
          <w:szCs w:val="24"/>
        </w:rPr>
        <w:t>на основе:</w:t>
      </w:r>
    </w:p>
    <w:p w:rsidR="00653A76" w:rsidRPr="00C06C74" w:rsidRDefault="00653A76" w:rsidP="00DB2154">
      <w:pPr>
        <w:pStyle w:val="21"/>
        <w:spacing w:line="240" w:lineRule="auto"/>
        <w:rPr>
          <w:sz w:val="24"/>
        </w:rPr>
      </w:pPr>
      <w:r w:rsidRPr="00C06C74">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C06C74" w:rsidRDefault="00653A76" w:rsidP="00DB2154">
      <w:pPr>
        <w:pStyle w:val="21"/>
        <w:spacing w:line="240" w:lineRule="auto"/>
        <w:rPr>
          <w:sz w:val="24"/>
        </w:rPr>
      </w:pPr>
      <w:r w:rsidRPr="00C06C74">
        <w:rPr>
          <w:sz w:val="24"/>
        </w:rPr>
        <w:t>уважения к окружающим — умения слушать и слышать партн</w:t>
      </w:r>
      <w:r w:rsidR="00D30361" w:rsidRPr="00C06C74">
        <w:rPr>
          <w:sz w:val="24"/>
        </w:rPr>
        <w:t>е</w:t>
      </w:r>
      <w:r w:rsidRPr="00C06C74">
        <w:rPr>
          <w:sz w:val="24"/>
        </w:rPr>
        <w:t>ра, признавать право каждого на собственное мнение и принимать решения с уч</w:t>
      </w:r>
      <w:r w:rsidR="00D30361" w:rsidRPr="00C06C74">
        <w:rPr>
          <w:sz w:val="24"/>
        </w:rPr>
        <w:t>е</w:t>
      </w:r>
      <w:r w:rsidRPr="00C06C74">
        <w:rPr>
          <w:sz w:val="24"/>
        </w:rPr>
        <w:t>том позиций всех участников;</w:t>
      </w:r>
    </w:p>
    <w:p w:rsidR="00653A76" w:rsidRPr="00C06C74" w:rsidRDefault="00653A76" w:rsidP="00DB2154">
      <w:pPr>
        <w:pStyle w:val="a3"/>
        <w:numPr>
          <w:ilvl w:val="0"/>
          <w:numId w:val="36"/>
        </w:numPr>
        <w:spacing w:line="240" w:lineRule="auto"/>
        <w:ind w:left="-142" w:firstLine="568"/>
        <w:rPr>
          <w:rFonts w:ascii="Times New Roman" w:hAnsi="Times New Roman"/>
          <w:color w:val="auto"/>
          <w:spacing w:val="-2"/>
          <w:sz w:val="24"/>
          <w:szCs w:val="24"/>
        </w:rPr>
      </w:pPr>
      <w:r w:rsidRPr="00C06C74">
        <w:rPr>
          <w:rFonts w:ascii="Times New Roman" w:hAnsi="Times New Roman"/>
          <w:b/>
          <w:bCs/>
          <w:iCs/>
          <w:color w:val="auto"/>
          <w:spacing w:val="2"/>
          <w:sz w:val="24"/>
          <w:szCs w:val="24"/>
        </w:rPr>
        <w:t xml:space="preserve">развитие ценностно­смысловой сферы личности </w:t>
      </w:r>
      <w:r w:rsidRPr="00C06C74">
        <w:rPr>
          <w:rFonts w:ascii="Times New Roman" w:hAnsi="Times New Roman"/>
          <w:color w:val="auto"/>
          <w:spacing w:val="2"/>
          <w:sz w:val="24"/>
          <w:szCs w:val="24"/>
        </w:rPr>
        <w:t xml:space="preserve">на </w:t>
      </w:r>
      <w:r w:rsidRPr="00C06C74">
        <w:rPr>
          <w:rFonts w:ascii="Times New Roman" w:hAnsi="Times New Roman"/>
          <w:color w:val="auto"/>
          <w:spacing w:val="-2"/>
          <w:sz w:val="24"/>
          <w:szCs w:val="24"/>
        </w:rPr>
        <w:t>основе общечеловеческих принципов нравственности и гуманизма:</w:t>
      </w:r>
    </w:p>
    <w:p w:rsidR="00653A76" w:rsidRPr="00C06C74" w:rsidRDefault="00653A76" w:rsidP="00DB2154">
      <w:pPr>
        <w:pStyle w:val="21"/>
        <w:spacing w:line="240" w:lineRule="auto"/>
        <w:rPr>
          <w:sz w:val="24"/>
        </w:rPr>
      </w:pPr>
      <w:r w:rsidRPr="00C06C74">
        <w:rPr>
          <w:sz w:val="24"/>
        </w:rPr>
        <w:t xml:space="preserve">принятия и уважения ценностей семьи и </w:t>
      </w:r>
      <w:r w:rsidR="005D66BB" w:rsidRPr="00C06C74">
        <w:rPr>
          <w:sz w:val="24"/>
        </w:rPr>
        <w:t xml:space="preserve">образовательной </w:t>
      </w:r>
      <w:r w:rsidR="005C5F90" w:rsidRPr="00C06C74">
        <w:rPr>
          <w:sz w:val="24"/>
        </w:rPr>
        <w:t xml:space="preserve">организации, </w:t>
      </w:r>
      <w:r w:rsidRPr="00C06C74">
        <w:rPr>
          <w:sz w:val="24"/>
        </w:rPr>
        <w:t>коллектива и общества и стремления следовать им;</w:t>
      </w:r>
    </w:p>
    <w:p w:rsidR="00653A76" w:rsidRPr="00C06C74" w:rsidRDefault="00653A76" w:rsidP="00DB2154">
      <w:pPr>
        <w:pStyle w:val="21"/>
        <w:spacing w:line="240" w:lineRule="auto"/>
        <w:rPr>
          <w:sz w:val="24"/>
        </w:rPr>
      </w:pPr>
      <w:r w:rsidRPr="00C06C74">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C06C74" w:rsidRDefault="00653A76" w:rsidP="00DB2154">
      <w:pPr>
        <w:pStyle w:val="21"/>
        <w:spacing w:line="240" w:lineRule="auto"/>
        <w:rPr>
          <w:sz w:val="24"/>
        </w:rPr>
      </w:pPr>
      <w:r w:rsidRPr="00C06C74">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C06C74" w:rsidRDefault="00653A76" w:rsidP="00DB2154">
      <w:pPr>
        <w:pStyle w:val="a3"/>
        <w:numPr>
          <w:ilvl w:val="0"/>
          <w:numId w:val="36"/>
        </w:numPr>
        <w:spacing w:line="240" w:lineRule="auto"/>
        <w:ind w:left="-142" w:firstLine="568"/>
        <w:rPr>
          <w:rFonts w:ascii="Times New Roman" w:hAnsi="Times New Roman"/>
          <w:color w:val="auto"/>
          <w:sz w:val="24"/>
          <w:szCs w:val="24"/>
        </w:rPr>
      </w:pPr>
      <w:r w:rsidRPr="00C06C74">
        <w:rPr>
          <w:rFonts w:ascii="Times New Roman" w:hAnsi="Times New Roman"/>
          <w:b/>
          <w:bCs/>
          <w:iCs/>
          <w:color w:val="auto"/>
          <w:sz w:val="24"/>
          <w:szCs w:val="24"/>
        </w:rPr>
        <w:t xml:space="preserve">развитие умения учиться </w:t>
      </w:r>
      <w:r w:rsidRPr="00C06C74">
        <w:rPr>
          <w:rFonts w:ascii="Times New Roman" w:hAnsi="Times New Roman"/>
          <w:color w:val="auto"/>
          <w:sz w:val="24"/>
          <w:szCs w:val="24"/>
        </w:rPr>
        <w:t>как первого шага к самообразованию и самовоспитанию, а именно:</w:t>
      </w:r>
    </w:p>
    <w:p w:rsidR="00653A76" w:rsidRPr="00C06C74" w:rsidRDefault="00653A76" w:rsidP="00DB2154">
      <w:pPr>
        <w:pStyle w:val="21"/>
        <w:spacing w:line="240" w:lineRule="auto"/>
        <w:rPr>
          <w:sz w:val="24"/>
        </w:rPr>
      </w:pPr>
      <w:r w:rsidRPr="00C06C74">
        <w:rPr>
          <w:sz w:val="24"/>
        </w:rPr>
        <w:t>развитие широких познавательных интересов, инициативы и любознательности, мотивов познания и творчества;</w:t>
      </w:r>
    </w:p>
    <w:p w:rsidR="00653A76" w:rsidRPr="00C06C74" w:rsidRDefault="00653A76" w:rsidP="00DB2154">
      <w:pPr>
        <w:pStyle w:val="21"/>
        <w:spacing w:line="240" w:lineRule="auto"/>
        <w:rPr>
          <w:spacing w:val="-2"/>
          <w:sz w:val="24"/>
        </w:rPr>
      </w:pPr>
      <w:r w:rsidRPr="00C06C74">
        <w:rPr>
          <w:spacing w:val="-2"/>
          <w:sz w:val="24"/>
        </w:rPr>
        <w:t>формирование умения учиться и способности к организации своей деятельности (планированию, контролю, оценке);</w:t>
      </w:r>
    </w:p>
    <w:p w:rsidR="00653A76" w:rsidRPr="00C06C74" w:rsidRDefault="00653A76" w:rsidP="00DB2154">
      <w:pPr>
        <w:pStyle w:val="a3"/>
        <w:numPr>
          <w:ilvl w:val="0"/>
          <w:numId w:val="36"/>
        </w:numPr>
        <w:spacing w:line="240" w:lineRule="auto"/>
        <w:ind w:left="-142" w:firstLine="568"/>
        <w:rPr>
          <w:rFonts w:ascii="Times New Roman" w:hAnsi="Times New Roman"/>
          <w:color w:val="auto"/>
          <w:spacing w:val="-2"/>
          <w:sz w:val="24"/>
          <w:szCs w:val="24"/>
        </w:rPr>
      </w:pPr>
      <w:r w:rsidRPr="00C06C74">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C06C74">
        <w:rPr>
          <w:rFonts w:ascii="Times New Roman" w:hAnsi="Times New Roman"/>
          <w:color w:val="auto"/>
          <w:spacing w:val="-2"/>
          <w:sz w:val="24"/>
          <w:szCs w:val="24"/>
        </w:rPr>
        <w:t>как условия е</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 самоактуализации:</w:t>
      </w:r>
    </w:p>
    <w:p w:rsidR="00653A76" w:rsidRPr="00C06C74" w:rsidRDefault="00653A76" w:rsidP="00DB2154">
      <w:pPr>
        <w:pStyle w:val="21"/>
        <w:spacing w:line="240" w:lineRule="auto"/>
        <w:rPr>
          <w:sz w:val="24"/>
        </w:rPr>
      </w:pPr>
      <w:r w:rsidRPr="00C06C74">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C06C74" w:rsidRDefault="00653A76" w:rsidP="00DB2154">
      <w:pPr>
        <w:pStyle w:val="21"/>
        <w:spacing w:line="240" w:lineRule="auto"/>
        <w:rPr>
          <w:sz w:val="24"/>
        </w:rPr>
      </w:pPr>
      <w:r w:rsidRPr="00C06C74">
        <w:rPr>
          <w:spacing w:val="2"/>
          <w:sz w:val="24"/>
        </w:rPr>
        <w:t xml:space="preserve">развитие готовности к самостоятельным поступкам и </w:t>
      </w:r>
      <w:r w:rsidRPr="00C06C74">
        <w:rPr>
          <w:sz w:val="24"/>
        </w:rPr>
        <w:t>действиям, ответственности за их результаты;</w:t>
      </w:r>
    </w:p>
    <w:p w:rsidR="00653A76" w:rsidRPr="00C06C74" w:rsidRDefault="00653A76" w:rsidP="00DB2154">
      <w:pPr>
        <w:pStyle w:val="21"/>
        <w:spacing w:line="240" w:lineRule="auto"/>
        <w:rPr>
          <w:sz w:val="24"/>
        </w:rPr>
      </w:pPr>
      <w:r w:rsidRPr="00C06C74">
        <w:rPr>
          <w:sz w:val="24"/>
        </w:rPr>
        <w:t>формирование целеустремл</w:t>
      </w:r>
      <w:r w:rsidR="00D30361" w:rsidRPr="00C06C74">
        <w:rPr>
          <w:sz w:val="24"/>
        </w:rPr>
        <w:t>е</w:t>
      </w:r>
      <w:r w:rsidRPr="00C06C74">
        <w:rPr>
          <w:sz w:val="24"/>
        </w:rPr>
        <w:t xml:space="preserve">нности и настойчивости в </w:t>
      </w:r>
      <w:r w:rsidRPr="00C06C74">
        <w:rPr>
          <w:spacing w:val="-4"/>
          <w:sz w:val="24"/>
        </w:rPr>
        <w:t>достижении целей, готовности к преодолению трудностей, жиз</w:t>
      </w:r>
      <w:r w:rsidRPr="00C06C74">
        <w:rPr>
          <w:sz w:val="24"/>
        </w:rPr>
        <w:t>ненного оптимизма;</w:t>
      </w:r>
    </w:p>
    <w:p w:rsidR="00653A76" w:rsidRPr="00C06C74" w:rsidRDefault="00653A76" w:rsidP="00DB2154">
      <w:pPr>
        <w:pStyle w:val="21"/>
        <w:spacing w:line="240" w:lineRule="auto"/>
        <w:rPr>
          <w:sz w:val="24"/>
        </w:rPr>
      </w:pPr>
      <w:r w:rsidRPr="00C06C74">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нных способов действия </w:t>
      </w:r>
      <w:r w:rsidRPr="00C06C74">
        <w:rPr>
          <w:rFonts w:ascii="Times New Roman" w:hAnsi="Times New Roman"/>
          <w:color w:val="auto"/>
          <w:spacing w:val="2"/>
          <w:sz w:val="24"/>
          <w:szCs w:val="24"/>
        </w:rPr>
        <w:t xml:space="preserve">обеспечивает высокую эффективность решения жизненных </w:t>
      </w:r>
      <w:r w:rsidRPr="00C06C74">
        <w:rPr>
          <w:rFonts w:ascii="Times New Roman" w:hAnsi="Times New Roman"/>
          <w:color w:val="auto"/>
          <w:sz w:val="24"/>
          <w:szCs w:val="24"/>
        </w:rPr>
        <w:t>задач и возможность саморазвития обучающихся.</w:t>
      </w:r>
    </w:p>
    <w:p w:rsidR="00754B1F" w:rsidRPr="00C06C74" w:rsidRDefault="00754B1F" w:rsidP="00DB2154">
      <w:pPr>
        <w:pStyle w:val="a3"/>
        <w:spacing w:line="240" w:lineRule="auto"/>
        <w:ind w:firstLine="454"/>
        <w:rPr>
          <w:rFonts w:ascii="Times New Roman" w:hAnsi="Times New Roman"/>
          <w:color w:val="auto"/>
          <w:sz w:val="24"/>
          <w:szCs w:val="24"/>
        </w:rPr>
      </w:pPr>
    </w:p>
    <w:p w:rsidR="00653A76" w:rsidRPr="00C06C74" w:rsidRDefault="00B364BF" w:rsidP="00442E87">
      <w:pPr>
        <w:pStyle w:val="afd"/>
        <w:numPr>
          <w:ilvl w:val="1"/>
          <w:numId w:val="89"/>
        </w:numPr>
        <w:spacing w:line="240" w:lineRule="auto"/>
        <w:jc w:val="both"/>
        <w:rPr>
          <w:sz w:val="24"/>
        </w:rPr>
      </w:pPr>
      <w:bookmarkStart w:id="109" w:name="_Toc288394078"/>
      <w:bookmarkStart w:id="110" w:name="_Toc288410545"/>
      <w:bookmarkStart w:id="111" w:name="_Toc288410674"/>
      <w:bookmarkStart w:id="112" w:name="_Toc288410739"/>
      <w:bookmarkStart w:id="113" w:name="_Toc294246090"/>
      <w:bookmarkStart w:id="114" w:name="_Toc424564321"/>
      <w:r w:rsidRPr="00C06C74">
        <w:rPr>
          <w:sz w:val="24"/>
        </w:rPr>
        <w:t xml:space="preserve">Характеристика универсальных </w:t>
      </w:r>
      <w:r w:rsidR="00653A76" w:rsidRPr="00C06C74">
        <w:rPr>
          <w:sz w:val="24"/>
        </w:rPr>
        <w:t xml:space="preserve">учебных действий </w:t>
      </w:r>
      <w:r w:rsidR="00C27132" w:rsidRPr="00C06C74">
        <w:rPr>
          <w:sz w:val="24"/>
        </w:rPr>
        <w:t xml:space="preserve">при получении </w:t>
      </w:r>
      <w:r w:rsidR="00653A76" w:rsidRPr="00C06C74">
        <w:rPr>
          <w:sz w:val="24"/>
        </w:rPr>
        <w:t>начального общего образования</w:t>
      </w:r>
      <w:bookmarkEnd w:id="109"/>
      <w:bookmarkEnd w:id="110"/>
      <w:bookmarkEnd w:id="111"/>
      <w:bookmarkEnd w:id="112"/>
      <w:bookmarkEnd w:id="113"/>
      <w:bookmarkEnd w:id="114"/>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C06C74">
        <w:rPr>
          <w:rFonts w:ascii="Times New Roman" w:hAnsi="Times New Roman"/>
          <w:color w:val="auto"/>
          <w:spacing w:val="2"/>
          <w:sz w:val="24"/>
          <w:szCs w:val="24"/>
        </w:rPr>
        <w:t xml:space="preserve">ность их самостоятельного движения в изучаемой области, </w:t>
      </w:r>
      <w:r w:rsidRPr="00C06C74">
        <w:rPr>
          <w:rFonts w:ascii="Times New Roman" w:hAnsi="Times New Roman"/>
          <w:color w:val="auto"/>
          <w:sz w:val="24"/>
          <w:szCs w:val="24"/>
        </w:rPr>
        <w:t>существенное повышение их мотивации и интереса к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бе.</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C06C74">
        <w:rPr>
          <w:rFonts w:ascii="Times New Roman" w:hAnsi="Times New Roman"/>
          <w:color w:val="auto"/>
          <w:sz w:val="24"/>
          <w:szCs w:val="24"/>
        </w:rPr>
        <w:t>ка, сформированность которых является одной из составля</w:t>
      </w:r>
      <w:r w:rsidRPr="00C06C74">
        <w:rPr>
          <w:rFonts w:ascii="Times New Roman" w:hAnsi="Times New Roman"/>
          <w:color w:val="auto"/>
          <w:spacing w:val="-2"/>
          <w:sz w:val="24"/>
          <w:szCs w:val="24"/>
        </w:rPr>
        <w:t xml:space="preserve">ющих успешности обучения в </w:t>
      </w:r>
      <w:r w:rsidR="005D66BB" w:rsidRPr="00C06C74">
        <w:rPr>
          <w:rFonts w:ascii="Times New Roman" w:hAnsi="Times New Roman"/>
          <w:color w:val="auto"/>
          <w:spacing w:val="-2"/>
          <w:sz w:val="24"/>
          <w:szCs w:val="24"/>
        </w:rPr>
        <w:t>образовательной организации</w:t>
      </w:r>
      <w:r w:rsidRPr="00C06C74">
        <w:rPr>
          <w:rFonts w:ascii="Times New Roman" w:hAnsi="Times New Roman"/>
          <w:color w:val="auto"/>
          <w:spacing w:val="-2"/>
          <w:sz w:val="24"/>
          <w:szCs w:val="24"/>
        </w:rPr>
        <w:t>.</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C06C74">
        <w:rPr>
          <w:rFonts w:ascii="Times New Roman" w:hAnsi="Times New Roman"/>
          <w:color w:val="auto"/>
          <w:spacing w:val="2"/>
          <w:sz w:val="24"/>
          <w:szCs w:val="24"/>
        </w:rPr>
        <w:t xml:space="preserve">степенном переходе от совместной деятельности учителя и </w:t>
      </w:r>
      <w:r w:rsidRPr="00C06C74">
        <w:rPr>
          <w:rFonts w:ascii="Times New Roman" w:hAnsi="Times New Roman"/>
          <w:color w:val="auto"/>
          <w:sz w:val="24"/>
          <w:szCs w:val="24"/>
        </w:rPr>
        <w:t>обучающегося к совместно­раздел</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Понятие «универсальные учебные действия»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В широком значении термин «универсальные учебные дей</w:t>
      </w:r>
      <w:r w:rsidRPr="00C06C74">
        <w:rPr>
          <w:rFonts w:ascii="Times New Roman" w:hAnsi="Times New Roman"/>
          <w:color w:val="auto"/>
          <w:sz w:val="24"/>
          <w:szCs w:val="24"/>
        </w:rPr>
        <w:t>ствия» означает умение учиться, т.</w:t>
      </w:r>
      <w:r w:rsidRPr="00C06C74">
        <w:rPr>
          <w:rFonts w:ascii="Times New Roman" w:hAnsi="Times New Roman"/>
          <w:color w:val="auto"/>
          <w:sz w:val="24"/>
          <w:szCs w:val="24"/>
        </w:rPr>
        <w:t> </w:t>
      </w:r>
      <w:r w:rsidRPr="00C06C74">
        <w:rPr>
          <w:rFonts w:ascii="Times New Roman" w:hAnsi="Times New Roman"/>
          <w:color w:val="auto"/>
          <w:sz w:val="24"/>
          <w:szCs w:val="24"/>
        </w:rPr>
        <w:t>е. способность субъектак саморазвитию и самосовершенствованию пут</w:t>
      </w:r>
      <w:r w:rsidR="00D30361" w:rsidRPr="00C06C74">
        <w:rPr>
          <w:rFonts w:ascii="Times New Roman" w:hAnsi="Times New Roman"/>
          <w:color w:val="auto"/>
          <w:sz w:val="24"/>
          <w:szCs w:val="24"/>
        </w:rPr>
        <w:t>е</w:t>
      </w:r>
      <w:r w:rsidRPr="00C06C74">
        <w:rPr>
          <w:rFonts w:ascii="Times New Roman" w:hAnsi="Times New Roman"/>
          <w:color w:val="auto"/>
          <w:sz w:val="24"/>
          <w:szCs w:val="24"/>
        </w:rPr>
        <w:t>м сознательного и активного присвоения нового социального опыта.</w:t>
      </w:r>
    </w:p>
    <w:p w:rsidR="00653A76" w:rsidRPr="00C06C74" w:rsidRDefault="00653A76" w:rsidP="00DB2154">
      <w:pPr>
        <w:pStyle w:val="a3"/>
        <w:spacing w:line="240" w:lineRule="auto"/>
        <w:ind w:firstLine="454"/>
        <w:rPr>
          <w:rFonts w:ascii="Times New Roman" w:hAnsi="Times New Roman"/>
          <w:b/>
          <w:bCs/>
          <w:color w:val="auto"/>
          <w:spacing w:val="-4"/>
          <w:sz w:val="24"/>
          <w:szCs w:val="24"/>
        </w:rPr>
      </w:pPr>
      <w:r w:rsidRPr="00C06C74">
        <w:rPr>
          <w:rFonts w:ascii="Times New Roman" w:hAnsi="Times New Roman"/>
          <w:color w:val="auto"/>
          <w:sz w:val="24"/>
          <w:szCs w:val="24"/>
        </w:rPr>
        <w:t>Способность обучающегося самостоятельно успешно усва</w:t>
      </w:r>
      <w:r w:rsidRPr="00C06C74">
        <w:rPr>
          <w:rFonts w:ascii="Times New Roman" w:hAnsi="Times New Roman"/>
          <w:color w:val="auto"/>
          <w:spacing w:val="-4"/>
          <w:sz w:val="24"/>
          <w:szCs w:val="24"/>
        </w:rPr>
        <w:t xml:space="preserve">ивать новые знания, формировать умения и компетентности, </w:t>
      </w:r>
      <w:r w:rsidRPr="00C06C74">
        <w:rPr>
          <w:rFonts w:ascii="Times New Roman" w:hAnsi="Times New Roman"/>
          <w:color w:val="auto"/>
          <w:sz w:val="24"/>
          <w:szCs w:val="24"/>
        </w:rPr>
        <w:t>включая самостоятельную организацию это</w:t>
      </w:r>
      <w:r w:rsidR="007E3D6D" w:rsidRPr="00C06C74">
        <w:rPr>
          <w:rFonts w:ascii="Times New Roman" w:hAnsi="Times New Roman"/>
          <w:color w:val="auto"/>
          <w:sz w:val="24"/>
          <w:szCs w:val="24"/>
        </w:rPr>
        <w:t>йдеятельности</w:t>
      </w:r>
      <w:r w:rsidRPr="00C06C74">
        <w:rPr>
          <w:rFonts w:ascii="Times New Roman" w:hAnsi="Times New Roman"/>
          <w:color w:val="auto"/>
          <w:sz w:val="24"/>
          <w:szCs w:val="24"/>
        </w:rPr>
        <w:t>, т.</w:t>
      </w:r>
      <w:r w:rsidRPr="00C06C74">
        <w:rPr>
          <w:rFonts w:ascii="Times New Roman" w:hAnsi="Times New Roman"/>
          <w:color w:val="auto"/>
          <w:sz w:val="24"/>
          <w:szCs w:val="24"/>
        </w:rPr>
        <w:t> </w:t>
      </w:r>
      <w:r w:rsidRPr="00C06C74">
        <w:rPr>
          <w:rFonts w:ascii="Times New Roman" w:hAnsi="Times New Roman"/>
          <w:color w:val="auto"/>
          <w:sz w:val="24"/>
          <w:szCs w:val="24"/>
        </w:rPr>
        <w:t xml:space="preserve">е. </w:t>
      </w:r>
      <w:r w:rsidRPr="00C06C74">
        <w:rPr>
          <w:rFonts w:ascii="Times New Roman" w:hAnsi="Times New Roman"/>
          <w:color w:val="auto"/>
          <w:spacing w:val="-4"/>
          <w:sz w:val="24"/>
          <w:szCs w:val="24"/>
        </w:rPr>
        <w:t xml:space="preserve">умение учиться, обеспечивается тем, что универсальные учебные </w:t>
      </w:r>
      <w:r w:rsidRPr="00C06C74">
        <w:rPr>
          <w:rFonts w:ascii="Times New Roman" w:hAnsi="Times New Roman"/>
          <w:color w:val="auto"/>
          <w:sz w:val="24"/>
          <w:szCs w:val="24"/>
        </w:rPr>
        <w:t>действия как обобщ</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нные действия открывают обучающимся </w:t>
      </w:r>
      <w:r w:rsidRPr="00C06C74">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C06C74">
        <w:rPr>
          <w:rFonts w:ascii="Times New Roman" w:hAnsi="Times New Roman"/>
          <w:color w:val="auto"/>
          <w:spacing w:val="-4"/>
          <w:sz w:val="24"/>
          <w:szCs w:val="24"/>
        </w:rPr>
        <w:t>е</w:t>
      </w:r>
      <w:r w:rsidRPr="00C06C74">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C06C74">
        <w:rPr>
          <w:rFonts w:ascii="Times New Roman" w:hAnsi="Times New Roman"/>
          <w:color w:val="auto"/>
          <w:spacing w:val="-2"/>
          <w:sz w:val="24"/>
          <w:szCs w:val="24"/>
        </w:rPr>
        <w:t>достижение умения учиться предполагает полноценное осво</w:t>
      </w:r>
      <w:r w:rsidRPr="00C06C74">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06C74">
        <w:rPr>
          <w:rFonts w:ascii="Times New Roman" w:hAnsi="Times New Roman"/>
          <w:color w:val="auto"/>
          <w:spacing w:val="-2"/>
          <w:sz w:val="24"/>
          <w:szCs w:val="24"/>
        </w:rPr>
        <w:t xml:space="preserve">учиться — существенный фактор повышения эффективности </w:t>
      </w:r>
      <w:r w:rsidRPr="00C06C74">
        <w:rPr>
          <w:rFonts w:ascii="Times New Roman" w:hAnsi="Times New Roman"/>
          <w:color w:val="auto"/>
          <w:sz w:val="24"/>
          <w:szCs w:val="24"/>
        </w:rPr>
        <w:t xml:space="preserve">освоения обучающимися предметных знаний, формирования </w:t>
      </w:r>
      <w:r w:rsidRPr="00C06C74">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Функции универсальных учебных действий:</w:t>
      </w:r>
    </w:p>
    <w:p w:rsidR="00653A76" w:rsidRPr="00C06C74" w:rsidRDefault="00653A76" w:rsidP="00DB2154">
      <w:pPr>
        <w:pStyle w:val="21"/>
        <w:spacing w:line="240" w:lineRule="auto"/>
        <w:rPr>
          <w:sz w:val="24"/>
        </w:rPr>
      </w:pPr>
      <w:r w:rsidRPr="00C06C74">
        <w:rPr>
          <w:spacing w:val="2"/>
          <w:sz w:val="24"/>
        </w:rPr>
        <w:t>обеспечение возможностей обучающегося самостоятель</w:t>
      </w:r>
      <w:r w:rsidRPr="00C06C74">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C06C74" w:rsidRDefault="00653A76" w:rsidP="00DB2154">
      <w:pPr>
        <w:pStyle w:val="21"/>
        <w:spacing w:line="240" w:lineRule="auto"/>
        <w:rPr>
          <w:sz w:val="24"/>
        </w:rPr>
      </w:pPr>
      <w:r w:rsidRPr="00C06C74">
        <w:rPr>
          <w:sz w:val="24"/>
        </w:rPr>
        <w:t xml:space="preserve">создание условий для гармоничного развития личности </w:t>
      </w:r>
      <w:r w:rsidRPr="00C06C74">
        <w:rPr>
          <w:spacing w:val="2"/>
          <w:sz w:val="24"/>
        </w:rPr>
        <w:t>и е</w:t>
      </w:r>
      <w:r w:rsidR="00D30361" w:rsidRPr="00C06C74">
        <w:rPr>
          <w:spacing w:val="2"/>
          <w:sz w:val="24"/>
        </w:rPr>
        <w:t>е</w:t>
      </w:r>
      <w:r w:rsidRPr="00C06C74">
        <w:rPr>
          <w:spacing w:val="2"/>
          <w:sz w:val="24"/>
        </w:rPr>
        <w:t xml:space="preserve"> самореализации на основе готовности к непрерывному образованию; обеспечение успешного усвоения знаний, </w:t>
      </w:r>
      <w:r w:rsidRPr="00C06C74">
        <w:rPr>
          <w:sz w:val="24"/>
        </w:rPr>
        <w:t>формирования умений, навыков и компетентностей в любой предметной области.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C06C74">
        <w:rPr>
          <w:rFonts w:ascii="Times New Roman" w:hAnsi="Times New Roman"/>
          <w:color w:val="auto"/>
          <w:spacing w:val="-2"/>
          <w:sz w:val="24"/>
          <w:szCs w:val="24"/>
        </w:rPr>
        <w:t xml:space="preserve">тер; обеспечивают целостность общекультурного, личностного </w:t>
      </w:r>
      <w:r w:rsidRPr="00C06C74">
        <w:rPr>
          <w:rFonts w:ascii="Times New Roman" w:hAnsi="Times New Roman"/>
          <w:color w:val="auto"/>
          <w:sz w:val="24"/>
          <w:szCs w:val="24"/>
        </w:rPr>
        <w:t>и познавательного ра</w:t>
      </w:r>
      <w:r w:rsidR="00B364BF" w:rsidRPr="00C06C74">
        <w:rPr>
          <w:rFonts w:ascii="Times New Roman" w:hAnsi="Times New Roman"/>
          <w:color w:val="auto"/>
          <w:sz w:val="24"/>
          <w:szCs w:val="24"/>
        </w:rPr>
        <w:t xml:space="preserve">звития и саморазвития личности; </w:t>
      </w:r>
      <w:r w:rsidRPr="00C06C74">
        <w:rPr>
          <w:rFonts w:ascii="Times New Roman" w:hAnsi="Times New Roman"/>
          <w:color w:val="auto"/>
          <w:sz w:val="24"/>
          <w:szCs w:val="24"/>
        </w:rPr>
        <w:t>обес</w:t>
      </w:r>
      <w:r w:rsidRPr="00C06C74">
        <w:rPr>
          <w:rFonts w:ascii="Times New Roman" w:hAnsi="Times New Roman"/>
          <w:color w:val="auto"/>
          <w:spacing w:val="2"/>
          <w:sz w:val="24"/>
          <w:szCs w:val="24"/>
        </w:rPr>
        <w:t xml:space="preserve">печивают преемственность всех </w:t>
      </w:r>
      <w:r w:rsidR="00AD64C6" w:rsidRPr="00C06C74">
        <w:rPr>
          <w:rFonts w:ascii="Times New Roman" w:hAnsi="Times New Roman"/>
          <w:color w:val="auto"/>
          <w:spacing w:val="2"/>
          <w:sz w:val="24"/>
          <w:szCs w:val="24"/>
        </w:rPr>
        <w:t xml:space="preserve">уровней </w:t>
      </w:r>
      <w:r w:rsidRPr="00C06C74">
        <w:rPr>
          <w:rFonts w:ascii="Times New Roman" w:hAnsi="Times New Roman"/>
          <w:color w:val="auto"/>
          <w:spacing w:val="2"/>
          <w:sz w:val="24"/>
          <w:szCs w:val="24"/>
        </w:rPr>
        <w:t>образовательно</w:t>
      </w:r>
      <w:r w:rsidR="007E3D6D" w:rsidRPr="00C06C74">
        <w:rPr>
          <w:rFonts w:ascii="Times New Roman" w:hAnsi="Times New Roman"/>
          <w:color w:val="auto"/>
          <w:spacing w:val="2"/>
          <w:sz w:val="24"/>
          <w:szCs w:val="24"/>
        </w:rPr>
        <w:t>йдеятельности</w:t>
      </w:r>
      <w:r w:rsidRPr="00C06C74">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 специально­</w:t>
      </w:r>
      <w:r w:rsidRPr="00C06C74">
        <w:rPr>
          <w:rFonts w:ascii="Times New Roman" w:hAnsi="Times New Roman"/>
          <w:color w:val="auto"/>
          <w:sz w:val="24"/>
          <w:szCs w:val="24"/>
        </w:rPr>
        <w:t xml:space="preserve">предметного содержания. </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pacing w:val="2"/>
          <w:sz w:val="24"/>
          <w:szCs w:val="24"/>
        </w:rPr>
        <w:t>Универсальные учебные действия обеспечивают этапы</w:t>
      </w:r>
      <w:r w:rsidRPr="00C06C74">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Виды универсальных учебных действий</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color w:val="auto"/>
          <w:spacing w:val="2"/>
          <w:sz w:val="24"/>
          <w:szCs w:val="24"/>
        </w:rPr>
        <w:t>В составе основных видов универсальных учебных дей</w:t>
      </w:r>
      <w:r w:rsidRPr="00C06C74">
        <w:rPr>
          <w:rFonts w:ascii="Times New Roman" w:hAnsi="Times New Roman"/>
          <w:color w:val="auto"/>
          <w:sz w:val="24"/>
          <w:szCs w:val="24"/>
        </w:rPr>
        <w:t>ствий, соответствующих ключевым целям общего образова</w:t>
      </w:r>
      <w:r w:rsidRPr="00C06C74">
        <w:rPr>
          <w:rFonts w:ascii="Times New Roman" w:hAnsi="Times New Roman"/>
          <w:color w:val="auto"/>
          <w:spacing w:val="2"/>
          <w:sz w:val="24"/>
          <w:szCs w:val="24"/>
        </w:rPr>
        <w:t xml:space="preserve">ния, можно выделить </w:t>
      </w:r>
      <w:r w:rsidR="00212A1D" w:rsidRPr="00C06C74">
        <w:rPr>
          <w:rFonts w:ascii="Times New Roman" w:hAnsi="Times New Roman"/>
          <w:color w:val="auto"/>
          <w:spacing w:val="2"/>
          <w:sz w:val="24"/>
          <w:szCs w:val="24"/>
        </w:rPr>
        <w:t>следующие</w:t>
      </w:r>
      <w:r w:rsidRPr="00C06C74">
        <w:rPr>
          <w:rFonts w:ascii="Times New Roman" w:hAnsi="Times New Roman"/>
          <w:color w:val="auto"/>
          <w:spacing w:val="2"/>
          <w:sz w:val="24"/>
          <w:szCs w:val="24"/>
        </w:rPr>
        <w:t>блок</w:t>
      </w:r>
      <w:r w:rsidR="00212A1D" w:rsidRPr="00C06C74">
        <w:rPr>
          <w:rFonts w:ascii="Times New Roman" w:hAnsi="Times New Roman"/>
          <w:color w:val="auto"/>
          <w:spacing w:val="2"/>
          <w:sz w:val="24"/>
          <w:szCs w:val="24"/>
        </w:rPr>
        <w:t>и</w:t>
      </w:r>
      <w:r w:rsidRPr="00C06C74">
        <w:rPr>
          <w:rFonts w:ascii="Times New Roman" w:hAnsi="Times New Roman"/>
          <w:color w:val="auto"/>
          <w:spacing w:val="2"/>
          <w:sz w:val="24"/>
          <w:szCs w:val="24"/>
        </w:rPr>
        <w:t xml:space="preserve">: </w:t>
      </w:r>
      <w:r w:rsidRPr="00C06C74">
        <w:rPr>
          <w:rFonts w:ascii="Times New Roman" w:hAnsi="Times New Roman"/>
          <w:b/>
          <w:bCs/>
          <w:iCs/>
          <w:color w:val="auto"/>
          <w:spacing w:val="2"/>
          <w:sz w:val="24"/>
          <w:szCs w:val="24"/>
        </w:rPr>
        <w:t>регуля</w:t>
      </w:r>
      <w:r w:rsidRPr="00C06C74">
        <w:rPr>
          <w:rFonts w:ascii="Times New Roman" w:hAnsi="Times New Roman"/>
          <w:b/>
          <w:bCs/>
          <w:iCs/>
          <w:color w:val="auto"/>
          <w:spacing w:val="4"/>
          <w:sz w:val="24"/>
          <w:szCs w:val="24"/>
        </w:rPr>
        <w:t xml:space="preserve">тивный </w:t>
      </w:r>
      <w:r w:rsidRPr="00C06C74">
        <w:rPr>
          <w:rFonts w:ascii="Times New Roman" w:hAnsi="Times New Roman"/>
          <w:color w:val="auto"/>
          <w:spacing w:val="4"/>
          <w:sz w:val="24"/>
          <w:szCs w:val="24"/>
        </w:rPr>
        <w:t>(</w:t>
      </w:r>
      <w:r w:rsidRPr="00C06C74">
        <w:rPr>
          <w:rFonts w:ascii="Times New Roman" w:hAnsi="Times New Roman"/>
          <w:iCs/>
          <w:color w:val="auto"/>
          <w:spacing w:val="4"/>
          <w:sz w:val="24"/>
          <w:szCs w:val="24"/>
        </w:rPr>
        <w:t>включающий также действия саморегуляции</w:t>
      </w:r>
      <w:r w:rsidRPr="00C06C74">
        <w:rPr>
          <w:rFonts w:ascii="Times New Roman" w:hAnsi="Times New Roman"/>
          <w:color w:val="auto"/>
          <w:spacing w:val="4"/>
          <w:sz w:val="24"/>
          <w:szCs w:val="24"/>
        </w:rPr>
        <w:t xml:space="preserve">), </w:t>
      </w:r>
      <w:r w:rsidRPr="00C06C74">
        <w:rPr>
          <w:rFonts w:ascii="Times New Roman" w:hAnsi="Times New Roman"/>
          <w:b/>
          <w:bCs/>
          <w:iCs/>
          <w:color w:val="auto"/>
          <w:sz w:val="24"/>
          <w:szCs w:val="24"/>
        </w:rPr>
        <w:t xml:space="preserve">познавательный </w:t>
      </w:r>
      <w:r w:rsidRPr="00C06C74">
        <w:rPr>
          <w:rFonts w:ascii="Times New Roman" w:hAnsi="Times New Roman"/>
          <w:color w:val="auto"/>
          <w:sz w:val="24"/>
          <w:szCs w:val="24"/>
        </w:rPr>
        <w:t xml:space="preserve">и </w:t>
      </w:r>
      <w:r w:rsidRPr="00C06C74">
        <w:rPr>
          <w:rFonts w:ascii="Times New Roman" w:hAnsi="Times New Roman"/>
          <w:b/>
          <w:bCs/>
          <w:iCs/>
          <w:color w:val="auto"/>
          <w:sz w:val="24"/>
          <w:szCs w:val="24"/>
        </w:rPr>
        <w:t>коммуникативный</w:t>
      </w:r>
      <w:r w:rsidRPr="00C06C74">
        <w:rPr>
          <w:rFonts w:ascii="Times New Roman" w:hAnsi="Times New Roman"/>
          <w:color w:val="auto"/>
          <w:sz w:val="24"/>
          <w:szCs w:val="24"/>
        </w:rPr>
        <w:t>.</w:t>
      </w:r>
    </w:p>
    <w:p w:rsidR="008C6CAF" w:rsidRPr="00C06C74" w:rsidRDefault="00653A76" w:rsidP="00DB2154">
      <w:pPr>
        <w:ind w:firstLine="709"/>
        <w:jc w:val="both"/>
      </w:pPr>
      <w:r w:rsidRPr="00C06C74">
        <w:rPr>
          <w:b/>
          <w:bCs/>
          <w:iCs/>
          <w:spacing w:val="4"/>
        </w:rPr>
        <w:t xml:space="preserve">Личностные </w:t>
      </w:r>
      <w:r w:rsidR="008C6CAF" w:rsidRPr="00C06C74">
        <w:t>обеспечивают ценностно</w:t>
      </w:r>
      <w:r w:rsidR="00AD265D" w:rsidRPr="00C06C74">
        <w:t>-</w:t>
      </w:r>
      <w:r w:rsidR="008C6CAF" w:rsidRPr="00C06C74">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C06C74" w:rsidRDefault="008C6CAF" w:rsidP="00DB2154">
      <w:pPr>
        <w:ind w:firstLine="709"/>
        <w:jc w:val="both"/>
      </w:pPr>
      <w:r w:rsidRPr="00C06C74">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C06C74">
        <w:t>е</w:t>
      </w:r>
      <w:r w:rsidRPr="00C06C74">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b/>
          <w:bCs/>
          <w:i/>
          <w:iCs/>
          <w:color w:val="auto"/>
          <w:spacing w:val="2"/>
          <w:sz w:val="24"/>
          <w:szCs w:val="24"/>
        </w:rPr>
        <w:t xml:space="preserve">Регулятивные универсальные учебные действия </w:t>
      </w:r>
      <w:r w:rsidRPr="00C06C74">
        <w:rPr>
          <w:rFonts w:ascii="Times New Roman" w:hAnsi="Times New Roman"/>
          <w:color w:val="auto"/>
          <w:spacing w:val="2"/>
          <w:sz w:val="24"/>
          <w:szCs w:val="24"/>
        </w:rPr>
        <w:t>обе</w:t>
      </w:r>
      <w:r w:rsidRPr="00C06C74">
        <w:rPr>
          <w:rFonts w:ascii="Times New Roman" w:hAnsi="Times New Roman"/>
          <w:color w:val="auto"/>
          <w:spacing w:val="4"/>
          <w:sz w:val="24"/>
          <w:szCs w:val="24"/>
        </w:rPr>
        <w:t>спечивают обучающимся организацию своей учебной дея</w:t>
      </w:r>
      <w:r w:rsidRPr="00C06C74">
        <w:rPr>
          <w:rFonts w:ascii="Times New Roman" w:hAnsi="Times New Roman"/>
          <w:color w:val="auto"/>
          <w:sz w:val="24"/>
          <w:szCs w:val="24"/>
        </w:rPr>
        <w:t>тельности. К ним относятся:</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неизвестно;</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планирование — определение последовательности промежуточных целей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конечного результата; составление плана и последовательности действий;</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прогнозирование — предвосхищение результата и уровня усвоения знаний, его временн</w:t>
      </w:r>
      <w:r w:rsidRPr="00C06C74">
        <w:rPr>
          <w:rFonts w:ascii="Times New Roman" w:hAnsi="Times New Roman"/>
          <w:color w:val="auto"/>
          <w:spacing w:val="-107"/>
          <w:sz w:val="24"/>
          <w:szCs w:val="24"/>
        </w:rPr>
        <w:t>ы</w:t>
      </w:r>
      <w:r w:rsidRPr="00C06C74">
        <w:rPr>
          <w:rFonts w:ascii="Times New Roman" w:hAnsi="Times New Roman"/>
          <w:color w:val="auto"/>
          <w:sz w:val="24"/>
          <w:szCs w:val="24"/>
        </w:rPr>
        <w:t>´х характеристик;</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нужно усвоить, осознание качества и уровня усвоения; объективная оценка личных результатов работы;</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4"/>
          <w:sz w:val="24"/>
          <w:szCs w:val="24"/>
        </w:rPr>
        <w:t xml:space="preserve">- саморегуляция как способность к мобилизации сил и </w:t>
      </w:r>
      <w:r w:rsidRPr="00C06C74">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C06C74" w:rsidRDefault="007C25ED" w:rsidP="00DB2154">
      <w:pPr>
        <w:pStyle w:val="a3"/>
        <w:spacing w:line="240" w:lineRule="auto"/>
        <w:ind w:firstLine="709"/>
        <w:rPr>
          <w:rFonts w:ascii="Times New Roman" w:hAnsi="Times New Roman"/>
          <w:i/>
          <w:iCs/>
          <w:color w:val="auto"/>
          <w:sz w:val="24"/>
          <w:szCs w:val="24"/>
        </w:rPr>
      </w:pPr>
      <w:r w:rsidRPr="00C06C74">
        <w:rPr>
          <w:rFonts w:ascii="Times New Roman" w:hAnsi="Times New Roman"/>
          <w:b/>
          <w:bCs/>
          <w:i/>
          <w:iCs/>
          <w:color w:val="auto"/>
          <w:spacing w:val="-4"/>
          <w:sz w:val="24"/>
          <w:szCs w:val="24"/>
        </w:rPr>
        <w:t xml:space="preserve">Познавательные универсальные учебные действия </w:t>
      </w:r>
      <w:r w:rsidRPr="00C06C74">
        <w:rPr>
          <w:rFonts w:ascii="Times New Roman" w:hAnsi="Times New Roman"/>
          <w:color w:val="auto"/>
          <w:spacing w:val="-4"/>
          <w:sz w:val="24"/>
          <w:szCs w:val="24"/>
        </w:rPr>
        <w:t>вклю</w:t>
      </w:r>
      <w:r w:rsidRPr="00C06C74">
        <w:rPr>
          <w:rFonts w:ascii="Times New Roman" w:hAnsi="Times New Roman"/>
          <w:color w:val="auto"/>
          <w:spacing w:val="2"/>
          <w:sz w:val="24"/>
          <w:szCs w:val="24"/>
        </w:rPr>
        <w:t xml:space="preserve">чают: общеучебные, логические учебные действия, а также </w:t>
      </w:r>
      <w:r w:rsidRPr="00C06C74">
        <w:rPr>
          <w:rFonts w:ascii="Times New Roman" w:hAnsi="Times New Roman"/>
          <w:color w:val="auto"/>
          <w:sz w:val="24"/>
          <w:szCs w:val="24"/>
        </w:rPr>
        <w:t>постановку и решение проблемы.</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iCs/>
          <w:color w:val="auto"/>
          <w:sz w:val="24"/>
          <w:szCs w:val="24"/>
        </w:rPr>
        <w:t>К</w:t>
      </w:r>
      <w:r w:rsidRPr="00C06C74">
        <w:rPr>
          <w:rFonts w:ascii="Times New Roman" w:hAnsi="Times New Roman"/>
          <w:i/>
          <w:iCs/>
          <w:color w:val="auto"/>
          <w:sz w:val="24"/>
          <w:szCs w:val="24"/>
        </w:rPr>
        <w:t xml:space="preserve"> общеучебным универсальным действиям</w:t>
      </w:r>
      <w:r w:rsidRPr="00C06C74">
        <w:rPr>
          <w:rFonts w:ascii="Times New Roman" w:hAnsi="Times New Roman"/>
          <w:iCs/>
          <w:color w:val="auto"/>
          <w:sz w:val="24"/>
          <w:szCs w:val="24"/>
        </w:rPr>
        <w:t xml:space="preserve"> относятся</w:t>
      </w:r>
      <w:r w:rsidRPr="00C06C74">
        <w:rPr>
          <w:rFonts w:ascii="Times New Roman" w:hAnsi="Times New Roman"/>
          <w:color w:val="auto"/>
          <w:sz w:val="24"/>
          <w:szCs w:val="24"/>
        </w:rPr>
        <w:t>:</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самостоятельное выделение и формулирование познавательной цели;</w:t>
      </w:r>
    </w:p>
    <w:p w:rsidR="007C25ED" w:rsidRPr="00C06C74" w:rsidRDefault="007C25ED" w:rsidP="00DB2154">
      <w:pPr>
        <w:pStyle w:val="ab"/>
        <w:spacing w:line="240" w:lineRule="auto"/>
        <w:ind w:firstLine="709"/>
        <w:rPr>
          <w:rFonts w:ascii="Times New Roman" w:hAnsi="Times New Roman"/>
          <w:color w:val="auto"/>
          <w:spacing w:val="-2"/>
          <w:sz w:val="24"/>
          <w:szCs w:val="24"/>
        </w:rPr>
      </w:pPr>
      <w:r w:rsidRPr="00C06C74">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структурирование знаний;</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выбор наиболее эффективных способов решения</w:t>
      </w:r>
      <w:r w:rsidRPr="00C06C74">
        <w:rPr>
          <w:rFonts w:ascii="Times New Roman" w:hAnsi="Times New Roman"/>
          <w:color w:val="auto"/>
          <w:spacing w:val="-2"/>
          <w:sz w:val="24"/>
          <w:szCs w:val="24"/>
        </w:rPr>
        <w:t xml:space="preserve"> практических и познавательных</w:t>
      </w:r>
      <w:r w:rsidRPr="00C06C74">
        <w:rPr>
          <w:rFonts w:ascii="Times New Roman" w:hAnsi="Times New Roman"/>
          <w:color w:val="auto"/>
          <w:spacing w:val="2"/>
          <w:sz w:val="24"/>
          <w:szCs w:val="24"/>
        </w:rPr>
        <w:t xml:space="preserve"> задач </w:t>
      </w:r>
      <w:r w:rsidRPr="00C06C74">
        <w:rPr>
          <w:rFonts w:ascii="Times New Roman" w:hAnsi="Times New Roman"/>
          <w:color w:val="auto"/>
          <w:sz w:val="24"/>
          <w:szCs w:val="24"/>
        </w:rPr>
        <w:t>в зависимости от конкретных условий;</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4"/>
          <w:sz w:val="24"/>
          <w:szCs w:val="24"/>
        </w:rPr>
        <w:t>- рефлексия способов и условий действия, контроль и оцен</w:t>
      </w:r>
      <w:r w:rsidRPr="00C06C74">
        <w:rPr>
          <w:rFonts w:ascii="Times New Roman" w:hAnsi="Times New Roman"/>
          <w:color w:val="auto"/>
          <w:sz w:val="24"/>
          <w:szCs w:val="24"/>
        </w:rPr>
        <w:t>ка процесса и результатов деятельности;</w:t>
      </w:r>
    </w:p>
    <w:p w:rsidR="007C25ED" w:rsidRPr="00C06C74" w:rsidRDefault="007C25ED" w:rsidP="00DB2154">
      <w:pPr>
        <w:pStyle w:val="ab"/>
        <w:spacing w:line="240" w:lineRule="auto"/>
        <w:ind w:firstLine="709"/>
        <w:rPr>
          <w:rFonts w:ascii="Times New Roman" w:hAnsi="Times New Roman"/>
          <w:color w:val="auto"/>
          <w:spacing w:val="-4"/>
          <w:sz w:val="24"/>
          <w:szCs w:val="24"/>
        </w:rPr>
      </w:pPr>
      <w:r w:rsidRPr="00C06C74">
        <w:rPr>
          <w:rFonts w:ascii="Times New Roman" w:hAnsi="Times New Roman"/>
          <w:color w:val="auto"/>
          <w:sz w:val="24"/>
          <w:szCs w:val="24"/>
        </w:rPr>
        <w:t xml:space="preserve">- смысловое чтение как осмысление цели чтения и выбор </w:t>
      </w:r>
      <w:r w:rsidRPr="00C06C74">
        <w:rPr>
          <w:rFonts w:ascii="Times New Roman" w:hAnsi="Times New Roman"/>
          <w:color w:val="auto"/>
          <w:spacing w:val="-4"/>
          <w:sz w:val="24"/>
          <w:szCs w:val="24"/>
        </w:rPr>
        <w:t xml:space="preserve">вида чтения в зависимости от цели; извлечение необходимой </w:t>
      </w:r>
      <w:r w:rsidRPr="00C06C74">
        <w:rPr>
          <w:rFonts w:ascii="Times New Roman" w:hAnsi="Times New Roman"/>
          <w:color w:val="auto"/>
          <w:spacing w:val="2"/>
          <w:sz w:val="24"/>
          <w:szCs w:val="24"/>
        </w:rPr>
        <w:t xml:space="preserve">информации из прослушанных текстов различных жанров; </w:t>
      </w:r>
      <w:r w:rsidRPr="00C06C74">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xml:space="preserve">Особую группу общеучебных универсальных действий составляют </w:t>
      </w:r>
      <w:r w:rsidRPr="00C06C74">
        <w:rPr>
          <w:rFonts w:ascii="Times New Roman" w:hAnsi="Times New Roman"/>
          <w:i/>
          <w:iCs/>
          <w:color w:val="auto"/>
          <w:sz w:val="24"/>
          <w:szCs w:val="24"/>
        </w:rPr>
        <w:t>знаково­символические действия</w:t>
      </w:r>
      <w:r w:rsidRPr="00C06C74">
        <w:rPr>
          <w:rFonts w:ascii="Times New Roman" w:hAnsi="Times New Roman"/>
          <w:color w:val="auto"/>
          <w:sz w:val="24"/>
          <w:szCs w:val="24"/>
        </w:rPr>
        <w:t>:</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iCs/>
          <w:color w:val="auto"/>
          <w:sz w:val="24"/>
          <w:szCs w:val="24"/>
        </w:rPr>
        <w:t>К</w:t>
      </w:r>
      <w:r w:rsidRPr="00C06C74">
        <w:rPr>
          <w:rFonts w:ascii="Times New Roman" w:hAnsi="Times New Roman"/>
          <w:i/>
          <w:iCs/>
          <w:color w:val="auto"/>
          <w:sz w:val="24"/>
          <w:szCs w:val="24"/>
        </w:rPr>
        <w:t xml:space="preserve"> логическим универсальным действиям </w:t>
      </w:r>
      <w:r w:rsidRPr="00C06C74">
        <w:rPr>
          <w:rFonts w:ascii="Times New Roman" w:hAnsi="Times New Roman"/>
          <w:iCs/>
          <w:color w:val="auto"/>
          <w:sz w:val="24"/>
          <w:szCs w:val="24"/>
        </w:rPr>
        <w:t>относятся</w:t>
      </w:r>
      <w:r w:rsidRPr="00C06C74">
        <w:rPr>
          <w:rFonts w:ascii="Times New Roman" w:hAnsi="Times New Roman"/>
          <w:color w:val="auto"/>
          <w:sz w:val="24"/>
          <w:szCs w:val="24"/>
        </w:rPr>
        <w:t>:</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анализ объектов с целью выделения признаков (суще</w:t>
      </w:r>
      <w:r w:rsidRPr="00C06C74">
        <w:rPr>
          <w:rFonts w:ascii="Times New Roman" w:hAnsi="Times New Roman"/>
          <w:color w:val="auto"/>
          <w:sz w:val="24"/>
          <w:szCs w:val="24"/>
        </w:rPr>
        <w:t>ственных, несущественных);</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синтез — составление целого из частей, в том числе са</w:t>
      </w:r>
      <w:r w:rsidRPr="00C06C74">
        <w:rPr>
          <w:rFonts w:ascii="Times New Roman" w:hAnsi="Times New Roman"/>
          <w:color w:val="auto"/>
          <w:spacing w:val="2"/>
          <w:sz w:val="24"/>
          <w:szCs w:val="24"/>
        </w:rPr>
        <w:t xml:space="preserve">мостоятельное достраивание с восполнением недостающих </w:t>
      </w:r>
      <w:r w:rsidRPr="00C06C74">
        <w:rPr>
          <w:rFonts w:ascii="Times New Roman" w:hAnsi="Times New Roman"/>
          <w:color w:val="auto"/>
          <w:sz w:val="24"/>
          <w:szCs w:val="24"/>
        </w:rPr>
        <w:t>компонентов;</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подведение под понятие, выведение следствий;</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установление причинно­следственных связей, представ</w:t>
      </w:r>
      <w:r w:rsidRPr="00C06C74">
        <w:rPr>
          <w:rFonts w:ascii="Times New Roman" w:hAnsi="Times New Roman"/>
          <w:color w:val="auto"/>
          <w:sz w:val="24"/>
          <w:szCs w:val="24"/>
        </w:rPr>
        <w:t>ление цепочек объектов и явлений;</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построение логической цепочки рассуждений, анализ истинности утверждений;</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доказательство;</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выдвижение гипотез и их обоснование.</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iCs/>
          <w:color w:val="auto"/>
          <w:sz w:val="24"/>
          <w:szCs w:val="24"/>
        </w:rPr>
        <w:t xml:space="preserve">К </w:t>
      </w:r>
      <w:r w:rsidRPr="00C06C74">
        <w:rPr>
          <w:rFonts w:ascii="Times New Roman" w:hAnsi="Times New Roman"/>
          <w:i/>
          <w:iCs/>
          <w:color w:val="auto"/>
          <w:sz w:val="24"/>
          <w:szCs w:val="24"/>
        </w:rPr>
        <w:t xml:space="preserve">постановке и решению проблемы </w:t>
      </w:r>
      <w:r w:rsidRPr="00C06C74">
        <w:rPr>
          <w:rFonts w:ascii="Times New Roman" w:hAnsi="Times New Roman"/>
          <w:iCs/>
          <w:color w:val="auto"/>
          <w:sz w:val="24"/>
          <w:szCs w:val="24"/>
        </w:rPr>
        <w:t>относятся</w:t>
      </w:r>
      <w:r w:rsidRPr="00C06C74">
        <w:rPr>
          <w:rFonts w:ascii="Times New Roman" w:hAnsi="Times New Roman"/>
          <w:color w:val="auto"/>
          <w:sz w:val="24"/>
          <w:szCs w:val="24"/>
        </w:rPr>
        <w:t>:</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формулирование проблемы;</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4"/>
          <w:sz w:val="24"/>
          <w:szCs w:val="24"/>
        </w:rPr>
        <w:t xml:space="preserve">- самостоятельное создание </w:t>
      </w:r>
      <w:r w:rsidRPr="00C06C74">
        <w:rPr>
          <w:rFonts w:ascii="Times New Roman" w:hAnsi="Times New Roman"/>
          <w:color w:val="auto"/>
          <w:sz w:val="24"/>
          <w:szCs w:val="24"/>
        </w:rPr>
        <w:t>алгоритмов (</w:t>
      </w:r>
      <w:r w:rsidRPr="00C06C74">
        <w:rPr>
          <w:rFonts w:ascii="Times New Roman" w:hAnsi="Times New Roman"/>
          <w:color w:val="auto"/>
          <w:spacing w:val="-4"/>
          <w:sz w:val="24"/>
          <w:szCs w:val="24"/>
        </w:rPr>
        <w:t>способов)</w:t>
      </w:r>
      <w:r w:rsidRPr="00C06C74">
        <w:rPr>
          <w:rFonts w:ascii="Times New Roman" w:hAnsi="Times New Roman"/>
          <w:color w:val="auto"/>
          <w:sz w:val="24"/>
          <w:szCs w:val="24"/>
        </w:rPr>
        <w:t xml:space="preserve"> деятельности при решении</w:t>
      </w:r>
      <w:r w:rsidRPr="00C06C74">
        <w:rPr>
          <w:rFonts w:ascii="Times New Roman" w:hAnsi="Times New Roman"/>
          <w:color w:val="auto"/>
          <w:spacing w:val="-4"/>
          <w:sz w:val="24"/>
          <w:szCs w:val="24"/>
        </w:rPr>
        <w:t xml:space="preserve"> проблем твор</w:t>
      </w:r>
      <w:r w:rsidRPr="00C06C74">
        <w:rPr>
          <w:rFonts w:ascii="Times New Roman" w:hAnsi="Times New Roman"/>
          <w:color w:val="auto"/>
          <w:sz w:val="24"/>
          <w:szCs w:val="24"/>
        </w:rPr>
        <w:t>ческого и поискового характера.</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b/>
          <w:bCs/>
          <w:i/>
          <w:iCs/>
          <w:color w:val="auto"/>
          <w:spacing w:val="2"/>
          <w:sz w:val="24"/>
          <w:szCs w:val="24"/>
        </w:rPr>
        <w:t xml:space="preserve">Коммуникативные универсальные учебные действия </w:t>
      </w:r>
      <w:r w:rsidRPr="00C06C74">
        <w:rPr>
          <w:rFonts w:ascii="Times New Roman" w:hAnsi="Times New Roman"/>
          <w:color w:val="auto"/>
          <w:spacing w:val="2"/>
          <w:sz w:val="24"/>
          <w:szCs w:val="24"/>
        </w:rPr>
        <w:t>обеспечивают социальную компетентность и уч</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т позиции </w:t>
      </w:r>
      <w:r w:rsidRPr="00C06C74">
        <w:rPr>
          <w:rFonts w:ascii="Times New Roman" w:hAnsi="Times New Roman"/>
          <w:color w:val="auto"/>
          <w:sz w:val="24"/>
          <w:szCs w:val="24"/>
        </w:rPr>
        <w:t>других людей, партн</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C06C74">
        <w:rPr>
          <w:rFonts w:ascii="Times New Roman" w:hAnsi="Times New Roman"/>
          <w:color w:val="auto"/>
          <w:spacing w:val="-2"/>
          <w:sz w:val="24"/>
          <w:szCs w:val="24"/>
        </w:rPr>
        <w:t>сверстников и строить продуктивное взаимодействие и со</w:t>
      </w:r>
      <w:r w:rsidRPr="00C06C74">
        <w:rPr>
          <w:rFonts w:ascii="Times New Roman" w:hAnsi="Times New Roman"/>
          <w:color w:val="auto"/>
          <w:sz w:val="24"/>
          <w:szCs w:val="24"/>
        </w:rPr>
        <w:t>трудничество со сверстниками и взрослыми.</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К коммуникативным действиям относятся:</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планирование учебного сотрудничества с учителем и свер</w:t>
      </w:r>
      <w:r w:rsidRPr="00C06C74">
        <w:rPr>
          <w:rFonts w:ascii="Times New Roman" w:hAnsi="Times New Roman"/>
          <w:color w:val="auto"/>
          <w:sz w:val="24"/>
          <w:szCs w:val="24"/>
        </w:rPr>
        <w:t>стниками — определение цели, функций участников, способов взаимодействия;</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 разрешение конфликтов — выявление, идентификация </w:t>
      </w:r>
      <w:r w:rsidRPr="00C06C74">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управление поведением партн</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ра — контроль, коррек</w:t>
      </w:r>
      <w:r w:rsidRPr="00C06C74">
        <w:rPr>
          <w:rFonts w:ascii="Times New Roman" w:hAnsi="Times New Roman"/>
          <w:color w:val="auto"/>
          <w:sz w:val="24"/>
          <w:szCs w:val="24"/>
        </w:rPr>
        <w:t>ция, оценка его действий;</w:t>
      </w:r>
    </w:p>
    <w:p w:rsidR="007C25ED" w:rsidRPr="00C06C74" w:rsidRDefault="007C25ED" w:rsidP="00DB2154">
      <w:pPr>
        <w:pStyle w:val="ab"/>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C06C74">
        <w:rPr>
          <w:rFonts w:ascii="Times New Roman" w:hAnsi="Times New Roman"/>
          <w:color w:val="auto"/>
          <w:spacing w:val="2"/>
          <w:sz w:val="24"/>
          <w:szCs w:val="24"/>
        </w:rPr>
        <w:t>ми речи в соответствии с грамматическими и синтаксиче</w:t>
      </w:r>
      <w:r w:rsidRPr="00C06C74">
        <w:rPr>
          <w:rFonts w:ascii="Times New Roman" w:hAnsi="Times New Roman"/>
          <w:color w:val="auto"/>
          <w:sz w:val="24"/>
          <w:szCs w:val="24"/>
        </w:rPr>
        <w:t>скими нормами родного языка, современных средств коммуникации.</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C06C74">
        <w:rPr>
          <w:rFonts w:ascii="Times New Roman" w:hAnsi="Times New Roman"/>
          <w:color w:val="auto"/>
          <w:sz w:val="24"/>
          <w:szCs w:val="24"/>
        </w:rPr>
        <w:noBreakHyphen/>
        <w:t>возрастного развития личностной и познавательной сфер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Процесс обучения зада</w:t>
      </w:r>
      <w:r w:rsidR="00D30361" w:rsidRPr="00C06C74">
        <w:rPr>
          <w:rFonts w:ascii="Times New Roman" w:hAnsi="Times New Roman"/>
          <w:color w:val="auto"/>
          <w:sz w:val="24"/>
          <w:szCs w:val="24"/>
        </w:rPr>
        <w:t>е</w:t>
      </w:r>
      <w:r w:rsidRPr="00C06C74">
        <w:rPr>
          <w:rFonts w:ascii="Times New Roman" w:hAnsi="Times New Roman"/>
          <w:color w:val="auto"/>
          <w:sz w:val="24"/>
          <w:szCs w:val="24"/>
        </w:rPr>
        <w:t>т содержание и характери</w:t>
      </w:r>
      <w:r w:rsidRPr="00C06C74">
        <w:rPr>
          <w:rFonts w:ascii="Times New Roman" w:hAnsi="Times New Roman"/>
          <w:color w:val="auto"/>
          <w:spacing w:val="2"/>
          <w:sz w:val="24"/>
          <w:szCs w:val="24"/>
        </w:rPr>
        <w:t>стики учебной деятельности реб</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C06C74">
        <w:rPr>
          <w:rFonts w:ascii="Times New Roman" w:hAnsi="Times New Roman"/>
          <w:color w:val="auto"/>
          <w:sz w:val="24"/>
          <w:szCs w:val="24"/>
        </w:rPr>
        <w:t>«высокой норме») и их свойства.</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C06C74">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C06C74">
        <w:rPr>
          <w:rFonts w:ascii="Times New Roman" w:hAnsi="Times New Roman"/>
          <w:color w:val="auto"/>
          <w:sz w:val="24"/>
          <w:szCs w:val="24"/>
        </w:rPr>
        <w:t>т.</w:t>
      </w:r>
      <w:r w:rsidRPr="00C06C74">
        <w:rPr>
          <w:rFonts w:ascii="Times New Roman" w:hAnsi="Times New Roman"/>
          <w:color w:val="auto"/>
          <w:sz w:val="24"/>
          <w:szCs w:val="24"/>
        </w:rPr>
        <w:t> </w:t>
      </w:r>
      <w:r w:rsidRPr="00C06C74">
        <w:rPr>
          <w:rFonts w:ascii="Times New Roman" w:hAnsi="Times New Roman"/>
          <w:color w:val="auto"/>
          <w:sz w:val="24"/>
          <w:szCs w:val="24"/>
        </w:rPr>
        <w:t>е. самооценка и Я</w:t>
      </w:r>
      <w:r w:rsidRPr="00C06C74">
        <w:rPr>
          <w:rFonts w:ascii="Times New Roman" w:hAnsi="Times New Roman"/>
          <w:color w:val="auto"/>
          <w:sz w:val="24"/>
          <w:szCs w:val="24"/>
        </w:rPr>
        <w:noBreakHyphen/>
        <w:t>концепция как результат самоопределения. И</w:t>
      </w:r>
      <w:r w:rsidRPr="00C06C74">
        <w:rPr>
          <w:rFonts w:ascii="Times New Roman" w:hAnsi="Times New Roman"/>
          <w:color w:val="auto"/>
          <w:spacing w:val="2"/>
          <w:sz w:val="24"/>
          <w:szCs w:val="24"/>
        </w:rPr>
        <w:t>з ситуативно­познавательного и внеситуативно­позна</w:t>
      </w:r>
      <w:r w:rsidRPr="00C06C74">
        <w:rPr>
          <w:rFonts w:ascii="Times New Roman" w:hAnsi="Times New Roman"/>
          <w:color w:val="auto"/>
          <w:sz w:val="24"/>
          <w:szCs w:val="24"/>
        </w:rPr>
        <w:t>вательного общения формируются познавательные действия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Содержание, способы общения и коммуникации об</w:t>
      </w:r>
      <w:r w:rsidRPr="00C06C74">
        <w:rPr>
          <w:rFonts w:ascii="Times New Roman" w:hAnsi="Times New Roman"/>
          <w:color w:val="auto"/>
          <w:spacing w:val="-2"/>
          <w:sz w:val="24"/>
          <w:szCs w:val="24"/>
        </w:rPr>
        <w:t>условливают развитие способности реб</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нка к регуляции пове</w:t>
      </w:r>
      <w:r w:rsidRPr="00C06C74">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C06C74">
        <w:rPr>
          <w:rFonts w:ascii="Times New Roman" w:hAnsi="Times New Roman"/>
          <w:color w:val="auto"/>
          <w:spacing w:val="2"/>
          <w:sz w:val="24"/>
          <w:szCs w:val="24"/>
        </w:rPr>
        <w:t xml:space="preserve">но поэтому </w:t>
      </w:r>
      <w:r w:rsidRPr="00C06C74">
        <w:rPr>
          <w:rFonts w:ascii="Times New Roman" w:hAnsi="Times New Roman"/>
          <w:color w:val="auto"/>
          <w:sz w:val="24"/>
          <w:szCs w:val="24"/>
        </w:rPr>
        <w:t>становлению коммуникативных универсальных учебных действий</w:t>
      </w:r>
      <w:r w:rsidRPr="00C06C74">
        <w:rPr>
          <w:rFonts w:ascii="Times New Roman" w:hAnsi="Times New Roman"/>
          <w:color w:val="auto"/>
          <w:spacing w:val="2"/>
          <w:sz w:val="24"/>
          <w:szCs w:val="24"/>
        </w:rPr>
        <w:t xml:space="preserve"> в программе развития уни</w:t>
      </w:r>
      <w:r w:rsidRPr="00C06C74">
        <w:rPr>
          <w:rFonts w:ascii="Times New Roman" w:hAnsi="Times New Roman"/>
          <w:color w:val="auto"/>
          <w:sz w:val="24"/>
          <w:szCs w:val="24"/>
        </w:rPr>
        <w:t xml:space="preserve">версальных учебных действий следует уделить </w:t>
      </w:r>
      <w:r w:rsidRPr="00C06C74">
        <w:rPr>
          <w:rFonts w:ascii="Times New Roman" w:hAnsi="Times New Roman"/>
          <w:color w:val="auto"/>
          <w:spacing w:val="2"/>
          <w:sz w:val="24"/>
          <w:szCs w:val="24"/>
        </w:rPr>
        <w:t xml:space="preserve">особое внимание. </w:t>
      </w:r>
    </w:p>
    <w:p w:rsidR="007C25ED" w:rsidRPr="00C06C74" w:rsidRDefault="007C25ED" w:rsidP="00DB2154">
      <w:pPr>
        <w:pStyle w:val="a3"/>
        <w:spacing w:line="240" w:lineRule="auto"/>
        <w:ind w:firstLine="709"/>
        <w:rPr>
          <w:rFonts w:ascii="Times New Roman" w:hAnsi="Times New Roman"/>
          <w:color w:val="auto"/>
          <w:spacing w:val="2"/>
          <w:sz w:val="24"/>
          <w:szCs w:val="24"/>
        </w:rPr>
      </w:pPr>
      <w:r w:rsidRPr="00C06C74">
        <w:rPr>
          <w:rFonts w:ascii="Times New Roman" w:hAnsi="Times New Roman"/>
          <w:color w:val="auto"/>
          <w:spacing w:val="4"/>
          <w:sz w:val="24"/>
          <w:szCs w:val="24"/>
        </w:rPr>
        <w:t>По мере становления личностных действий реб</w:t>
      </w:r>
      <w:r w:rsidR="00D30361" w:rsidRPr="00C06C74">
        <w:rPr>
          <w:rFonts w:ascii="Times New Roman" w:hAnsi="Times New Roman"/>
          <w:color w:val="auto"/>
          <w:spacing w:val="4"/>
          <w:sz w:val="24"/>
          <w:szCs w:val="24"/>
        </w:rPr>
        <w:t>е</w:t>
      </w:r>
      <w:r w:rsidRPr="00C06C74">
        <w:rPr>
          <w:rFonts w:ascii="Times New Roman" w:hAnsi="Times New Roman"/>
          <w:color w:val="auto"/>
          <w:spacing w:val="4"/>
          <w:sz w:val="24"/>
          <w:szCs w:val="24"/>
        </w:rPr>
        <w:t>нка (смыслообразование и самоопределение, нравственно­эти</w:t>
      </w:r>
      <w:r w:rsidRPr="00C06C74">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C06C74">
        <w:rPr>
          <w:rFonts w:ascii="Times New Roman" w:hAnsi="Times New Roman"/>
          <w:color w:val="auto"/>
          <w:sz w:val="24"/>
          <w:szCs w:val="24"/>
        </w:rPr>
        <w:t xml:space="preserve">ных и регулятивных) претерпевают значительные изменения. </w:t>
      </w:r>
      <w:r w:rsidRPr="00C06C74">
        <w:rPr>
          <w:rFonts w:ascii="Times New Roman" w:hAnsi="Times New Roman"/>
          <w:color w:val="auto"/>
          <w:spacing w:val="2"/>
          <w:sz w:val="24"/>
          <w:szCs w:val="24"/>
        </w:rPr>
        <w:t>Регуляция общения, кооперации и сотрудничества проектирует определ</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нные достижения и результаты реб</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нка, что вторично приводит к изменению характера его общения и Я</w:t>
      </w:r>
      <w:r w:rsidRPr="00C06C74">
        <w:rPr>
          <w:rFonts w:ascii="Times New Roman" w:hAnsi="Times New Roman"/>
          <w:color w:val="auto"/>
          <w:spacing w:val="2"/>
          <w:sz w:val="24"/>
          <w:szCs w:val="24"/>
        </w:rPr>
        <w:noBreakHyphen/>
        <w:t>концепции.</w:t>
      </w:r>
    </w:p>
    <w:p w:rsidR="007C25ED" w:rsidRPr="00C06C74" w:rsidRDefault="007C25ED"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C06C74">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C06C74" w:rsidRDefault="00653A76" w:rsidP="00442E87">
      <w:pPr>
        <w:pStyle w:val="afd"/>
        <w:numPr>
          <w:ilvl w:val="1"/>
          <w:numId w:val="89"/>
        </w:numPr>
        <w:spacing w:line="240" w:lineRule="auto"/>
        <w:jc w:val="both"/>
        <w:rPr>
          <w:sz w:val="24"/>
        </w:rPr>
      </w:pPr>
      <w:bookmarkStart w:id="115" w:name="_Toc288394079"/>
      <w:bookmarkStart w:id="116" w:name="_Toc288410546"/>
      <w:bookmarkStart w:id="117" w:name="_Toc288410675"/>
      <w:bookmarkStart w:id="118" w:name="_Toc288410740"/>
      <w:bookmarkStart w:id="119" w:name="_Toc294246091"/>
      <w:bookmarkStart w:id="120" w:name="_Toc424564322"/>
      <w:r w:rsidRPr="00C06C74">
        <w:rPr>
          <w:sz w:val="24"/>
        </w:rPr>
        <w:t>Связь универсальных учебных действийс содержанием учебных предметов</w:t>
      </w:r>
      <w:bookmarkEnd w:id="115"/>
      <w:bookmarkEnd w:id="116"/>
      <w:bookmarkEnd w:id="117"/>
      <w:bookmarkEnd w:id="118"/>
      <w:bookmarkEnd w:id="119"/>
      <w:bookmarkEnd w:id="120"/>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C06C74">
        <w:rPr>
          <w:rFonts w:ascii="Times New Roman" w:hAnsi="Times New Roman"/>
          <w:color w:val="auto"/>
          <w:sz w:val="24"/>
          <w:szCs w:val="24"/>
        </w:rPr>
        <w:t xml:space="preserve">ходе изучения обучающимися системы учебных предметов и дисциплин, в </w:t>
      </w:r>
      <w:r w:rsidRPr="00C06C74">
        <w:rPr>
          <w:rFonts w:ascii="Times New Roman" w:hAnsi="Times New Roman"/>
          <w:color w:val="auto"/>
          <w:spacing w:val="2"/>
          <w:sz w:val="24"/>
          <w:szCs w:val="24"/>
        </w:rPr>
        <w:t xml:space="preserve">метапредметной деятельности, организации форм учебного </w:t>
      </w:r>
      <w:r w:rsidRPr="00C06C74">
        <w:rPr>
          <w:rFonts w:ascii="Times New Roman" w:hAnsi="Times New Roman"/>
          <w:color w:val="auto"/>
          <w:sz w:val="24"/>
          <w:szCs w:val="24"/>
        </w:rPr>
        <w:t>сотрудничества и решения важных задач жизнедеятельности обучающихся.</w:t>
      </w:r>
    </w:p>
    <w:p w:rsidR="00FF7057" w:rsidRPr="00C06C74" w:rsidRDefault="00FF7057" w:rsidP="00DB2154">
      <w:pPr>
        <w:pStyle w:val="a3"/>
        <w:spacing w:line="240" w:lineRule="auto"/>
        <w:ind w:firstLine="709"/>
        <w:rPr>
          <w:rFonts w:ascii="Times New Roman" w:hAnsi="Times New Roman"/>
          <w:color w:val="auto"/>
          <w:spacing w:val="-2"/>
          <w:sz w:val="24"/>
          <w:szCs w:val="24"/>
        </w:rPr>
      </w:pPr>
      <w:r w:rsidRPr="00C06C74">
        <w:rPr>
          <w:rFonts w:ascii="Times New Roman" w:hAnsi="Times New Roman"/>
          <w:color w:val="auto"/>
          <w:spacing w:val="-2"/>
          <w:sz w:val="24"/>
          <w:szCs w:val="24"/>
        </w:rPr>
        <w:t xml:space="preserve">На уровне начального общего образования </w:t>
      </w:r>
      <w:r w:rsidRPr="00C06C74">
        <w:rPr>
          <w:rFonts w:ascii="Times New Roman" w:hAnsi="Times New Roman"/>
          <w:color w:val="auto"/>
          <w:spacing w:val="2"/>
          <w:sz w:val="24"/>
          <w:szCs w:val="24"/>
        </w:rPr>
        <w:t xml:space="preserve">при организации образовательной деятельности </w:t>
      </w:r>
      <w:r w:rsidRPr="00C06C74">
        <w:rPr>
          <w:rFonts w:ascii="Times New Roman" w:hAnsi="Times New Roman"/>
          <w:color w:val="auto"/>
          <w:spacing w:val="-2"/>
          <w:sz w:val="24"/>
          <w:szCs w:val="24"/>
        </w:rPr>
        <w:t xml:space="preserve">особое </w:t>
      </w:r>
      <w:r w:rsidRPr="00C06C74">
        <w:rPr>
          <w:rFonts w:ascii="Times New Roman" w:hAnsi="Times New Roman"/>
          <w:color w:val="auto"/>
          <w:spacing w:val="2"/>
          <w:sz w:val="24"/>
          <w:szCs w:val="24"/>
        </w:rPr>
        <w:t xml:space="preserve">значение </w:t>
      </w:r>
      <w:r w:rsidRPr="00C06C74">
        <w:rPr>
          <w:rFonts w:ascii="Times New Roman" w:hAnsi="Times New Roman"/>
          <w:color w:val="auto"/>
          <w:spacing w:val="-2"/>
          <w:sz w:val="24"/>
          <w:szCs w:val="24"/>
        </w:rPr>
        <w:t xml:space="preserve">имеет </w:t>
      </w:r>
      <w:r w:rsidRPr="00C06C74">
        <w:rPr>
          <w:rFonts w:ascii="Times New Roman" w:hAnsi="Times New Roman"/>
          <w:color w:val="auto"/>
          <w:spacing w:val="2"/>
          <w:sz w:val="24"/>
          <w:szCs w:val="24"/>
        </w:rPr>
        <w:t xml:space="preserve">обеспечение </w:t>
      </w:r>
      <w:r w:rsidRPr="00C06C74">
        <w:rPr>
          <w:rFonts w:ascii="Times New Roman" w:hAnsi="Times New Roman"/>
          <w:color w:val="auto"/>
          <w:spacing w:val="-2"/>
          <w:sz w:val="24"/>
          <w:szCs w:val="24"/>
        </w:rPr>
        <w:t>сбалансированного развития у обучающихся логического, на</w:t>
      </w:r>
      <w:r w:rsidRPr="00C06C74">
        <w:rPr>
          <w:rFonts w:ascii="Times New Roman" w:hAnsi="Times New Roman"/>
          <w:color w:val="auto"/>
          <w:sz w:val="24"/>
          <w:szCs w:val="24"/>
        </w:rPr>
        <w:t>глядно­образного и знаково­символического мышления, ис</w:t>
      </w:r>
      <w:r w:rsidRPr="00C06C74">
        <w:rPr>
          <w:rFonts w:ascii="Times New Roman" w:hAnsi="Times New Roman"/>
          <w:color w:val="auto"/>
          <w:spacing w:val="2"/>
          <w:sz w:val="24"/>
          <w:szCs w:val="24"/>
        </w:rPr>
        <w:t>ключающее риск развития формализма мышления, форми</w:t>
      </w:r>
      <w:r w:rsidRPr="00C06C74">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Каждый учебный предмет в зависимости от предметного </w:t>
      </w:r>
      <w:r w:rsidRPr="00C06C74">
        <w:rPr>
          <w:rFonts w:ascii="Times New Roman" w:hAnsi="Times New Roman"/>
          <w:color w:val="auto"/>
          <w:spacing w:val="-2"/>
          <w:sz w:val="24"/>
          <w:szCs w:val="24"/>
        </w:rPr>
        <w:t>содержания и релевантных способов организации учебной де</w:t>
      </w:r>
      <w:r w:rsidRPr="00C06C74">
        <w:rPr>
          <w:rFonts w:ascii="Times New Roman" w:hAnsi="Times New Roman"/>
          <w:color w:val="auto"/>
          <w:sz w:val="24"/>
          <w:szCs w:val="24"/>
        </w:rPr>
        <w:t>ятельности обучающихся раскрывает определ</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нные возможности для формирования универсальных учебных действий.</w:t>
      </w:r>
    </w:p>
    <w:p w:rsidR="00653A76" w:rsidRPr="00C06C74" w:rsidRDefault="00E72341"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z w:val="24"/>
          <w:szCs w:val="24"/>
        </w:rPr>
        <w:t>В частности, учебный предмет</w:t>
      </w:r>
      <w:r w:rsidRPr="00C06C74">
        <w:rPr>
          <w:rFonts w:ascii="Times New Roman" w:hAnsi="Times New Roman"/>
          <w:b/>
          <w:bCs/>
          <w:color w:val="auto"/>
          <w:sz w:val="24"/>
          <w:szCs w:val="24"/>
        </w:rPr>
        <w:t>«Русский язык»</w:t>
      </w:r>
      <w:r w:rsidRPr="00C06C74">
        <w:rPr>
          <w:rFonts w:ascii="Times New Roman" w:hAnsi="Times New Roman"/>
          <w:color w:val="auto"/>
          <w:spacing w:val="2"/>
          <w:sz w:val="24"/>
          <w:szCs w:val="24"/>
        </w:rPr>
        <w:t>обеспечивае</w:t>
      </w:r>
      <w:r w:rsidR="00653A76" w:rsidRPr="00C06C74">
        <w:rPr>
          <w:rFonts w:ascii="Times New Roman" w:hAnsi="Times New Roman"/>
          <w:color w:val="auto"/>
          <w:spacing w:val="2"/>
          <w:sz w:val="24"/>
          <w:szCs w:val="24"/>
        </w:rPr>
        <w:t>т формирование познавательных, коммуникативных и регулятивных действий. Работа с тек</w:t>
      </w:r>
      <w:r w:rsidR="00653A76" w:rsidRPr="00C06C74">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C06C74">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C06C74">
        <w:rPr>
          <w:rFonts w:ascii="Times New Roman" w:hAnsi="Times New Roman"/>
          <w:color w:val="auto"/>
          <w:spacing w:val="2"/>
          <w:sz w:val="24"/>
          <w:szCs w:val="24"/>
        </w:rPr>
        <w:t>е</w:t>
      </w:r>
      <w:r w:rsidR="00653A76" w:rsidRPr="00C06C74">
        <w:rPr>
          <w:rFonts w:ascii="Times New Roman" w:hAnsi="Times New Roman"/>
          <w:color w:val="auto"/>
          <w:spacing w:val="2"/>
          <w:sz w:val="24"/>
          <w:szCs w:val="24"/>
        </w:rPr>
        <w:t xml:space="preserve">м составления схемы) и преобразования модели </w:t>
      </w:r>
      <w:r w:rsidR="00653A76" w:rsidRPr="00C06C74">
        <w:rPr>
          <w:rFonts w:ascii="Times New Roman" w:hAnsi="Times New Roman"/>
          <w:color w:val="auto"/>
          <w:sz w:val="24"/>
          <w:szCs w:val="24"/>
        </w:rPr>
        <w:t>(видоизменения слова). Изучение русского и родного языка созда</w:t>
      </w:r>
      <w:r w:rsidR="00D30361" w:rsidRPr="00C06C74">
        <w:rPr>
          <w:rFonts w:ascii="Times New Roman" w:hAnsi="Times New Roman"/>
          <w:color w:val="auto"/>
          <w:sz w:val="24"/>
          <w:szCs w:val="24"/>
        </w:rPr>
        <w:t>е</w:t>
      </w:r>
      <w:r w:rsidR="00653A76" w:rsidRPr="00C06C74">
        <w:rPr>
          <w:rFonts w:ascii="Times New Roman" w:hAnsi="Times New Roman"/>
          <w:color w:val="auto"/>
          <w:sz w:val="24"/>
          <w:szCs w:val="24"/>
        </w:rPr>
        <w:t>т условия для формирования языкового чутья как результата ориентировки реб</w:t>
      </w:r>
      <w:r w:rsidR="00D30361" w:rsidRPr="00C06C74">
        <w:rPr>
          <w:rFonts w:ascii="Times New Roman" w:hAnsi="Times New Roman"/>
          <w:color w:val="auto"/>
          <w:sz w:val="24"/>
          <w:szCs w:val="24"/>
        </w:rPr>
        <w:t>е</w:t>
      </w:r>
      <w:r w:rsidR="00653A76" w:rsidRPr="00C06C74">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«Литературное чтен</w:t>
      </w:r>
      <w:r w:rsidR="00E72341" w:rsidRPr="00C06C74">
        <w:rPr>
          <w:rFonts w:ascii="Times New Roman" w:hAnsi="Times New Roman"/>
          <w:b/>
          <w:bCs/>
          <w:color w:val="auto"/>
          <w:sz w:val="24"/>
          <w:szCs w:val="24"/>
        </w:rPr>
        <w:t>ие»</w:t>
      </w:r>
      <w:r w:rsidRPr="00C06C74">
        <w:rPr>
          <w:rFonts w:ascii="Times New Roman" w:hAnsi="Times New Roman"/>
          <w:b/>
          <w:bCs/>
          <w:color w:val="auto"/>
          <w:spacing w:val="2"/>
          <w:sz w:val="24"/>
          <w:szCs w:val="24"/>
        </w:rPr>
        <w:t>.</w:t>
      </w:r>
      <w:r w:rsidRPr="00C06C74">
        <w:rPr>
          <w:rFonts w:ascii="Times New Roman" w:hAnsi="Times New Roman"/>
          <w:color w:val="auto"/>
          <w:spacing w:val="2"/>
          <w:sz w:val="24"/>
          <w:szCs w:val="24"/>
        </w:rPr>
        <w:t xml:space="preserve"> Требования к результатам изучения учебного </w:t>
      </w:r>
      <w:r w:rsidRPr="00C06C74">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Литературное чтение — осмысленная, творческая духовная </w:t>
      </w:r>
      <w:r w:rsidRPr="00C06C74">
        <w:rPr>
          <w:rFonts w:ascii="Times New Roman" w:hAnsi="Times New Roman"/>
          <w:color w:val="auto"/>
          <w:spacing w:val="2"/>
          <w:sz w:val="24"/>
          <w:szCs w:val="24"/>
        </w:rPr>
        <w:t>деятельность, которая обеспечивает освоение идейно­нрав</w:t>
      </w:r>
      <w:r w:rsidRPr="00C06C74">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C06C74">
        <w:rPr>
          <w:rFonts w:ascii="Times New Roman" w:hAnsi="Times New Roman"/>
          <w:color w:val="auto"/>
          <w:spacing w:val="2"/>
          <w:sz w:val="24"/>
          <w:szCs w:val="24"/>
        </w:rPr>
        <w:t>художественной литературы является трансляция духовно­</w:t>
      </w:r>
      <w:r w:rsidRPr="00C06C74">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C06C74">
        <w:rPr>
          <w:rFonts w:ascii="Times New Roman" w:hAnsi="Times New Roman"/>
          <w:color w:val="auto"/>
          <w:spacing w:val="2"/>
          <w:sz w:val="24"/>
          <w:szCs w:val="24"/>
        </w:rPr>
        <w:t>П</w:t>
      </w:r>
      <w:r w:rsidR="00C27132" w:rsidRPr="00C06C74">
        <w:rPr>
          <w:rFonts w:ascii="Times New Roman" w:hAnsi="Times New Roman"/>
          <w:color w:val="auto"/>
          <w:spacing w:val="2"/>
          <w:sz w:val="24"/>
          <w:szCs w:val="24"/>
        </w:rPr>
        <w:t xml:space="preserve">ри получении </w:t>
      </w:r>
      <w:r w:rsidRPr="00C06C74">
        <w:rPr>
          <w:rFonts w:ascii="Times New Roman" w:hAnsi="Times New Roman"/>
          <w:color w:val="auto"/>
          <w:spacing w:val="2"/>
          <w:sz w:val="24"/>
          <w:szCs w:val="24"/>
        </w:rPr>
        <w:t xml:space="preserve"> начального общего образования важным сред</w:t>
      </w:r>
      <w:r w:rsidRPr="00C06C74">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C06C74" w:rsidRDefault="00532DD9"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Учебный</w:t>
      </w:r>
      <w:r w:rsidR="00653A76" w:rsidRPr="00C06C74">
        <w:rPr>
          <w:rFonts w:ascii="Times New Roman" w:hAnsi="Times New Roman"/>
          <w:color w:val="auto"/>
          <w:sz w:val="24"/>
          <w:szCs w:val="24"/>
        </w:rPr>
        <w:t xml:space="preserve"> предм</w:t>
      </w:r>
      <w:r w:rsidRPr="00C06C74">
        <w:rPr>
          <w:rFonts w:ascii="Times New Roman" w:hAnsi="Times New Roman"/>
          <w:color w:val="auto"/>
          <w:sz w:val="24"/>
          <w:szCs w:val="24"/>
        </w:rPr>
        <w:t>ет «Литературное чтение» обеспечивае</w:t>
      </w:r>
      <w:r w:rsidR="00653A76" w:rsidRPr="00C06C74">
        <w:rPr>
          <w:rFonts w:ascii="Times New Roman" w:hAnsi="Times New Roman"/>
          <w:color w:val="auto"/>
          <w:sz w:val="24"/>
          <w:szCs w:val="24"/>
        </w:rPr>
        <w:t>т формирование следующих универсальных учебных действий:</w:t>
      </w:r>
    </w:p>
    <w:p w:rsidR="00653A76" w:rsidRPr="00C06C74" w:rsidRDefault="00653A76" w:rsidP="00DB2154">
      <w:pPr>
        <w:pStyle w:val="21"/>
        <w:spacing w:line="240" w:lineRule="auto"/>
        <w:rPr>
          <w:sz w:val="24"/>
        </w:rPr>
      </w:pPr>
      <w:r w:rsidRPr="00C06C74">
        <w:rPr>
          <w:sz w:val="24"/>
        </w:rPr>
        <w:t>смыслообразования через прослеживание судьбы героя и ориентацию обучающегося в системе личностных смыслов;</w:t>
      </w:r>
    </w:p>
    <w:p w:rsidR="00653A76" w:rsidRPr="00C06C74" w:rsidRDefault="00653A76" w:rsidP="00DB2154">
      <w:pPr>
        <w:pStyle w:val="21"/>
        <w:spacing w:line="240" w:lineRule="auto"/>
        <w:rPr>
          <w:sz w:val="24"/>
        </w:rPr>
      </w:pPr>
      <w:r w:rsidRPr="00C06C74">
        <w:rPr>
          <w:spacing w:val="2"/>
          <w:sz w:val="24"/>
        </w:rPr>
        <w:t>самоопределения и самопознания на основе сравнения образа «Я» с героями литературных произведений посред</w:t>
      </w:r>
      <w:r w:rsidRPr="00C06C74">
        <w:rPr>
          <w:sz w:val="24"/>
        </w:rPr>
        <w:t>ством эмоционально­действенной идентификации;</w:t>
      </w:r>
    </w:p>
    <w:p w:rsidR="00653A76" w:rsidRPr="00C06C74" w:rsidRDefault="00653A76" w:rsidP="00DB2154">
      <w:pPr>
        <w:pStyle w:val="21"/>
        <w:spacing w:line="240" w:lineRule="auto"/>
        <w:rPr>
          <w:sz w:val="24"/>
        </w:rPr>
      </w:pPr>
      <w:r w:rsidRPr="00C06C74">
        <w:rPr>
          <w:sz w:val="24"/>
        </w:rPr>
        <w:t>основ гражданской идентичности пут</w:t>
      </w:r>
      <w:r w:rsidR="00D30361" w:rsidRPr="00C06C74">
        <w:rPr>
          <w:sz w:val="24"/>
        </w:rPr>
        <w:t>е</w:t>
      </w:r>
      <w:r w:rsidRPr="00C06C74">
        <w:rPr>
          <w:sz w:val="24"/>
        </w:rPr>
        <w:t>м знакомства с ге</w:t>
      </w:r>
      <w:r w:rsidRPr="00C06C74">
        <w:rPr>
          <w:spacing w:val="2"/>
          <w:sz w:val="24"/>
        </w:rPr>
        <w:t xml:space="preserve">роическим историческим прошлым своего народа и своей </w:t>
      </w:r>
      <w:r w:rsidRPr="00C06C74">
        <w:rPr>
          <w:sz w:val="24"/>
        </w:rPr>
        <w:t>страны и переживания гордости и эмоциональной сопричастности подвигам и достижениям е</w:t>
      </w:r>
      <w:r w:rsidR="00D30361" w:rsidRPr="00C06C74">
        <w:rPr>
          <w:sz w:val="24"/>
        </w:rPr>
        <w:t>е</w:t>
      </w:r>
      <w:r w:rsidRPr="00C06C74">
        <w:rPr>
          <w:sz w:val="24"/>
        </w:rPr>
        <w:t xml:space="preserve"> граждан;</w:t>
      </w:r>
    </w:p>
    <w:p w:rsidR="00653A76" w:rsidRPr="00C06C74" w:rsidRDefault="00653A76" w:rsidP="00DB2154">
      <w:pPr>
        <w:pStyle w:val="21"/>
        <w:spacing w:line="240" w:lineRule="auto"/>
        <w:rPr>
          <w:sz w:val="24"/>
        </w:rPr>
      </w:pPr>
      <w:r w:rsidRPr="00C06C74">
        <w:rPr>
          <w:spacing w:val="-2"/>
          <w:sz w:val="24"/>
        </w:rPr>
        <w:t>эстетических ценностей и на их основе эстетических кри</w:t>
      </w:r>
      <w:r w:rsidRPr="00C06C74">
        <w:rPr>
          <w:sz w:val="24"/>
        </w:rPr>
        <w:t>териев;</w:t>
      </w:r>
    </w:p>
    <w:p w:rsidR="00653A76" w:rsidRPr="00C06C74" w:rsidRDefault="00653A76" w:rsidP="00DB2154">
      <w:pPr>
        <w:pStyle w:val="21"/>
        <w:spacing w:line="240" w:lineRule="auto"/>
        <w:rPr>
          <w:sz w:val="24"/>
        </w:rPr>
      </w:pPr>
      <w:r w:rsidRPr="00C06C74">
        <w:rPr>
          <w:spacing w:val="2"/>
          <w:sz w:val="24"/>
        </w:rPr>
        <w:t xml:space="preserve">нравственно­этического оценивания через выявлениеморального содержания и нравственного значения действий </w:t>
      </w:r>
      <w:r w:rsidRPr="00C06C74">
        <w:rPr>
          <w:spacing w:val="-2"/>
          <w:sz w:val="24"/>
        </w:rPr>
        <w:t>пер</w:t>
      </w:r>
      <w:r w:rsidRPr="00C06C74">
        <w:rPr>
          <w:sz w:val="24"/>
        </w:rPr>
        <w:t>сонажей;</w:t>
      </w:r>
    </w:p>
    <w:p w:rsidR="00653A76" w:rsidRPr="00C06C74" w:rsidRDefault="00653A76" w:rsidP="00DB2154">
      <w:pPr>
        <w:pStyle w:val="21"/>
        <w:spacing w:line="240" w:lineRule="auto"/>
        <w:rPr>
          <w:sz w:val="24"/>
        </w:rPr>
      </w:pPr>
      <w:r w:rsidRPr="00C06C74">
        <w:rPr>
          <w:spacing w:val="2"/>
          <w:sz w:val="24"/>
        </w:rPr>
        <w:t xml:space="preserve">эмоционально­личностной децентрации на основе отождествления себя с героями произведения, соотнесения и </w:t>
      </w:r>
      <w:r w:rsidRPr="00C06C74">
        <w:rPr>
          <w:sz w:val="24"/>
        </w:rPr>
        <w:t>сопоставления их позиций, взглядов и мнений;</w:t>
      </w:r>
    </w:p>
    <w:p w:rsidR="00653A76" w:rsidRPr="00C06C74" w:rsidRDefault="00653A76" w:rsidP="00DB2154">
      <w:pPr>
        <w:pStyle w:val="21"/>
        <w:spacing w:line="240" w:lineRule="auto"/>
        <w:rPr>
          <w:sz w:val="24"/>
        </w:rPr>
      </w:pPr>
      <w:r w:rsidRPr="00C06C74">
        <w:rPr>
          <w:sz w:val="24"/>
        </w:rPr>
        <w:t>умения понимать контекстную речь на основе воссоздания картины событий и поступков персонажей;</w:t>
      </w:r>
    </w:p>
    <w:p w:rsidR="00653A76" w:rsidRPr="00C06C74" w:rsidRDefault="00653A76" w:rsidP="00DB2154">
      <w:pPr>
        <w:pStyle w:val="21"/>
        <w:spacing w:line="240" w:lineRule="auto"/>
        <w:rPr>
          <w:sz w:val="24"/>
        </w:rPr>
      </w:pPr>
      <w:r w:rsidRPr="00C06C74">
        <w:rPr>
          <w:spacing w:val="2"/>
          <w:sz w:val="24"/>
        </w:rPr>
        <w:t>умения произвольно и выразительно строить контекст</w:t>
      </w:r>
      <w:r w:rsidRPr="00C06C74">
        <w:rPr>
          <w:sz w:val="24"/>
        </w:rPr>
        <w:t>ную речь с уч</w:t>
      </w:r>
      <w:r w:rsidR="00D30361" w:rsidRPr="00C06C74">
        <w:rPr>
          <w:sz w:val="24"/>
        </w:rPr>
        <w:t>е</w:t>
      </w:r>
      <w:r w:rsidRPr="00C06C74">
        <w:rPr>
          <w:sz w:val="24"/>
        </w:rPr>
        <w:t>том целей коммуникации, особенностей слушателя, в том числе используя аудиовизуальные средства;</w:t>
      </w:r>
    </w:p>
    <w:p w:rsidR="00653A76" w:rsidRPr="00C06C74" w:rsidRDefault="00653A76" w:rsidP="00DB2154">
      <w:pPr>
        <w:pStyle w:val="21"/>
        <w:spacing w:line="240" w:lineRule="auto"/>
        <w:rPr>
          <w:sz w:val="24"/>
        </w:rPr>
      </w:pPr>
      <w:r w:rsidRPr="00C06C74">
        <w:rPr>
          <w:spacing w:val="2"/>
          <w:sz w:val="24"/>
        </w:rPr>
        <w:t>умения устанавливать логическую причинно­следствен</w:t>
      </w:r>
      <w:r w:rsidRPr="00C06C74">
        <w:rPr>
          <w:sz w:val="24"/>
        </w:rPr>
        <w:t>ную последовательность событий и действий героев произведения;</w:t>
      </w:r>
    </w:p>
    <w:p w:rsidR="00653A76" w:rsidRPr="00C06C74" w:rsidRDefault="00653A76" w:rsidP="00DB2154">
      <w:pPr>
        <w:pStyle w:val="21"/>
        <w:spacing w:line="240" w:lineRule="auto"/>
        <w:rPr>
          <w:sz w:val="24"/>
        </w:rPr>
      </w:pPr>
      <w:r w:rsidRPr="00C06C74">
        <w:rPr>
          <w:sz w:val="24"/>
        </w:rPr>
        <w:t>умения строить план с выделением существенной и дополнительной информации.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w:t>
      </w:r>
      <w:r w:rsidR="00037BA0" w:rsidRPr="00C06C74">
        <w:rPr>
          <w:rFonts w:ascii="Times New Roman" w:hAnsi="Times New Roman"/>
          <w:b/>
          <w:bCs/>
          <w:color w:val="auto"/>
          <w:sz w:val="24"/>
          <w:szCs w:val="24"/>
        </w:rPr>
        <w:t>Английский</w:t>
      </w:r>
      <w:r w:rsidRPr="00C06C74">
        <w:rPr>
          <w:rFonts w:ascii="Times New Roman" w:hAnsi="Times New Roman"/>
          <w:b/>
          <w:bCs/>
          <w:color w:val="auto"/>
          <w:sz w:val="24"/>
          <w:szCs w:val="24"/>
        </w:rPr>
        <w:t xml:space="preserve"> язык» </w:t>
      </w:r>
      <w:r w:rsidRPr="00C06C74">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06C74" w:rsidRDefault="00653A76" w:rsidP="00DB2154">
      <w:pPr>
        <w:pStyle w:val="21"/>
        <w:spacing w:line="240" w:lineRule="auto"/>
        <w:rPr>
          <w:sz w:val="24"/>
        </w:rPr>
      </w:pPr>
      <w:r w:rsidRPr="00C06C74">
        <w:rPr>
          <w:spacing w:val="-2"/>
          <w:sz w:val="24"/>
        </w:rPr>
        <w:t xml:space="preserve">общему речевому развитию обучающегося на основе </w:t>
      </w:r>
      <w:r w:rsidRPr="00C06C74">
        <w:rPr>
          <w:sz w:val="24"/>
        </w:rPr>
        <w:t>формирования обобщ</w:t>
      </w:r>
      <w:r w:rsidR="00D30361" w:rsidRPr="00C06C74">
        <w:rPr>
          <w:sz w:val="24"/>
        </w:rPr>
        <w:t>е</w:t>
      </w:r>
      <w:r w:rsidRPr="00C06C74">
        <w:rPr>
          <w:sz w:val="24"/>
        </w:rPr>
        <w:t>нных лингвистических структур грамматики и синтаксиса;</w:t>
      </w:r>
    </w:p>
    <w:p w:rsidR="00653A76" w:rsidRPr="00C06C74" w:rsidRDefault="00653A76" w:rsidP="00DB2154">
      <w:pPr>
        <w:pStyle w:val="21"/>
        <w:spacing w:line="240" w:lineRule="auto"/>
        <w:rPr>
          <w:sz w:val="24"/>
        </w:rPr>
      </w:pPr>
      <w:r w:rsidRPr="00C06C74">
        <w:rPr>
          <w:spacing w:val="2"/>
          <w:sz w:val="24"/>
        </w:rPr>
        <w:t>развитию произвольности и осознанности монологиче</w:t>
      </w:r>
      <w:r w:rsidRPr="00C06C74">
        <w:rPr>
          <w:sz w:val="24"/>
        </w:rPr>
        <w:t>ской и диалогической речи;</w:t>
      </w:r>
    </w:p>
    <w:p w:rsidR="00653A76" w:rsidRPr="00C06C74" w:rsidRDefault="00653A76" w:rsidP="00DB2154">
      <w:pPr>
        <w:pStyle w:val="21"/>
        <w:spacing w:line="240" w:lineRule="auto"/>
        <w:rPr>
          <w:sz w:val="24"/>
        </w:rPr>
      </w:pPr>
      <w:r w:rsidRPr="00C06C74">
        <w:rPr>
          <w:sz w:val="24"/>
        </w:rPr>
        <w:t>развитию письменной речи;</w:t>
      </w:r>
    </w:p>
    <w:p w:rsidR="00653A76" w:rsidRPr="00C06C74" w:rsidRDefault="00653A76" w:rsidP="00DB2154">
      <w:pPr>
        <w:pStyle w:val="21"/>
        <w:spacing w:line="240" w:lineRule="auto"/>
        <w:rPr>
          <w:sz w:val="24"/>
        </w:rPr>
      </w:pPr>
      <w:r w:rsidRPr="00C06C74">
        <w:rPr>
          <w:sz w:val="24"/>
        </w:rPr>
        <w:t>формированию ориентации на партн</w:t>
      </w:r>
      <w:r w:rsidR="00D30361" w:rsidRPr="00C06C74">
        <w:rPr>
          <w:sz w:val="24"/>
        </w:rPr>
        <w:t>е</w:t>
      </w:r>
      <w:r w:rsidRPr="00C06C74">
        <w:rPr>
          <w:sz w:val="24"/>
        </w:rPr>
        <w:t>ра, его высказыва</w:t>
      </w:r>
      <w:r w:rsidRPr="00C06C74">
        <w:rPr>
          <w:spacing w:val="2"/>
          <w:sz w:val="24"/>
        </w:rPr>
        <w:t xml:space="preserve">ния, поведение, эмоциональное состояние и переживания; </w:t>
      </w:r>
      <w:r w:rsidRPr="00C06C74">
        <w:rPr>
          <w:sz w:val="24"/>
        </w:rPr>
        <w:t>уважения интересов партн</w:t>
      </w:r>
      <w:r w:rsidR="00D30361" w:rsidRPr="00C06C74">
        <w:rPr>
          <w:sz w:val="24"/>
        </w:rPr>
        <w:t>е</w:t>
      </w:r>
      <w:r w:rsidRPr="00C06C74">
        <w:rPr>
          <w:sz w:val="24"/>
        </w:rPr>
        <w:t>ра; умения слушать и слышать собеседника, вести диалог, излагать и обосновывать сво</w:t>
      </w:r>
      <w:r w:rsidR="00D30361" w:rsidRPr="00C06C74">
        <w:rPr>
          <w:sz w:val="24"/>
        </w:rPr>
        <w:t>е</w:t>
      </w:r>
      <w:r w:rsidRPr="00C06C74">
        <w:rPr>
          <w:sz w:val="24"/>
        </w:rPr>
        <w:t xml:space="preserve"> мнение в понятной для собеседника форме.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т необходимые </w:t>
      </w:r>
      <w:r w:rsidRPr="00C06C74">
        <w:rPr>
          <w:rFonts w:ascii="Times New Roman" w:hAnsi="Times New Roman"/>
          <w:color w:val="auto"/>
          <w:sz w:val="24"/>
          <w:szCs w:val="24"/>
        </w:rPr>
        <w:t>условия для формирования личностных универсальных дей</w:t>
      </w:r>
      <w:r w:rsidRPr="00C06C74">
        <w:rPr>
          <w:rFonts w:ascii="Times New Roman" w:hAnsi="Times New Roman"/>
          <w:color w:val="auto"/>
          <w:spacing w:val="2"/>
          <w:sz w:val="24"/>
          <w:szCs w:val="24"/>
        </w:rPr>
        <w:t>ствий — формирования гражданской идентичности лично</w:t>
      </w:r>
      <w:r w:rsidRPr="00C06C74">
        <w:rPr>
          <w:rFonts w:ascii="Times New Roman" w:hAnsi="Times New Roman"/>
          <w:color w:val="auto"/>
          <w:sz w:val="24"/>
          <w:szCs w:val="24"/>
        </w:rPr>
        <w:t>сти, преимущественно в 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4"/>
          <w:sz w:val="24"/>
          <w:szCs w:val="24"/>
        </w:rPr>
        <w:t>Изучение иностранного языка способствует развитию обще</w:t>
      </w:r>
      <w:r w:rsidRPr="00C06C74">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«Математика».</w:t>
      </w:r>
      <w:r w:rsidR="00BA24FC" w:rsidRPr="00C06C74">
        <w:rPr>
          <w:rFonts w:ascii="Times New Roman" w:hAnsi="Times New Roman"/>
          <w:color w:val="auto"/>
          <w:sz w:val="24"/>
          <w:szCs w:val="24"/>
        </w:rPr>
        <w:t>П</w:t>
      </w:r>
      <w:r w:rsidR="00C27132" w:rsidRPr="00C06C74">
        <w:rPr>
          <w:rFonts w:ascii="Times New Roman" w:hAnsi="Times New Roman"/>
          <w:color w:val="auto"/>
          <w:sz w:val="24"/>
          <w:szCs w:val="24"/>
        </w:rPr>
        <w:t xml:space="preserve">ри получении </w:t>
      </w:r>
      <w:r w:rsidRPr="00C06C74">
        <w:rPr>
          <w:rFonts w:ascii="Times New Roman" w:hAnsi="Times New Roman"/>
          <w:color w:val="auto"/>
          <w:sz w:val="24"/>
          <w:szCs w:val="24"/>
        </w:rPr>
        <w:t xml:space="preserve"> начального </w:t>
      </w:r>
      <w:r w:rsidRPr="00C06C74">
        <w:rPr>
          <w:rFonts w:ascii="Times New Roman" w:hAnsi="Times New Roman"/>
          <w:color w:val="auto"/>
          <w:spacing w:val="2"/>
          <w:sz w:val="24"/>
          <w:szCs w:val="24"/>
        </w:rPr>
        <w:t>общего образования этот учебный предмет является осно</w:t>
      </w:r>
      <w:r w:rsidRPr="00C06C74">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C06C74">
        <w:rPr>
          <w:rFonts w:ascii="Times New Roman" w:hAnsi="Times New Roman"/>
          <w:color w:val="auto"/>
          <w:sz w:val="24"/>
          <w:szCs w:val="24"/>
        </w:rPr>
        <w:t>е</w:t>
      </w:r>
      <w:r w:rsidRPr="00C06C74">
        <w:rPr>
          <w:rFonts w:ascii="Times New Roman" w:hAnsi="Times New Roman"/>
          <w:color w:val="auto"/>
          <w:sz w:val="24"/>
          <w:szCs w:val="24"/>
        </w:rPr>
        <w:t>ма решения задач как универсального учебного действия.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Формирование моделирования как универсального учебно</w:t>
      </w:r>
      <w:r w:rsidRPr="00C06C74">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C06C74">
        <w:rPr>
          <w:rFonts w:ascii="Times New Roman" w:hAnsi="Times New Roman"/>
          <w:color w:val="auto"/>
          <w:sz w:val="24"/>
          <w:szCs w:val="24"/>
        </w:rPr>
        <w:t>м уро</w:t>
      </w:r>
      <w:r w:rsidR="00C6263C" w:rsidRPr="00C06C74">
        <w:rPr>
          <w:rFonts w:ascii="Times New Roman" w:hAnsi="Times New Roman"/>
          <w:color w:val="auto"/>
          <w:sz w:val="24"/>
          <w:szCs w:val="24"/>
        </w:rPr>
        <w:t>в</w:t>
      </w:r>
      <w:r w:rsidR="002412B9" w:rsidRPr="00C06C74">
        <w:rPr>
          <w:rFonts w:ascii="Times New Roman" w:hAnsi="Times New Roman"/>
          <w:color w:val="auto"/>
          <w:sz w:val="24"/>
          <w:szCs w:val="24"/>
        </w:rPr>
        <w:t>не</w:t>
      </w:r>
      <w:r w:rsidRPr="00C06C74">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«Окружающий мир».</w:t>
      </w:r>
      <w:r w:rsidRPr="00C06C74">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C06C74">
        <w:rPr>
          <w:rFonts w:ascii="Times New Roman" w:hAnsi="Times New Roman"/>
          <w:color w:val="auto"/>
          <w:spacing w:val="2"/>
          <w:sz w:val="24"/>
          <w:szCs w:val="24"/>
        </w:rPr>
        <w:t xml:space="preserve">другими людьми, государством, осознания своего места в </w:t>
      </w:r>
      <w:r w:rsidRPr="00C06C74">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C06C74">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C06C74" w:rsidRDefault="00653A76" w:rsidP="00DB2154">
      <w:pPr>
        <w:pStyle w:val="21"/>
        <w:spacing w:line="240" w:lineRule="auto"/>
        <w:rPr>
          <w:sz w:val="24"/>
        </w:rPr>
      </w:pPr>
      <w:r w:rsidRPr="00C06C74">
        <w:rPr>
          <w:spacing w:val="2"/>
          <w:sz w:val="24"/>
        </w:rPr>
        <w:t>формирование умения различать государственную сим</w:t>
      </w:r>
      <w:r w:rsidRPr="00C06C74">
        <w:rPr>
          <w:sz w:val="24"/>
        </w:rPr>
        <w:t xml:space="preserve">волику Российской Федерации и своего региона, описывать достопримечательности столицы и родного края, находить на </w:t>
      </w:r>
      <w:r w:rsidRPr="00C06C74">
        <w:rPr>
          <w:spacing w:val="2"/>
          <w:sz w:val="24"/>
        </w:rPr>
        <w:t xml:space="preserve">карте Российскую Федерацию, Москву — столицу России, </w:t>
      </w:r>
      <w:r w:rsidRPr="00C06C74">
        <w:rPr>
          <w:sz w:val="24"/>
        </w:rPr>
        <w:t>свой регион и его столицу; ознакомление с особенностями некоторых зарубежных стран;</w:t>
      </w:r>
    </w:p>
    <w:p w:rsidR="00653A76" w:rsidRPr="00C06C74" w:rsidRDefault="00653A76" w:rsidP="00DB2154">
      <w:pPr>
        <w:pStyle w:val="21"/>
        <w:spacing w:line="240" w:lineRule="auto"/>
        <w:rPr>
          <w:sz w:val="24"/>
        </w:rPr>
      </w:pPr>
      <w:r w:rsidRPr="00C06C74">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C06C74">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C06C74" w:rsidRDefault="00653A76" w:rsidP="00DB2154">
      <w:pPr>
        <w:pStyle w:val="21"/>
        <w:spacing w:line="240" w:lineRule="auto"/>
        <w:rPr>
          <w:sz w:val="24"/>
        </w:rPr>
      </w:pPr>
      <w:r w:rsidRPr="00C06C74">
        <w:rPr>
          <w:spacing w:val="2"/>
          <w:sz w:val="24"/>
        </w:rPr>
        <w:t xml:space="preserve">формирование основ экологического сознания, грамотности и культуры учащихся, освоение элементарных норм </w:t>
      </w:r>
      <w:r w:rsidRPr="00C06C74">
        <w:rPr>
          <w:sz w:val="24"/>
        </w:rPr>
        <w:t>адекватного природосообразного поведения;</w:t>
      </w:r>
    </w:p>
    <w:p w:rsidR="00653A76" w:rsidRPr="00C06C74" w:rsidRDefault="00653A76" w:rsidP="00DB2154">
      <w:pPr>
        <w:pStyle w:val="21"/>
        <w:spacing w:line="240" w:lineRule="auto"/>
        <w:rPr>
          <w:sz w:val="24"/>
        </w:rPr>
      </w:pPr>
      <w:r w:rsidRPr="00C06C74">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обучающимися </w:t>
      </w:r>
      <w:r w:rsidRPr="00C06C74">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Изучение данного предмета способствует формированию </w:t>
      </w:r>
      <w:r w:rsidRPr="00C06C74">
        <w:rPr>
          <w:rFonts w:ascii="Times New Roman" w:hAnsi="Times New Roman"/>
          <w:color w:val="auto"/>
          <w:sz w:val="24"/>
          <w:szCs w:val="24"/>
        </w:rPr>
        <w:t>общепознавательных универсальных учебных действий:</w:t>
      </w:r>
    </w:p>
    <w:p w:rsidR="00653A76" w:rsidRPr="00C06C74" w:rsidRDefault="00653A76" w:rsidP="00DB2154">
      <w:pPr>
        <w:pStyle w:val="21"/>
        <w:spacing w:line="240" w:lineRule="auto"/>
        <w:rPr>
          <w:sz w:val="24"/>
        </w:rPr>
      </w:pPr>
      <w:r w:rsidRPr="00C06C74">
        <w:rPr>
          <w:sz w:val="24"/>
        </w:rPr>
        <w:t>овладению начальными формами исследовательской деятельности, включая умение поиска и работы с информацией;</w:t>
      </w:r>
    </w:p>
    <w:p w:rsidR="00653A76" w:rsidRPr="00C06C74" w:rsidRDefault="00653A76" w:rsidP="00DB2154">
      <w:pPr>
        <w:pStyle w:val="21"/>
        <w:spacing w:line="240" w:lineRule="auto"/>
        <w:rPr>
          <w:sz w:val="24"/>
        </w:rPr>
      </w:pPr>
      <w:r w:rsidRPr="00C06C74">
        <w:rPr>
          <w:spacing w:val="2"/>
          <w:sz w:val="24"/>
        </w:rPr>
        <w:t xml:space="preserve">формированию действий замещения и моделирования (использование готовых моделей для объяснения явлений </w:t>
      </w:r>
      <w:r w:rsidRPr="00C06C74">
        <w:rPr>
          <w:sz w:val="24"/>
        </w:rPr>
        <w:t>или выявления свойств объектов и создания моделей);</w:t>
      </w:r>
    </w:p>
    <w:p w:rsidR="00653A76" w:rsidRPr="00C06C74" w:rsidRDefault="00653A76" w:rsidP="00DB2154">
      <w:pPr>
        <w:pStyle w:val="21"/>
        <w:spacing w:line="240" w:lineRule="auto"/>
        <w:rPr>
          <w:sz w:val="24"/>
        </w:rPr>
      </w:pPr>
      <w:r w:rsidRPr="00C06C74">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«Изобразительное искусство».</w:t>
      </w:r>
      <w:r w:rsidRPr="00C06C74">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Моделирующий характер изобразительной деятельности созда</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т условия для формирования общеучебных действий, </w:t>
      </w:r>
      <w:r w:rsidRPr="00C06C74">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C06C74">
        <w:rPr>
          <w:rFonts w:ascii="Times New Roman" w:hAnsi="Times New Roman"/>
          <w:color w:val="auto"/>
          <w:spacing w:val="2"/>
          <w:sz w:val="24"/>
          <w:szCs w:val="24"/>
        </w:rPr>
        <w:t>учающихся. Такое моделирование является основой разви</w:t>
      </w:r>
      <w:r w:rsidRPr="00C06C74">
        <w:rPr>
          <w:rFonts w:ascii="Times New Roman" w:hAnsi="Times New Roman"/>
          <w:color w:val="auto"/>
          <w:sz w:val="24"/>
          <w:szCs w:val="24"/>
        </w:rPr>
        <w:t>тия познания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нком мира и способствует формированию </w:t>
      </w:r>
      <w:r w:rsidRPr="00C06C74">
        <w:rPr>
          <w:rFonts w:ascii="Times New Roman" w:hAnsi="Times New Roman"/>
          <w:color w:val="auto"/>
          <w:spacing w:val="-2"/>
          <w:sz w:val="24"/>
          <w:szCs w:val="24"/>
        </w:rPr>
        <w:t xml:space="preserve">логических операций сравнения, установления тождества и </w:t>
      </w:r>
      <w:r w:rsidRPr="00C06C74">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C06C74">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C06C74">
        <w:rPr>
          <w:rFonts w:ascii="Times New Roman" w:hAnsi="Times New Roman"/>
          <w:color w:val="auto"/>
          <w:sz w:val="24"/>
          <w:szCs w:val="24"/>
        </w:rPr>
        <w:t xml:space="preserve">умению контролировать соответствие выполняемых действий </w:t>
      </w:r>
      <w:r w:rsidRPr="00C06C74">
        <w:rPr>
          <w:rFonts w:ascii="Times New Roman" w:hAnsi="Times New Roman"/>
          <w:color w:val="auto"/>
          <w:spacing w:val="2"/>
          <w:sz w:val="24"/>
          <w:szCs w:val="24"/>
        </w:rPr>
        <w:t xml:space="preserve">способу, внесению коррективов на основе предвосхищения </w:t>
      </w:r>
      <w:r w:rsidRPr="00C06C74">
        <w:rPr>
          <w:rFonts w:ascii="Times New Roman" w:hAnsi="Times New Roman"/>
          <w:color w:val="auto"/>
          <w:sz w:val="24"/>
          <w:szCs w:val="24"/>
        </w:rPr>
        <w:t>будущего результата и его соответствия замыслу.</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C06C74">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C06C74">
        <w:rPr>
          <w:rFonts w:ascii="Times New Roman" w:hAnsi="Times New Roman"/>
          <w:color w:val="auto"/>
          <w:spacing w:val="2"/>
          <w:sz w:val="24"/>
          <w:szCs w:val="24"/>
        </w:rPr>
        <w:t>данской идентичности личности, толерантности, эстетиче</w:t>
      </w:r>
      <w:r w:rsidRPr="00C06C74">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C06C74" w:rsidRDefault="00653A76" w:rsidP="00DB2154">
      <w:pPr>
        <w:ind w:firstLine="709"/>
        <w:contextualSpacing/>
        <w:jc w:val="both"/>
        <w:rPr>
          <w:lang w:eastAsia="en-US"/>
        </w:rPr>
      </w:pPr>
      <w:r w:rsidRPr="00C06C74">
        <w:rPr>
          <w:b/>
          <w:bCs/>
          <w:spacing w:val="-2"/>
        </w:rPr>
        <w:t>«Музыка».</w:t>
      </w:r>
      <w:r w:rsidR="00BF0EAD" w:rsidRPr="00C06C74">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C06C74" w:rsidRDefault="00BF0EAD" w:rsidP="00DB2154">
      <w:pPr>
        <w:tabs>
          <w:tab w:val="left" w:pos="955"/>
        </w:tabs>
        <w:autoSpaceDE w:val="0"/>
        <w:autoSpaceDN w:val="0"/>
        <w:adjustRightInd w:val="0"/>
        <w:ind w:firstLine="709"/>
        <w:jc w:val="both"/>
      </w:pPr>
      <w:r w:rsidRPr="00C06C74">
        <w:rPr>
          <w:b/>
        </w:rPr>
        <w:t>Личностные результаты</w:t>
      </w:r>
      <w:r w:rsidRPr="00C06C74">
        <w:t>освоения программы должны отражать:</w:t>
      </w:r>
    </w:p>
    <w:p w:rsidR="00BF0EAD" w:rsidRPr="00C06C74" w:rsidRDefault="00BF0EAD" w:rsidP="00DB2154">
      <w:pPr>
        <w:widowControl w:val="0"/>
        <w:tabs>
          <w:tab w:val="left" w:pos="955"/>
        </w:tabs>
        <w:autoSpaceDE w:val="0"/>
        <w:autoSpaceDN w:val="0"/>
        <w:adjustRightInd w:val="0"/>
        <w:ind w:firstLine="709"/>
        <w:jc w:val="both"/>
      </w:pPr>
      <w:r w:rsidRPr="00C06C74">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C06C74" w:rsidRDefault="00BF0EAD" w:rsidP="00DB2154">
      <w:pPr>
        <w:widowControl w:val="0"/>
        <w:tabs>
          <w:tab w:val="left" w:pos="955"/>
        </w:tabs>
        <w:autoSpaceDE w:val="0"/>
        <w:autoSpaceDN w:val="0"/>
        <w:adjustRightInd w:val="0"/>
        <w:ind w:firstLine="709"/>
        <w:jc w:val="both"/>
      </w:pPr>
      <w:r w:rsidRPr="00C06C74">
        <w:t>- формирование целостного, социально ориентированного взгляда на мир в его органичном единстве и разнообразии культур;</w:t>
      </w:r>
    </w:p>
    <w:p w:rsidR="00BF0EAD" w:rsidRPr="00C06C74" w:rsidRDefault="00BF0EAD" w:rsidP="00DB2154">
      <w:pPr>
        <w:widowControl w:val="0"/>
        <w:tabs>
          <w:tab w:val="left" w:pos="955"/>
        </w:tabs>
        <w:autoSpaceDE w:val="0"/>
        <w:autoSpaceDN w:val="0"/>
        <w:adjustRightInd w:val="0"/>
        <w:ind w:firstLine="709"/>
        <w:jc w:val="both"/>
      </w:pPr>
      <w:r w:rsidRPr="00C06C74">
        <w:t>- формирование уважительного отношения к культуре других народов;</w:t>
      </w:r>
    </w:p>
    <w:p w:rsidR="00BF0EAD" w:rsidRPr="00C06C74" w:rsidRDefault="00BF0EAD" w:rsidP="00DB2154">
      <w:pPr>
        <w:widowControl w:val="0"/>
        <w:tabs>
          <w:tab w:val="left" w:pos="955"/>
        </w:tabs>
        <w:autoSpaceDE w:val="0"/>
        <w:autoSpaceDN w:val="0"/>
        <w:adjustRightInd w:val="0"/>
        <w:ind w:firstLine="709"/>
        <w:jc w:val="both"/>
      </w:pPr>
      <w:r w:rsidRPr="00C06C74">
        <w:t>- формирование эстетических потребностей, ценностей и чувств;</w:t>
      </w:r>
    </w:p>
    <w:p w:rsidR="00BF0EAD" w:rsidRPr="00C06C74" w:rsidRDefault="00BF0EAD" w:rsidP="00DB2154">
      <w:pPr>
        <w:widowControl w:val="0"/>
        <w:tabs>
          <w:tab w:val="left" w:pos="955"/>
        </w:tabs>
        <w:autoSpaceDE w:val="0"/>
        <w:autoSpaceDN w:val="0"/>
        <w:adjustRightInd w:val="0"/>
        <w:ind w:firstLine="709"/>
        <w:jc w:val="both"/>
      </w:pPr>
      <w:r w:rsidRPr="00C06C74">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C06C74" w:rsidRDefault="00BF0EAD" w:rsidP="00DB2154">
      <w:pPr>
        <w:widowControl w:val="0"/>
        <w:tabs>
          <w:tab w:val="left" w:pos="955"/>
        </w:tabs>
        <w:autoSpaceDE w:val="0"/>
        <w:autoSpaceDN w:val="0"/>
        <w:adjustRightInd w:val="0"/>
        <w:ind w:firstLine="709"/>
        <w:jc w:val="both"/>
      </w:pPr>
      <w:r w:rsidRPr="00C06C74">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C06C74" w:rsidRDefault="00BF0EAD" w:rsidP="00DB2154">
      <w:pPr>
        <w:widowControl w:val="0"/>
        <w:tabs>
          <w:tab w:val="left" w:pos="955"/>
        </w:tabs>
        <w:autoSpaceDE w:val="0"/>
        <w:autoSpaceDN w:val="0"/>
        <w:adjustRightInd w:val="0"/>
        <w:ind w:firstLine="709"/>
        <w:jc w:val="both"/>
      </w:pPr>
      <w:r w:rsidRPr="00C06C74">
        <w:t>- развитие навыков сотрудничества со взрослыми и сверстниками в разных социальных ситуациях;</w:t>
      </w:r>
    </w:p>
    <w:p w:rsidR="00BF0EAD" w:rsidRPr="00C06C74" w:rsidRDefault="00BF0EAD" w:rsidP="00DB2154">
      <w:pPr>
        <w:tabs>
          <w:tab w:val="left" w:pos="955"/>
        </w:tabs>
        <w:autoSpaceDE w:val="0"/>
        <w:autoSpaceDN w:val="0"/>
        <w:adjustRightInd w:val="0"/>
        <w:ind w:firstLine="709"/>
        <w:jc w:val="both"/>
      </w:pPr>
      <w:r w:rsidRPr="00C06C74">
        <w:t xml:space="preserve">- формирование установки на наличие мотивации к бережному отношению к культурным и духовным ценностям. </w:t>
      </w:r>
    </w:p>
    <w:p w:rsidR="00BF0EAD" w:rsidRPr="00C06C74" w:rsidRDefault="00BF0EAD" w:rsidP="00DB2154">
      <w:pPr>
        <w:tabs>
          <w:tab w:val="left" w:pos="955"/>
        </w:tabs>
        <w:autoSpaceDE w:val="0"/>
        <w:autoSpaceDN w:val="0"/>
        <w:adjustRightInd w:val="0"/>
        <w:ind w:firstLine="709"/>
        <w:jc w:val="both"/>
      </w:pPr>
      <w:r w:rsidRPr="00C06C74">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C06C74" w:rsidRDefault="00BF0EAD" w:rsidP="00DB2154">
      <w:pPr>
        <w:ind w:firstLine="709"/>
        <w:jc w:val="both"/>
        <w:rPr>
          <w:lang w:eastAsia="en-US"/>
        </w:rPr>
      </w:pPr>
      <w:r w:rsidRPr="00C06C74">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C06C74" w:rsidRDefault="00BF0EAD" w:rsidP="00DB2154">
      <w:pPr>
        <w:ind w:firstLine="709"/>
        <w:jc w:val="both"/>
        <w:rPr>
          <w:lang w:eastAsia="en-US"/>
        </w:rPr>
      </w:pPr>
      <w:r w:rsidRPr="00C06C74">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06C74" w:rsidRDefault="00BF0EAD" w:rsidP="00DB2154">
      <w:pPr>
        <w:widowControl w:val="0"/>
        <w:suppressLineNumbers/>
        <w:suppressAutoHyphens/>
        <w:autoSpaceDN w:val="0"/>
        <w:ind w:firstLine="709"/>
        <w:jc w:val="both"/>
        <w:rPr>
          <w:rFonts w:eastAsia="Calibri"/>
          <w:kern w:val="3"/>
          <w:lang w:eastAsia="zh-CN" w:bidi="hi-IN"/>
        </w:rPr>
      </w:pPr>
      <w:r w:rsidRPr="00C06C74">
        <w:rPr>
          <w:rFonts w:eastAsia="Calibri"/>
          <w:b/>
          <w:kern w:val="3"/>
          <w:lang w:eastAsia="zh-CN" w:bidi="hi-IN"/>
        </w:rPr>
        <w:t>Метапредметные результаты</w:t>
      </w:r>
      <w:r w:rsidRPr="00C06C74">
        <w:rPr>
          <w:rFonts w:eastAsia="Calibri"/>
          <w:kern w:val="3"/>
          <w:lang w:eastAsia="zh-CN" w:bidi="hi-IN"/>
        </w:rPr>
        <w:t>освоения программы должны отражать:</w:t>
      </w:r>
    </w:p>
    <w:p w:rsidR="00BF0EAD" w:rsidRPr="00C06C74" w:rsidRDefault="00BF0EAD" w:rsidP="00DB2154">
      <w:pPr>
        <w:autoSpaceDE w:val="0"/>
        <w:autoSpaceDN w:val="0"/>
        <w:adjustRightInd w:val="0"/>
        <w:ind w:firstLine="709"/>
        <w:jc w:val="both"/>
        <w:rPr>
          <w:lang w:eastAsia="en-US"/>
        </w:rPr>
      </w:pPr>
      <w:r w:rsidRPr="00C06C74">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C06C74" w:rsidRDefault="00BF0EAD" w:rsidP="00DB2154">
      <w:pPr>
        <w:autoSpaceDE w:val="0"/>
        <w:autoSpaceDN w:val="0"/>
        <w:adjustRightInd w:val="0"/>
        <w:ind w:firstLine="709"/>
        <w:jc w:val="both"/>
        <w:rPr>
          <w:lang w:eastAsia="en-US"/>
        </w:rPr>
      </w:pPr>
      <w:r w:rsidRPr="00C06C74">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C06C74" w:rsidRDefault="00BF0EAD" w:rsidP="00DB2154">
      <w:pPr>
        <w:autoSpaceDE w:val="0"/>
        <w:autoSpaceDN w:val="0"/>
        <w:adjustRightInd w:val="0"/>
        <w:ind w:firstLine="709"/>
        <w:jc w:val="both"/>
        <w:rPr>
          <w:lang w:eastAsia="en-US"/>
        </w:rPr>
      </w:pPr>
      <w:r w:rsidRPr="00C06C74">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C06C74" w:rsidRDefault="00BF0EAD" w:rsidP="00DB2154">
      <w:pPr>
        <w:autoSpaceDE w:val="0"/>
        <w:autoSpaceDN w:val="0"/>
        <w:adjustRightInd w:val="0"/>
        <w:ind w:firstLine="709"/>
        <w:jc w:val="both"/>
        <w:rPr>
          <w:lang w:eastAsia="en-US"/>
        </w:rPr>
      </w:pPr>
      <w:r w:rsidRPr="00C06C74">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C06C74" w:rsidRDefault="00BF0EAD" w:rsidP="00DB2154">
      <w:pPr>
        <w:autoSpaceDE w:val="0"/>
        <w:autoSpaceDN w:val="0"/>
        <w:adjustRightInd w:val="0"/>
        <w:ind w:firstLine="709"/>
        <w:jc w:val="both"/>
        <w:rPr>
          <w:lang w:eastAsia="en-US"/>
        </w:rPr>
      </w:pPr>
      <w:r w:rsidRPr="00C06C74">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C06C74" w:rsidRDefault="00BF0EAD" w:rsidP="00DB2154">
      <w:pPr>
        <w:autoSpaceDE w:val="0"/>
        <w:autoSpaceDN w:val="0"/>
        <w:adjustRightInd w:val="0"/>
        <w:ind w:firstLine="709"/>
        <w:jc w:val="both"/>
        <w:rPr>
          <w:rFonts w:eastAsia="Calibri"/>
          <w:lang w:eastAsia="en-US"/>
        </w:rPr>
      </w:pPr>
      <w:r w:rsidRPr="00C06C74">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C06C74" w:rsidRDefault="00BF0EAD" w:rsidP="00DB2154">
      <w:pPr>
        <w:autoSpaceDE w:val="0"/>
        <w:autoSpaceDN w:val="0"/>
        <w:adjustRightInd w:val="0"/>
        <w:ind w:firstLine="709"/>
        <w:jc w:val="both"/>
        <w:rPr>
          <w:rFonts w:eastAsia="Calibri"/>
          <w:lang w:eastAsia="en-US"/>
        </w:rPr>
      </w:pPr>
      <w:r w:rsidRPr="00C06C74">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C06C74" w:rsidRDefault="00BF0EAD" w:rsidP="00DB2154">
      <w:pPr>
        <w:autoSpaceDE w:val="0"/>
        <w:autoSpaceDN w:val="0"/>
        <w:adjustRightInd w:val="0"/>
        <w:ind w:firstLine="709"/>
        <w:jc w:val="both"/>
        <w:rPr>
          <w:rFonts w:eastAsia="Calibri"/>
          <w:lang w:eastAsia="en-US"/>
        </w:rPr>
      </w:pPr>
      <w:r w:rsidRPr="00C06C74">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C06C74" w:rsidRDefault="00BF0EAD" w:rsidP="00DB2154">
      <w:pPr>
        <w:autoSpaceDE w:val="0"/>
        <w:autoSpaceDN w:val="0"/>
        <w:adjustRightInd w:val="0"/>
        <w:ind w:firstLine="709"/>
        <w:jc w:val="both"/>
        <w:rPr>
          <w:lang w:eastAsia="en-US"/>
        </w:rPr>
      </w:pPr>
      <w:r w:rsidRPr="00C06C74">
        <w:rPr>
          <w:lang w:eastAsia="en-US"/>
        </w:rPr>
        <w:t>- овладение базовыми предметными и межпредметными понятиями в процессе освоения учебного предмета «Музыка»;</w:t>
      </w:r>
    </w:p>
    <w:p w:rsidR="00BF0EAD" w:rsidRPr="00C06C74" w:rsidRDefault="00BF0EAD" w:rsidP="00DB2154">
      <w:pPr>
        <w:autoSpaceDE w:val="0"/>
        <w:autoSpaceDN w:val="0"/>
        <w:adjustRightInd w:val="0"/>
        <w:ind w:firstLine="709"/>
        <w:jc w:val="both"/>
        <w:rPr>
          <w:lang w:eastAsia="en-US"/>
        </w:rPr>
      </w:pPr>
      <w:r w:rsidRPr="00C06C74">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C06C74" w:rsidRDefault="00BF0EAD" w:rsidP="00DB2154">
      <w:pPr>
        <w:autoSpaceDE w:val="0"/>
        <w:autoSpaceDN w:val="0"/>
        <w:adjustRightInd w:val="0"/>
        <w:ind w:firstLine="709"/>
        <w:jc w:val="both"/>
        <w:rPr>
          <w:lang w:eastAsia="en-US"/>
        </w:rPr>
      </w:pPr>
      <w:r w:rsidRPr="00C06C74">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C06C74" w:rsidRDefault="00BF0EAD" w:rsidP="00DB2154">
      <w:pPr>
        <w:autoSpaceDE w:val="0"/>
        <w:autoSpaceDN w:val="0"/>
        <w:adjustRightInd w:val="0"/>
        <w:ind w:firstLine="709"/>
        <w:jc w:val="both"/>
        <w:rPr>
          <w:lang w:eastAsia="en-US"/>
        </w:rPr>
      </w:pPr>
      <w:r w:rsidRPr="00C06C74">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C06C74" w:rsidRDefault="00BF0EAD" w:rsidP="00DB2154">
      <w:pPr>
        <w:autoSpaceDE w:val="0"/>
        <w:autoSpaceDN w:val="0"/>
        <w:adjustRightInd w:val="0"/>
        <w:ind w:firstLine="709"/>
        <w:jc w:val="both"/>
        <w:rPr>
          <w:lang w:eastAsia="en-US"/>
        </w:rPr>
      </w:pPr>
      <w:r w:rsidRPr="00C06C74">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C06C74" w:rsidRDefault="00BF0EAD" w:rsidP="00DB2154">
      <w:pPr>
        <w:autoSpaceDE w:val="0"/>
        <w:autoSpaceDN w:val="0"/>
        <w:adjustRightInd w:val="0"/>
        <w:ind w:firstLine="709"/>
        <w:jc w:val="both"/>
        <w:rPr>
          <w:i/>
          <w:lang w:eastAsia="en-US"/>
        </w:rPr>
      </w:pPr>
      <w:r w:rsidRPr="00C06C74">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C06C74" w:rsidRDefault="00BF0EAD" w:rsidP="00DB2154">
      <w:pPr>
        <w:pStyle w:val="a3"/>
        <w:spacing w:line="240" w:lineRule="auto"/>
        <w:ind w:firstLine="709"/>
        <w:rPr>
          <w:rFonts w:ascii="Times New Roman" w:hAnsi="Times New Roman"/>
          <w:color w:val="auto"/>
          <w:spacing w:val="-2"/>
          <w:sz w:val="24"/>
          <w:szCs w:val="24"/>
        </w:rPr>
      </w:pPr>
      <w:r w:rsidRPr="00C06C74">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pacing w:val="2"/>
          <w:sz w:val="24"/>
          <w:szCs w:val="24"/>
        </w:rPr>
        <w:t>«Технология».</w:t>
      </w:r>
      <w:r w:rsidRPr="00C06C74">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C06C74">
        <w:rPr>
          <w:rFonts w:ascii="Times New Roman" w:hAnsi="Times New Roman"/>
          <w:color w:val="auto"/>
          <w:sz w:val="24"/>
          <w:szCs w:val="24"/>
        </w:rPr>
        <w:t>обусловлены:</w:t>
      </w:r>
    </w:p>
    <w:p w:rsidR="00653A76" w:rsidRPr="00C06C74" w:rsidRDefault="00653A76" w:rsidP="00DB2154">
      <w:pPr>
        <w:pStyle w:val="21"/>
        <w:spacing w:line="240" w:lineRule="auto"/>
        <w:rPr>
          <w:sz w:val="24"/>
        </w:rPr>
      </w:pPr>
      <w:r w:rsidRPr="00C06C74">
        <w:rPr>
          <w:sz w:val="24"/>
        </w:rPr>
        <w:t>ключевой ролью предметно­преобразовательной деятель</w:t>
      </w:r>
      <w:r w:rsidRPr="00C06C74">
        <w:rPr>
          <w:spacing w:val="2"/>
          <w:sz w:val="24"/>
        </w:rPr>
        <w:t xml:space="preserve">ности как основы формирования системы универсальных </w:t>
      </w:r>
      <w:r w:rsidRPr="00C06C74">
        <w:rPr>
          <w:sz w:val="24"/>
        </w:rPr>
        <w:t>учебных действий;</w:t>
      </w:r>
    </w:p>
    <w:p w:rsidR="00653A76" w:rsidRPr="00C06C74" w:rsidRDefault="00653A76" w:rsidP="00DB2154">
      <w:pPr>
        <w:pStyle w:val="21"/>
        <w:spacing w:line="240" w:lineRule="auto"/>
        <w:rPr>
          <w:sz w:val="24"/>
        </w:rPr>
      </w:pPr>
      <w:r w:rsidRPr="00C06C74">
        <w:rPr>
          <w:spacing w:val="2"/>
          <w:sz w:val="24"/>
        </w:rPr>
        <w:t>значением универсальных учебных действий моделиро</w:t>
      </w:r>
      <w:r w:rsidRPr="00C06C74">
        <w:rPr>
          <w:sz w:val="24"/>
        </w:rPr>
        <w:t xml:space="preserve">вания и планирования, которые являются непосредственным предметом усвоения в ходе выполнения различных заданий </w:t>
      </w:r>
      <w:r w:rsidRPr="00C06C74">
        <w:rPr>
          <w:spacing w:val="2"/>
          <w:sz w:val="24"/>
        </w:rPr>
        <w:t>по курсу (так, в ходе решения задач на конструированиеобучающиеся учатся использовать схемы, карты и модели,</w:t>
      </w:r>
      <w:r w:rsidRPr="00C06C74">
        <w:rPr>
          <w:spacing w:val="-2"/>
          <w:sz w:val="24"/>
        </w:rPr>
        <w:t>задающие полную ориентировочную основу выполнения пред</w:t>
      </w:r>
      <w:r w:rsidRPr="00C06C74">
        <w:rPr>
          <w:spacing w:val="2"/>
          <w:sz w:val="24"/>
        </w:rPr>
        <w:t xml:space="preserve">ложенных заданий и позволяющие выделять необходимую </w:t>
      </w:r>
      <w:r w:rsidRPr="00C06C74">
        <w:rPr>
          <w:sz w:val="24"/>
        </w:rPr>
        <w:t>систему ориентиров);</w:t>
      </w:r>
    </w:p>
    <w:p w:rsidR="00653A76" w:rsidRPr="00C06C74" w:rsidRDefault="00653A76" w:rsidP="00DB2154">
      <w:pPr>
        <w:pStyle w:val="21"/>
        <w:spacing w:line="240" w:lineRule="auto"/>
        <w:rPr>
          <w:sz w:val="24"/>
        </w:rPr>
      </w:pPr>
      <w:r w:rsidRPr="00C06C74">
        <w:rPr>
          <w:sz w:val="24"/>
        </w:rPr>
        <w:t>специальной организацией процесса планомерно­поэтап</w:t>
      </w:r>
      <w:r w:rsidRPr="00C06C74">
        <w:rPr>
          <w:spacing w:val="2"/>
          <w:sz w:val="24"/>
        </w:rPr>
        <w:t xml:space="preserve">ной отработки предметно­преобразовательной деятельности </w:t>
      </w:r>
      <w:r w:rsidRPr="00C06C74">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C06C74" w:rsidRDefault="00653A76" w:rsidP="00DB2154">
      <w:pPr>
        <w:pStyle w:val="21"/>
        <w:spacing w:line="240" w:lineRule="auto"/>
        <w:rPr>
          <w:sz w:val="24"/>
        </w:rPr>
      </w:pPr>
      <w:r w:rsidRPr="00C06C74">
        <w:rPr>
          <w:spacing w:val="2"/>
          <w:sz w:val="24"/>
        </w:rPr>
        <w:t xml:space="preserve">широким использованием форм группового сотрудничества и проектных форм работы для реализации учебных </w:t>
      </w:r>
      <w:r w:rsidRPr="00C06C74">
        <w:rPr>
          <w:sz w:val="24"/>
        </w:rPr>
        <w:t>целей курса;</w:t>
      </w:r>
    </w:p>
    <w:p w:rsidR="00653A76" w:rsidRPr="00C06C74" w:rsidRDefault="00653A76" w:rsidP="00DB2154">
      <w:pPr>
        <w:pStyle w:val="21"/>
        <w:spacing w:line="240" w:lineRule="auto"/>
        <w:rPr>
          <w:sz w:val="24"/>
        </w:rPr>
      </w:pPr>
      <w:r w:rsidRPr="00C06C74">
        <w:rPr>
          <w:sz w:val="24"/>
        </w:rPr>
        <w:t>формированием первоначальных элементов ИКТ­компетентности обучающихся.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Изучение технологии обеспечивает реализацию следующих целей:</w:t>
      </w:r>
    </w:p>
    <w:p w:rsidR="00653A76" w:rsidRPr="00C06C74" w:rsidRDefault="00653A76" w:rsidP="00DB2154">
      <w:pPr>
        <w:pStyle w:val="21"/>
        <w:spacing w:line="240" w:lineRule="auto"/>
        <w:rPr>
          <w:sz w:val="24"/>
        </w:rPr>
      </w:pPr>
      <w:r w:rsidRPr="00C06C74">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C06C74" w:rsidRDefault="00653A76" w:rsidP="00DB2154">
      <w:pPr>
        <w:pStyle w:val="21"/>
        <w:spacing w:line="240" w:lineRule="auto"/>
        <w:rPr>
          <w:sz w:val="24"/>
        </w:rPr>
      </w:pPr>
      <w:r w:rsidRPr="00C06C74">
        <w:rPr>
          <w:spacing w:val="2"/>
          <w:sz w:val="24"/>
        </w:rPr>
        <w:t xml:space="preserve">развитие знаково­символического и пространственного </w:t>
      </w:r>
      <w:r w:rsidRPr="00C06C74">
        <w:rPr>
          <w:sz w:val="24"/>
        </w:rPr>
        <w:t xml:space="preserve">мышления, творческого и репродуктивного воображения на </w:t>
      </w:r>
      <w:r w:rsidRPr="00C06C74">
        <w:rPr>
          <w:spacing w:val="2"/>
          <w:sz w:val="24"/>
        </w:rPr>
        <w:t>основе развития способности обучающегося к моделирова</w:t>
      </w:r>
      <w:r w:rsidRPr="00C06C74">
        <w:rPr>
          <w:sz w:val="24"/>
        </w:rPr>
        <w:t>нию и отображению объекта и процесса его преобразования в форме моделей (рисунков, планов, схем, чертежей);</w:t>
      </w:r>
    </w:p>
    <w:p w:rsidR="00653A76" w:rsidRPr="00C06C74" w:rsidRDefault="00653A76" w:rsidP="00DB2154">
      <w:pPr>
        <w:pStyle w:val="21"/>
        <w:spacing w:line="240" w:lineRule="auto"/>
        <w:rPr>
          <w:sz w:val="24"/>
        </w:rPr>
      </w:pPr>
      <w:r w:rsidRPr="00C06C74">
        <w:rPr>
          <w:spacing w:val="-2"/>
          <w:sz w:val="24"/>
        </w:rPr>
        <w:t xml:space="preserve">развитие регулятивных действий, включая целеполагание; </w:t>
      </w:r>
      <w:r w:rsidRPr="00C06C74">
        <w:rPr>
          <w:spacing w:val="2"/>
          <w:sz w:val="24"/>
        </w:rPr>
        <w:t>планирование (умение составлять план действий и приме</w:t>
      </w:r>
      <w:r w:rsidRPr="00C06C74">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C06C74" w:rsidRDefault="00653A76" w:rsidP="00DB2154">
      <w:pPr>
        <w:pStyle w:val="21"/>
        <w:spacing w:line="240" w:lineRule="auto"/>
        <w:rPr>
          <w:sz w:val="24"/>
        </w:rPr>
      </w:pPr>
      <w:r w:rsidRPr="00C06C74">
        <w:rPr>
          <w:sz w:val="24"/>
        </w:rPr>
        <w:t>формирование внутреннего плана на основе поэтапной отработки предметно­преобразующих действий;</w:t>
      </w:r>
    </w:p>
    <w:p w:rsidR="00653A76" w:rsidRPr="00C06C74" w:rsidRDefault="00653A76" w:rsidP="00DB2154">
      <w:pPr>
        <w:pStyle w:val="21"/>
        <w:spacing w:line="240" w:lineRule="auto"/>
        <w:rPr>
          <w:sz w:val="24"/>
        </w:rPr>
      </w:pPr>
      <w:r w:rsidRPr="00C06C74">
        <w:rPr>
          <w:sz w:val="24"/>
        </w:rPr>
        <w:t>развитие планирующей и регулирующей функций речи;</w:t>
      </w:r>
    </w:p>
    <w:p w:rsidR="00653A76" w:rsidRPr="00C06C74" w:rsidRDefault="00653A76" w:rsidP="00DB2154">
      <w:pPr>
        <w:pStyle w:val="21"/>
        <w:spacing w:line="240" w:lineRule="auto"/>
        <w:rPr>
          <w:sz w:val="24"/>
        </w:rPr>
      </w:pPr>
      <w:r w:rsidRPr="00C06C74">
        <w:rPr>
          <w:sz w:val="24"/>
        </w:rPr>
        <w:t>развитие коммуникативной компетентности обучающихся на основе организации совместно­продуктивной деятельности;</w:t>
      </w:r>
    </w:p>
    <w:p w:rsidR="00653A76" w:rsidRPr="00C06C74" w:rsidRDefault="00653A76" w:rsidP="00DB2154">
      <w:pPr>
        <w:pStyle w:val="21"/>
        <w:spacing w:line="240" w:lineRule="auto"/>
        <w:rPr>
          <w:sz w:val="24"/>
        </w:rPr>
      </w:pPr>
      <w:r w:rsidRPr="00C06C74">
        <w:rPr>
          <w:spacing w:val="2"/>
          <w:sz w:val="24"/>
        </w:rPr>
        <w:t>развитие эстетических представлений и критериев на основе изобразительной и художественной конструктивной</w:t>
      </w:r>
      <w:r w:rsidRPr="00C06C74">
        <w:rPr>
          <w:sz w:val="24"/>
        </w:rPr>
        <w:t xml:space="preserve"> деятельности;</w:t>
      </w:r>
    </w:p>
    <w:p w:rsidR="00653A76" w:rsidRPr="00C06C74" w:rsidRDefault="00653A76" w:rsidP="00DB2154">
      <w:pPr>
        <w:pStyle w:val="21"/>
        <w:spacing w:line="240" w:lineRule="auto"/>
        <w:rPr>
          <w:sz w:val="24"/>
        </w:rPr>
      </w:pPr>
      <w:r w:rsidRPr="00C06C74">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C06C74" w:rsidRDefault="00653A76" w:rsidP="00DB2154">
      <w:pPr>
        <w:pStyle w:val="21"/>
        <w:spacing w:line="240" w:lineRule="auto"/>
        <w:rPr>
          <w:sz w:val="24"/>
        </w:rPr>
      </w:pPr>
      <w:r w:rsidRPr="00C06C74">
        <w:rPr>
          <w:sz w:val="24"/>
        </w:rPr>
        <w:t xml:space="preserve">ознакомление обучающихся с миром профессий и их социальным значением, историей их возникновения и развития </w:t>
      </w:r>
      <w:r w:rsidRPr="00C06C74">
        <w:rPr>
          <w:spacing w:val="2"/>
          <w:sz w:val="24"/>
        </w:rPr>
        <w:t>как первая ступень формирования готовности к предвари</w:t>
      </w:r>
      <w:r w:rsidRPr="00C06C74">
        <w:rPr>
          <w:sz w:val="24"/>
        </w:rPr>
        <w:t>тельному профессиональному самоопределению;</w:t>
      </w:r>
    </w:p>
    <w:p w:rsidR="00653A76" w:rsidRPr="00C06C74" w:rsidRDefault="00653A76" w:rsidP="00DB2154">
      <w:pPr>
        <w:pStyle w:val="21"/>
        <w:spacing w:line="240" w:lineRule="auto"/>
        <w:rPr>
          <w:b/>
          <w:bCs/>
          <w:sz w:val="24"/>
        </w:rPr>
      </w:pPr>
      <w:r w:rsidRPr="00C06C74">
        <w:rPr>
          <w:spacing w:val="-2"/>
          <w:sz w:val="24"/>
        </w:rPr>
        <w:t>формирование ИКТ­компетентности обучающихся, вклю</w:t>
      </w:r>
      <w:r w:rsidRPr="00C06C74">
        <w:rPr>
          <w:sz w:val="24"/>
        </w:rPr>
        <w:t>чая ознакомление с правилами жизни людей в мире инфор</w:t>
      </w:r>
      <w:r w:rsidRPr="00C06C74">
        <w:rPr>
          <w:spacing w:val="2"/>
          <w:sz w:val="24"/>
        </w:rPr>
        <w:t>мации: избирательность в потреблении информации, ува</w:t>
      </w:r>
      <w:r w:rsidRPr="00C06C74">
        <w:rPr>
          <w:sz w:val="24"/>
        </w:rPr>
        <w:t>жение к личной информации другого человека, к процессу познания учения, к состоянию неполного знания и другим аспектам.</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«Физическая культура».</w:t>
      </w:r>
      <w:r w:rsidRPr="00C06C74">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C06C74" w:rsidRDefault="00653A76" w:rsidP="00DB2154">
      <w:pPr>
        <w:pStyle w:val="21"/>
        <w:spacing w:line="240" w:lineRule="auto"/>
        <w:rPr>
          <w:sz w:val="24"/>
        </w:rPr>
      </w:pPr>
      <w:r w:rsidRPr="00C06C74">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C06C74" w:rsidRDefault="00653A76" w:rsidP="00DB2154">
      <w:pPr>
        <w:pStyle w:val="21"/>
        <w:spacing w:line="240" w:lineRule="auto"/>
        <w:rPr>
          <w:sz w:val="24"/>
        </w:rPr>
      </w:pPr>
      <w:r w:rsidRPr="00C06C74">
        <w:rPr>
          <w:sz w:val="24"/>
        </w:rPr>
        <w:t>освоение моральных норм помощи тем, кто в ней нуждается, готовности принять на себя ответственность;</w:t>
      </w:r>
    </w:p>
    <w:p w:rsidR="00653A76" w:rsidRPr="00C06C74" w:rsidRDefault="00653A76" w:rsidP="00DB2154">
      <w:pPr>
        <w:pStyle w:val="21"/>
        <w:spacing w:line="240" w:lineRule="auto"/>
        <w:rPr>
          <w:sz w:val="24"/>
        </w:rPr>
      </w:pPr>
      <w:r w:rsidRPr="00C06C74">
        <w:rPr>
          <w:spacing w:val="2"/>
          <w:sz w:val="24"/>
        </w:rPr>
        <w:t>развитие мотивации достижения и готовности к преодолению трудностей на основе конструктивных стратегий</w:t>
      </w:r>
      <w:r w:rsidRPr="00C06C74">
        <w:rPr>
          <w:spacing w:val="2"/>
          <w:sz w:val="24"/>
        </w:rPr>
        <w:br/>
      </w:r>
      <w:r w:rsidRPr="00C06C74">
        <w:rPr>
          <w:sz w:val="24"/>
        </w:rPr>
        <w:t>совладания и умения мобилизовать свои личностные и физические ресурсы, стрессоустойчивости;</w:t>
      </w:r>
    </w:p>
    <w:p w:rsidR="00653A76" w:rsidRPr="00C06C74" w:rsidRDefault="00653A76" w:rsidP="00DB2154">
      <w:pPr>
        <w:pStyle w:val="21"/>
        <w:spacing w:line="240" w:lineRule="auto"/>
        <w:rPr>
          <w:sz w:val="24"/>
        </w:rPr>
      </w:pPr>
      <w:r w:rsidRPr="00C06C74">
        <w:rPr>
          <w:sz w:val="24"/>
        </w:rPr>
        <w:t>освоение правил здорового и безопасного образа жизни.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«Физическая культура» как учебный предмет способствует:</w:t>
      </w:r>
    </w:p>
    <w:p w:rsidR="00653A76" w:rsidRPr="00C06C74" w:rsidRDefault="00653A76" w:rsidP="00DB2154">
      <w:pPr>
        <w:pStyle w:val="21"/>
        <w:spacing w:line="240" w:lineRule="auto"/>
        <w:rPr>
          <w:sz w:val="24"/>
        </w:rPr>
      </w:pPr>
      <w:r w:rsidRPr="00C06C74">
        <w:rPr>
          <w:sz w:val="24"/>
        </w:rPr>
        <w:t>в области регулятивных действий развитию умений пла</w:t>
      </w:r>
      <w:r w:rsidRPr="00C06C74">
        <w:rPr>
          <w:spacing w:val="2"/>
          <w:sz w:val="24"/>
        </w:rPr>
        <w:t xml:space="preserve">нировать, регулировать, контролировать и оценивать свои </w:t>
      </w:r>
      <w:r w:rsidRPr="00C06C74">
        <w:rPr>
          <w:sz w:val="24"/>
        </w:rPr>
        <w:t>действия;</w:t>
      </w:r>
    </w:p>
    <w:p w:rsidR="00653A76" w:rsidRPr="00C06C74" w:rsidRDefault="00653A76" w:rsidP="00DB2154">
      <w:pPr>
        <w:pStyle w:val="21"/>
        <w:spacing w:line="240" w:lineRule="auto"/>
        <w:rPr>
          <w:sz w:val="24"/>
        </w:rPr>
      </w:pPr>
      <w:r w:rsidRPr="00C06C74">
        <w:rPr>
          <w:sz w:val="24"/>
        </w:rPr>
        <w:t>в области коммуникативных действий развитию взаимодействия, ориентации на партн</w:t>
      </w:r>
      <w:r w:rsidR="00D30361" w:rsidRPr="00C06C74">
        <w:rPr>
          <w:sz w:val="24"/>
        </w:rPr>
        <w:t>е</w:t>
      </w:r>
      <w:r w:rsidRPr="00C06C74">
        <w:rPr>
          <w:sz w:val="24"/>
        </w:rPr>
        <w:t>ра, сотрудничеству и кооперации (в командных видах спорта — формированию умений планировать общую цель и пути е</w:t>
      </w:r>
      <w:r w:rsidR="00D30361" w:rsidRPr="00C06C74">
        <w:rPr>
          <w:sz w:val="24"/>
        </w:rPr>
        <w:t>е</w:t>
      </w:r>
      <w:r w:rsidRPr="00C06C74">
        <w:rPr>
          <w:sz w:val="24"/>
        </w:rPr>
        <w:t xml:space="preserve"> достижения; договариваться в отношении целей и способов действия, распреде</w:t>
      </w:r>
      <w:r w:rsidRPr="00C06C74">
        <w:rPr>
          <w:spacing w:val="2"/>
          <w:sz w:val="24"/>
        </w:rPr>
        <w:t xml:space="preserve">ления функций и ролей в совместной деятельности; конструктивно разрешать конфликты; осуществлять взаимный </w:t>
      </w:r>
      <w:r w:rsidRPr="00C06C74">
        <w:rPr>
          <w:sz w:val="24"/>
        </w:rPr>
        <w:t>контроль; адекватно оценивать собственное поведение и поведение партн</w:t>
      </w:r>
      <w:r w:rsidR="00D30361" w:rsidRPr="00C06C74">
        <w:rPr>
          <w:sz w:val="24"/>
        </w:rPr>
        <w:t>е</w:t>
      </w:r>
      <w:r w:rsidRPr="00C06C74">
        <w:rPr>
          <w:sz w:val="24"/>
        </w:rPr>
        <w:t>ра и вносить необходимые коррективы в интересах достижения общего результата).</w:t>
      </w:r>
    </w:p>
    <w:p w:rsidR="00DA6D5B" w:rsidRPr="00C06C74" w:rsidRDefault="00DA6D5B" w:rsidP="00DA6D5B">
      <w:pPr>
        <w:pStyle w:val="21"/>
        <w:numPr>
          <w:ilvl w:val="0"/>
          <w:numId w:val="0"/>
        </w:numPr>
        <w:spacing w:line="240" w:lineRule="auto"/>
        <w:ind w:left="680"/>
        <w:rPr>
          <w:sz w:val="24"/>
        </w:rPr>
      </w:pPr>
    </w:p>
    <w:p w:rsidR="00FF7057" w:rsidRPr="00C06C74" w:rsidRDefault="00FF7057" w:rsidP="00442E87">
      <w:pPr>
        <w:pStyle w:val="afd"/>
        <w:numPr>
          <w:ilvl w:val="1"/>
          <w:numId w:val="89"/>
        </w:numPr>
        <w:spacing w:line="240" w:lineRule="auto"/>
        <w:rPr>
          <w:sz w:val="24"/>
        </w:rPr>
      </w:pPr>
      <w:bookmarkStart w:id="121" w:name="_Toc294246092"/>
      <w:bookmarkStart w:id="122" w:name="_Toc424564323"/>
      <w:bookmarkStart w:id="123" w:name="_Toc288394080"/>
      <w:bookmarkStart w:id="124" w:name="_Toc288410547"/>
      <w:bookmarkStart w:id="125" w:name="_Toc288410676"/>
      <w:bookmarkStart w:id="126" w:name="_Toc288410741"/>
      <w:r w:rsidRPr="00C06C74">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1"/>
      <w:bookmarkEnd w:id="122"/>
    </w:p>
    <w:p w:rsidR="00FF7057" w:rsidRPr="00C06C74" w:rsidRDefault="00FF7057" w:rsidP="00DB2154">
      <w:pPr>
        <w:tabs>
          <w:tab w:val="left" w:pos="709"/>
        </w:tabs>
        <w:ind w:firstLine="709"/>
        <w:jc w:val="both"/>
        <w:rPr>
          <w:shd w:val="clear" w:color="auto" w:fill="FFFFFF"/>
        </w:rPr>
      </w:pPr>
      <w:r w:rsidRPr="00C06C74">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C06C74" w:rsidRDefault="00FF7057" w:rsidP="00DB2154">
      <w:pPr>
        <w:tabs>
          <w:tab w:val="left" w:pos="709"/>
        </w:tabs>
        <w:ind w:firstLine="709"/>
        <w:jc w:val="both"/>
        <w:rPr>
          <w:shd w:val="clear" w:color="auto" w:fill="FFFFFF"/>
        </w:rPr>
      </w:pPr>
      <w:r w:rsidRPr="00C06C74">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C06C74" w:rsidRDefault="00FF7057" w:rsidP="00DB2154">
      <w:pPr>
        <w:tabs>
          <w:tab w:val="left" w:pos="709"/>
        </w:tabs>
        <w:ind w:firstLine="709"/>
        <w:jc w:val="both"/>
        <w:rPr>
          <w:shd w:val="clear" w:color="auto" w:fill="FFFFFF"/>
        </w:rPr>
      </w:pPr>
      <w:r w:rsidRPr="00C06C74">
        <w:rPr>
          <w:shd w:val="clear" w:color="auto" w:fill="FFFFFF"/>
        </w:rPr>
        <w:t>В ходе освоения учебно-исследовательской и проектной деятельности учащийся начальной школы</w:t>
      </w:r>
      <w:r w:rsidRPr="00C06C74">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C06C74" w:rsidRDefault="00FF7057" w:rsidP="00DB2154">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C06C74">
        <w:rPr>
          <w:rFonts w:ascii="Times New Roman" w:eastAsia="Calibri" w:hAnsi="Times New Roman"/>
          <w:spacing w:val="0"/>
          <w:sz w:val="24"/>
          <w:szCs w:val="24"/>
        </w:rPr>
        <w:t xml:space="preserve">Основными задачами </w:t>
      </w:r>
      <w:r w:rsidRPr="00C06C74">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C06C74">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C06C74" w:rsidRDefault="00FF7057" w:rsidP="00DB2154">
      <w:pPr>
        <w:shd w:val="clear" w:color="auto" w:fill="FFFFFF"/>
        <w:tabs>
          <w:tab w:val="left" w:pos="709"/>
        </w:tabs>
        <w:ind w:firstLine="709"/>
        <w:jc w:val="both"/>
        <w:rPr>
          <w:rFonts w:eastAsia="Calibri"/>
        </w:rPr>
      </w:pPr>
      <w:r w:rsidRPr="00C06C74">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C06C74" w:rsidRDefault="00FF7057" w:rsidP="00DB2154">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C06C74">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C06C74">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C06C74" w:rsidRDefault="00FF7057" w:rsidP="00DB2154">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C06C74">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C06C74" w:rsidRDefault="00FF7057" w:rsidP="00DB2154">
      <w:pPr>
        <w:pStyle w:val="82"/>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C06C74">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C06C74" w:rsidRDefault="00FF7057" w:rsidP="00DB2154">
      <w:pPr>
        <w:shd w:val="clear" w:color="auto" w:fill="FFFFFF"/>
        <w:tabs>
          <w:tab w:val="left" w:pos="709"/>
        </w:tabs>
        <w:ind w:firstLine="709"/>
        <w:jc w:val="both"/>
      </w:pPr>
      <w:r w:rsidRPr="00C06C74">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C06C74">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C06C74" w:rsidRDefault="001F3F1E" w:rsidP="00DB2154">
      <w:pPr>
        <w:shd w:val="clear" w:color="auto" w:fill="FFFFFF"/>
        <w:tabs>
          <w:tab w:val="left" w:pos="709"/>
        </w:tabs>
        <w:ind w:firstLine="709"/>
        <w:jc w:val="both"/>
      </w:pPr>
    </w:p>
    <w:p w:rsidR="00653A76" w:rsidRPr="00C06C74" w:rsidRDefault="001F3F1E" w:rsidP="00442E87">
      <w:pPr>
        <w:pStyle w:val="afd"/>
        <w:numPr>
          <w:ilvl w:val="2"/>
          <w:numId w:val="89"/>
        </w:numPr>
        <w:spacing w:line="240" w:lineRule="auto"/>
        <w:ind w:left="0" w:firstLine="0"/>
        <w:rPr>
          <w:sz w:val="24"/>
        </w:rPr>
      </w:pPr>
      <w:bookmarkStart w:id="127" w:name="_Toc294246093"/>
      <w:bookmarkStart w:id="128" w:name="_Toc424564324"/>
      <w:bookmarkEnd w:id="123"/>
      <w:bookmarkEnd w:id="124"/>
      <w:bookmarkEnd w:id="125"/>
      <w:bookmarkEnd w:id="126"/>
      <w:r w:rsidRPr="00C06C74">
        <w:rPr>
          <w:sz w:val="24"/>
        </w:rPr>
        <w:t>Условия, обеспечивающие развитие универсальных учебных действий у обучающихся</w:t>
      </w:r>
      <w:bookmarkEnd w:id="127"/>
      <w:bookmarkEnd w:id="128"/>
    </w:p>
    <w:p w:rsidR="001F3F1E" w:rsidRPr="00C06C74" w:rsidRDefault="001F3F1E" w:rsidP="00DB2154">
      <w:pPr>
        <w:tabs>
          <w:tab w:val="left" w:pos="709"/>
        </w:tabs>
        <w:ind w:firstLine="709"/>
        <w:jc w:val="both"/>
      </w:pPr>
      <w:r w:rsidRPr="00C06C74">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C06C74" w:rsidRDefault="00303171" w:rsidP="00DB2154">
      <w:pPr>
        <w:tabs>
          <w:tab w:val="left" w:pos="709"/>
        </w:tabs>
        <w:ind w:firstLine="709"/>
        <w:jc w:val="both"/>
      </w:pPr>
      <w:r w:rsidRPr="00C06C74">
        <w:t xml:space="preserve">- </w:t>
      </w:r>
      <w:r w:rsidR="001F3F1E" w:rsidRPr="00C06C74">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C06C74" w:rsidRDefault="00303171" w:rsidP="00DB2154">
      <w:pPr>
        <w:tabs>
          <w:tab w:val="left" w:pos="709"/>
        </w:tabs>
        <w:ind w:firstLine="709"/>
        <w:jc w:val="both"/>
      </w:pPr>
      <w:r w:rsidRPr="00C06C74">
        <w:t xml:space="preserve">- </w:t>
      </w:r>
      <w:r w:rsidR="001F3F1E" w:rsidRPr="00C06C74">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C06C74">
        <w:t>е</w:t>
      </w:r>
      <w:r w:rsidR="001F3F1E" w:rsidRPr="00C06C74">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C06C74" w:rsidRDefault="00303171" w:rsidP="00DB2154">
      <w:pPr>
        <w:tabs>
          <w:tab w:val="left" w:pos="709"/>
        </w:tabs>
        <w:ind w:firstLine="709"/>
        <w:jc w:val="both"/>
      </w:pPr>
      <w:r w:rsidRPr="00C06C74">
        <w:t xml:space="preserve">- </w:t>
      </w:r>
      <w:r w:rsidR="001F3F1E" w:rsidRPr="00C06C74">
        <w:t>осуществлении целесообразного выбора организационно-деятельностных форм работы обуча</w:t>
      </w:r>
      <w:r w:rsidRPr="00C06C74">
        <w:t>ю</w:t>
      </w:r>
      <w:r w:rsidR="001F3F1E" w:rsidRPr="00C06C74">
        <w:t>щихся на уроке (учебном занятии) – индивидуальной, групповой (парной) работы, общеклассной дискуссии;</w:t>
      </w:r>
    </w:p>
    <w:p w:rsidR="001F3F1E" w:rsidRPr="00C06C74" w:rsidRDefault="001F3F1E" w:rsidP="00DB2154">
      <w:pPr>
        <w:tabs>
          <w:tab w:val="left" w:pos="709"/>
        </w:tabs>
        <w:ind w:firstLine="709"/>
        <w:jc w:val="both"/>
      </w:pPr>
      <w:r w:rsidRPr="00C06C74">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C06C74" w:rsidRDefault="00303171" w:rsidP="00DB2154">
      <w:pPr>
        <w:tabs>
          <w:tab w:val="left" w:pos="709"/>
        </w:tabs>
        <w:ind w:firstLine="709"/>
        <w:jc w:val="both"/>
      </w:pPr>
      <w:r w:rsidRPr="00C06C74">
        <w:t xml:space="preserve">- </w:t>
      </w:r>
      <w:r w:rsidR="001F3F1E" w:rsidRPr="00C06C74">
        <w:t>эффективного использования средств ИКТ.</w:t>
      </w:r>
    </w:p>
    <w:p w:rsidR="001F3F1E" w:rsidRPr="00C06C74" w:rsidRDefault="001F3F1E" w:rsidP="00DB2154">
      <w:pPr>
        <w:tabs>
          <w:tab w:val="left" w:pos="709"/>
        </w:tabs>
        <w:ind w:firstLine="709"/>
        <w:jc w:val="both"/>
      </w:pPr>
      <w:r w:rsidRPr="00C06C74">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C06C74" w:rsidRDefault="001F3F1E"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В условиях интенсификации процессов информатизации </w:t>
      </w:r>
      <w:r w:rsidRPr="00C06C74">
        <w:rPr>
          <w:rFonts w:ascii="Times New Roman" w:hAnsi="Times New Roman"/>
          <w:color w:val="auto"/>
          <w:sz w:val="24"/>
          <w:szCs w:val="24"/>
        </w:rPr>
        <w:t xml:space="preserve">общества и образования при формировании универсальных </w:t>
      </w:r>
      <w:r w:rsidRPr="00C06C74">
        <w:rPr>
          <w:rFonts w:ascii="Times New Roman" w:hAnsi="Times New Roman"/>
          <w:color w:val="auto"/>
          <w:spacing w:val="-2"/>
          <w:sz w:val="24"/>
          <w:szCs w:val="24"/>
        </w:rPr>
        <w:t>учебных действий наряду с предметными  методиками целе</w:t>
      </w:r>
      <w:r w:rsidRPr="00C06C74">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C06C74">
        <w:rPr>
          <w:rFonts w:ascii="Times New Roman" w:hAnsi="Times New Roman"/>
          <w:color w:val="auto"/>
          <w:spacing w:val="2"/>
          <w:sz w:val="24"/>
          <w:szCs w:val="24"/>
        </w:rPr>
        <w:t xml:space="preserve">среды. Ориентировка младших школьников в </w:t>
      </w:r>
      <w:r w:rsidRPr="00C06C74">
        <w:rPr>
          <w:rFonts w:ascii="Times New Roman" w:hAnsi="Times New Roman"/>
          <w:color w:val="auto"/>
          <w:sz w:val="24"/>
          <w:szCs w:val="24"/>
        </w:rPr>
        <w:t>ИКТ и формирова</w:t>
      </w:r>
      <w:r w:rsidRPr="00C06C74">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C06C74">
        <w:rPr>
          <w:rFonts w:ascii="Times New Roman" w:hAnsi="Times New Roman"/>
          <w:color w:val="auto"/>
          <w:sz w:val="24"/>
          <w:szCs w:val="24"/>
        </w:rPr>
        <w:t>рования уни</w:t>
      </w:r>
      <w:r w:rsidRPr="00C06C74">
        <w:rPr>
          <w:rFonts w:ascii="Times New Roman" w:hAnsi="Times New Roman"/>
          <w:color w:val="auto"/>
          <w:spacing w:val="2"/>
          <w:sz w:val="24"/>
          <w:szCs w:val="24"/>
        </w:rPr>
        <w:t>версальных учебных действий обучающихся в рамках</w:t>
      </w:r>
      <w:r w:rsidRPr="00C06C74">
        <w:rPr>
          <w:rFonts w:ascii="Times New Roman" w:hAnsi="Times New Roman"/>
          <w:color w:val="auto"/>
          <w:sz w:val="24"/>
          <w:szCs w:val="24"/>
        </w:rPr>
        <w:t xml:space="preserve"> начального общего образования. </w:t>
      </w:r>
    </w:p>
    <w:p w:rsidR="001F3F1E" w:rsidRPr="00C06C74" w:rsidRDefault="001F3F1E"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ИКТ также могут (и должны) широко применять</w:t>
      </w:r>
      <w:r w:rsidRPr="00C06C74">
        <w:rPr>
          <w:rFonts w:ascii="Times New Roman" w:hAnsi="Times New Roman"/>
          <w:color w:val="auto"/>
          <w:spacing w:val="2"/>
          <w:sz w:val="24"/>
          <w:szCs w:val="24"/>
        </w:rPr>
        <w:t xml:space="preserve">ся при оценке сформированности универсальных учебных </w:t>
      </w:r>
      <w:r w:rsidRPr="00C06C74">
        <w:rPr>
          <w:rFonts w:ascii="Times New Roman" w:hAnsi="Times New Roman"/>
          <w:color w:val="auto"/>
          <w:sz w:val="24"/>
          <w:szCs w:val="24"/>
        </w:rPr>
        <w:t xml:space="preserve">действий. Для их формирования исключительную важность </w:t>
      </w:r>
      <w:r w:rsidRPr="00C06C74">
        <w:rPr>
          <w:rFonts w:ascii="Times New Roman" w:hAnsi="Times New Roman"/>
          <w:color w:val="auto"/>
          <w:spacing w:val="2"/>
          <w:sz w:val="24"/>
          <w:szCs w:val="24"/>
        </w:rPr>
        <w:t>имеет использование информационно­образовательной сре</w:t>
      </w:r>
      <w:r w:rsidRPr="00C06C74">
        <w:rPr>
          <w:rFonts w:ascii="Times New Roman" w:hAnsi="Times New Roman"/>
          <w:color w:val="auto"/>
          <w:sz w:val="24"/>
          <w:szCs w:val="24"/>
        </w:rPr>
        <w:t>ды, в которой планируют и фиксируют свою деятельность, 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результаты учителя и обучающиеся.</w:t>
      </w:r>
    </w:p>
    <w:p w:rsidR="001F3F1E" w:rsidRPr="00C06C74" w:rsidRDefault="001F3F1E"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В рамках ИКТ­компетентности выделяется учебная ИКТ­компе</w:t>
      </w:r>
      <w:r w:rsidRPr="00C06C74">
        <w:rPr>
          <w:rFonts w:ascii="Times New Roman" w:hAnsi="Times New Roman"/>
          <w:color w:val="auto"/>
          <w:sz w:val="24"/>
          <w:szCs w:val="24"/>
        </w:rPr>
        <w:t>тентность - способность решать учебные задачи с исполь</w:t>
      </w:r>
      <w:r w:rsidRPr="00C06C74">
        <w:rPr>
          <w:rFonts w:ascii="Times New Roman" w:hAnsi="Times New Roman"/>
          <w:color w:val="auto"/>
          <w:spacing w:val="2"/>
          <w:sz w:val="24"/>
          <w:szCs w:val="24"/>
        </w:rPr>
        <w:t xml:space="preserve">зованием общедоступных в начальной школе инструментов </w:t>
      </w:r>
      <w:r w:rsidRPr="00C06C74">
        <w:rPr>
          <w:rFonts w:ascii="Times New Roman" w:hAnsi="Times New Roman"/>
          <w:color w:val="auto"/>
          <w:sz w:val="24"/>
          <w:szCs w:val="24"/>
        </w:rPr>
        <w:t>ИКТ и источников информации в соответствии с возрастны</w:t>
      </w:r>
      <w:r w:rsidRPr="00C06C74">
        <w:rPr>
          <w:rFonts w:ascii="Times New Roman" w:hAnsi="Times New Roman"/>
          <w:color w:val="auto"/>
          <w:spacing w:val="2"/>
          <w:sz w:val="24"/>
          <w:szCs w:val="24"/>
        </w:rPr>
        <w:t xml:space="preserve">ми потребностями и возможностями младшего школьника. </w:t>
      </w:r>
      <w:r w:rsidRPr="00C06C74">
        <w:rPr>
          <w:rFonts w:ascii="Times New Roman" w:hAnsi="Times New Roman"/>
          <w:color w:val="auto"/>
          <w:sz w:val="24"/>
          <w:szCs w:val="24"/>
        </w:rPr>
        <w:t xml:space="preserve">Решение задачи формирования ИКТ­компетентности должно </w:t>
      </w:r>
      <w:r w:rsidRPr="00C06C74">
        <w:rPr>
          <w:rFonts w:ascii="Times New Roman" w:hAnsi="Times New Roman"/>
          <w:color w:val="auto"/>
          <w:spacing w:val="-2"/>
          <w:sz w:val="24"/>
          <w:szCs w:val="24"/>
        </w:rPr>
        <w:t>проходить не только на занятиях по отдельным учебным пред</w:t>
      </w:r>
      <w:r w:rsidRPr="00C06C74">
        <w:rPr>
          <w:rFonts w:ascii="Times New Roman" w:hAnsi="Times New Roman"/>
          <w:color w:val="auto"/>
          <w:spacing w:val="2"/>
          <w:sz w:val="24"/>
          <w:szCs w:val="24"/>
        </w:rPr>
        <w:t xml:space="preserve">метам (где формируется предметная ИКТ­компетентность), </w:t>
      </w:r>
      <w:r w:rsidRPr="00C06C74">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C06C74" w:rsidRDefault="001F3F1E"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 критическое отношение к информации и избирательность </w:t>
      </w:r>
      <w:r w:rsidRPr="00C06C74">
        <w:rPr>
          <w:rFonts w:ascii="Times New Roman" w:hAnsi="Times New Roman"/>
          <w:color w:val="auto"/>
          <w:sz w:val="24"/>
          <w:szCs w:val="24"/>
        </w:rPr>
        <w:t>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восприятия;</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основы правовой культуры в области использования информации.</w:t>
      </w:r>
    </w:p>
    <w:p w:rsidR="001F3F1E" w:rsidRPr="00C06C74" w:rsidRDefault="001F3F1E"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При освоении регулятивных универсальных учебных действий обеспечиваются:</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использование результатов действия, размещ</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нных в информационной среде, для оценки и коррекции выполненного действия;</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создание цифрового портфолио учебных достижений обучающегося.</w:t>
      </w:r>
    </w:p>
    <w:p w:rsidR="001F3F1E" w:rsidRPr="00C06C74" w:rsidRDefault="001F3F1E"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При освоении познавательных универсальных учебных </w:t>
      </w:r>
      <w:r w:rsidRPr="00C06C74">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поиск информации;</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 фиксация (запись) информации с помощью различных </w:t>
      </w:r>
      <w:r w:rsidRPr="00C06C74">
        <w:rPr>
          <w:rFonts w:ascii="Times New Roman" w:hAnsi="Times New Roman"/>
          <w:color w:val="auto"/>
          <w:sz w:val="24"/>
          <w:szCs w:val="24"/>
        </w:rPr>
        <w:t>технических средств;</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структурирование информации, 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организация и представление в виде диаграмм, картосхем, линий времени и</w:t>
      </w:r>
      <w:r w:rsidRPr="00C06C74">
        <w:rPr>
          <w:rFonts w:ascii="Times New Roman" w:hAnsi="Times New Roman"/>
          <w:color w:val="auto"/>
          <w:sz w:val="24"/>
          <w:szCs w:val="24"/>
        </w:rPr>
        <w:t> </w:t>
      </w:r>
      <w:r w:rsidRPr="00C06C74">
        <w:rPr>
          <w:rFonts w:ascii="Times New Roman" w:hAnsi="Times New Roman"/>
          <w:color w:val="auto"/>
          <w:sz w:val="24"/>
          <w:szCs w:val="24"/>
        </w:rPr>
        <w:t>пр.;</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создание простых гипермедиасообщений;</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построение простейших моделей объектов и процессов.</w:t>
      </w:r>
    </w:p>
    <w:p w:rsidR="001F3F1E" w:rsidRPr="00C06C74" w:rsidRDefault="001F3F1E"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xml:space="preserve">ИКТ является важным инструментом для формирования </w:t>
      </w:r>
      <w:r w:rsidRPr="00C06C74">
        <w:rPr>
          <w:rFonts w:ascii="Times New Roman" w:hAnsi="Times New Roman"/>
          <w:color w:val="auto"/>
          <w:spacing w:val="-2"/>
          <w:sz w:val="24"/>
          <w:szCs w:val="24"/>
        </w:rPr>
        <w:t>коммуникативных универсальных учебных действий. Для это</w:t>
      </w:r>
      <w:r w:rsidRPr="00C06C74">
        <w:rPr>
          <w:rFonts w:ascii="Times New Roman" w:hAnsi="Times New Roman"/>
          <w:color w:val="auto"/>
          <w:sz w:val="24"/>
          <w:szCs w:val="24"/>
        </w:rPr>
        <w:t>го используются:</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обмен гипермедиасообщениями;</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выступление с аудиовизуальной поддержкой;</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фиксация хода коллективной/личной коммуникации;</w:t>
      </w:r>
    </w:p>
    <w:p w:rsidR="001F3F1E" w:rsidRPr="00C06C74" w:rsidRDefault="001F3F1E" w:rsidP="00DB2154">
      <w:pPr>
        <w:pStyle w:val="ab"/>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C06C74" w:rsidRDefault="001F3F1E" w:rsidP="00DB2154">
      <w:pPr>
        <w:pStyle w:val="a3"/>
        <w:tabs>
          <w:tab w:val="left" w:pos="709"/>
        </w:tabs>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C06C74">
        <w:rPr>
          <w:rFonts w:ascii="Times New Roman" w:hAnsi="Times New Roman"/>
          <w:color w:val="auto"/>
          <w:spacing w:val="2"/>
          <w:sz w:val="24"/>
          <w:szCs w:val="24"/>
        </w:rPr>
        <w:t xml:space="preserve">формирования универсальных учебных действий позволяет </w:t>
      </w:r>
      <w:r w:rsidRPr="00C06C74">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F7057" w:rsidRPr="00C06C74" w:rsidRDefault="00FF7057" w:rsidP="00442E87">
      <w:pPr>
        <w:pStyle w:val="afd"/>
        <w:numPr>
          <w:ilvl w:val="2"/>
          <w:numId w:val="89"/>
        </w:numPr>
        <w:spacing w:line="240" w:lineRule="auto"/>
        <w:ind w:left="0" w:firstLine="0"/>
        <w:rPr>
          <w:sz w:val="24"/>
        </w:rPr>
      </w:pPr>
      <w:bookmarkStart w:id="129" w:name="_Toc294246094"/>
      <w:bookmarkStart w:id="130" w:name="_Toc424564325"/>
      <w:r w:rsidRPr="00C06C74">
        <w:rPr>
          <w:spacing w:val="-4"/>
          <w:sz w:val="24"/>
        </w:rPr>
        <w:t>Условия, обеспечивающие преемственность про</w:t>
      </w:r>
      <w:r w:rsidRPr="00C06C74">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9"/>
      <w:bookmarkEnd w:id="130"/>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C06C74">
        <w:rPr>
          <w:rFonts w:ascii="Times New Roman" w:hAnsi="Times New Roman"/>
          <w:color w:val="auto"/>
          <w:sz w:val="24"/>
          <w:szCs w:val="24"/>
        </w:rPr>
        <w:t>организации, осуществляющей образовательную деятельность</w:t>
      </w:r>
      <w:r w:rsidRPr="00C06C74">
        <w:rPr>
          <w:rFonts w:ascii="Times New Roman" w:hAnsi="Times New Roman"/>
          <w:color w:val="auto"/>
          <w:spacing w:val="2"/>
          <w:sz w:val="24"/>
          <w:szCs w:val="24"/>
        </w:rPr>
        <w:t xml:space="preserve"> на уровне дошкольного образования,в </w:t>
      </w:r>
      <w:r w:rsidRPr="00C06C74">
        <w:rPr>
          <w:rFonts w:ascii="Times New Roman" w:hAnsi="Times New Roman"/>
          <w:color w:val="auto"/>
          <w:sz w:val="24"/>
          <w:szCs w:val="24"/>
        </w:rPr>
        <w:t>организацию, осуществляющую образовательную деятельность</w:t>
      </w:r>
      <w:r w:rsidRPr="00C06C74">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C06C74">
        <w:rPr>
          <w:rFonts w:ascii="Times New Roman" w:hAnsi="Times New Roman"/>
          <w:color w:val="auto"/>
          <w:spacing w:val="-2"/>
          <w:sz w:val="24"/>
          <w:szCs w:val="24"/>
        </w:rPr>
        <w:t>на огромные возрастно­психологические различия между обу</w:t>
      </w:r>
      <w:r w:rsidRPr="00C06C74">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C06C74">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C06C74" w:rsidRDefault="00FF7057" w:rsidP="00DB2154">
      <w:pPr>
        <w:pStyle w:val="a3"/>
        <w:spacing w:line="240" w:lineRule="auto"/>
        <w:ind w:firstLine="709"/>
        <w:rPr>
          <w:rFonts w:ascii="Times New Roman" w:hAnsi="Times New Roman"/>
          <w:i/>
          <w:iCs/>
          <w:color w:val="auto"/>
          <w:sz w:val="24"/>
          <w:szCs w:val="24"/>
        </w:rPr>
      </w:pPr>
      <w:r w:rsidRPr="00C06C74">
        <w:rPr>
          <w:rFonts w:ascii="Times New Roman" w:hAnsi="Times New Roman"/>
          <w:color w:val="auto"/>
          <w:sz w:val="24"/>
          <w:szCs w:val="24"/>
        </w:rPr>
        <w:t xml:space="preserve">Исследования </w:t>
      </w:r>
      <w:r w:rsidRPr="00C06C74">
        <w:rPr>
          <w:rFonts w:ascii="Times New Roman" w:hAnsi="Times New Roman"/>
          <w:b/>
          <w:bCs/>
          <w:i/>
          <w:iCs/>
          <w:color w:val="auto"/>
          <w:sz w:val="24"/>
          <w:szCs w:val="24"/>
        </w:rPr>
        <w:t xml:space="preserve">готовности детей к обучению в школе </w:t>
      </w:r>
      <w:r w:rsidRPr="00C06C74">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C06C74" w:rsidRDefault="00FF7057" w:rsidP="00DB2154">
      <w:pPr>
        <w:pStyle w:val="a3"/>
        <w:spacing w:line="240" w:lineRule="auto"/>
        <w:ind w:firstLine="709"/>
        <w:rPr>
          <w:rFonts w:ascii="Times New Roman" w:hAnsi="Times New Roman"/>
          <w:i/>
          <w:iCs/>
          <w:color w:val="auto"/>
          <w:sz w:val="24"/>
          <w:szCs w:val="24"/>
        </w:rPr>
      </w:pPr>
      <w:r w:rsidRPr="00C06C74">
        <w:rPr>
          <w:rFonts w:ascii="Times New Roman" w:hAnsi="Times New Roman"/>
          <w:i/>
          <w:iCs/>
          <w:color w:val="auto"/>
          <w:spacing w:val="-4"/>
          <w:sz w:val="24"/>
          <w:szCs w:val="24"/>
        </w:rPr>
        <w:t xml:space="preserve">Физическая готовность </w:t>
      </w:r>
      <w:r w:rsidRPr="00C06C74">
        <w:rPr>
          <w:rFonts w:ascii="Times New Roman" w:hAnsi="Times New Roman"/>
          <w:color w:val="auto"/>
          <w:spacing w:val="-4"/>
          <w:sz w:val="24"/>
          <w:szCs w:val="24"/>
        </w:rPr>
        <w:t>определяется состоянием здоровья,</w:t>
      </w:r>
      <w:r w:rsidRPr="00C06C74">
        <w:rPr>
          <w:rFonts w:ascii="Times New Roman" w:hAnsi="Times New Roman"/>
          <w:color w:val="auto"/>
          <w:spacing w:val="-4"/>
          <w:sz w:val="24"/>
          <w:szCs w:val="24"/>
        </w:rPr>
        <w:br/>
      </w:r>
      <w:r w:rsidRPr="00C06C74">
        <w:rPr>
          <w:rFonts w:ascii="Times New Roman" w:hAnsi="Times New Roman"/>
          <w:color w:val="auto"/>
          <w:spacing w:val="2"/>
          <w:sz w:val="24"/>
          <w:szCs w:val="24"/>
        </w:rPr>
        <w:t>уровнем морфофункциональной зрелости организма реб</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w:t>
      </w:r>
      <w:r w:rsidRPr="00C06C74">
        <w:rPr>
          <w:rFonts w:ascii="Times New Roman" w:hAnsi="Times New Roman"/>
          <w:color w:val="auto"/>
          <w:sz w:val="24"/>
          <w:szCs w:val="24"/>
        </w:rPr>
        <w:t xml:space="preserve">ка, в том числе развитием двигательных навыков и качеств </w:t>
      </w:r>
      <w:r w:rsidRPr="00C06C74">
        <w:rPr>
          <w:rFonts w:ascii="Times New Roman" w:hAnsi="Times New Roman"/>
          <w:color w:val="auto"/>
          <w:spacing w:val="2"/>
          <w:sz w:val="24"/>
          <w:szCs w:val="24"/>
        </w:rPr>
        <w:t xml:space="preserve">(тонкая моторная координация), физической и умственной </w:t>
      </w:r>
      <w:r w:rsidRPr="00C06C74">
        <w:rPr>
          <w:rFonts w:ascii="Times New Roman" w:hAnsi="Times New Roman"/>
          <w:color w:val="auto"/>
          <w:sz w:val="24"/>
          <w:szCs w:val="24"/>
        </w:rPr>
        <w:t>работоспособности.</w:t>
      </w:r>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i/>
          <w:iCs/>
          <w:color w:val="auto"/>
          <w:sz w:val="24"/>
          <w:szCs w:val="24"/>
        </w:rPr>
        <w:t xml:space="preserve">Психологическая готовность </w:t>
      </w:r>
      <w:r w:rsidRPr="00C06C74">
        <w:rPr>
          <w:rFonts w:ascii="Times New Roman" w:hAnsi="Times New Roman"/>
          <w:color w:val="auto"/>
          <w:sz w:val="24"/>
          <w:szCs w:val="24"/>
        </w:rPr>
        <w:t>к школе — сложная системная характеристика психического развития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самостоятельному осуществлению; усвоение системы научных понятий; освоение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Психологическая готовность к школе имеет следующую </w:t>
      </w:r>
      <w:r w:rsidRPr="00C06C74">
        <w:rPr>
          <w:rFonts w:ascii="Times New Roman" w:hAnsi="Times New Roman"/>
          <w:color w:val="auto"/>
          <w:spacing w:val="-2"/>
          <w:sz w:val="24"/>
          <w:szCs w:val="24"/>
        </w:rPr>
        <w:t>структуру: личностная готовность, умственная зрелость и про</w:t>
      </w:r>
      <w:r w:rsidRPr="00C06C74">
        <w:rPr>
          <w:rFonts w:ascii="Times New Roman" w:hAnsi="Times New Roman"/>
          <w:color w:val="auto"/>
          <w:sz w:val="24"/>
          <w:szCs w:val="24"/>
        </w:rPr>
        <w:t>извольность регуляции поведения и деятельности.</w:t>
      </w:r>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Личностная готовность включает мотивационную готов</w:t>
      </w:r>
      <w:r w:rsidRPr="00C06C74">
        <w:rPr>
          <w:rFonts w:ascii="Times New Roman" w:hAnsi="Times New Roman"/>
          <w:color w:val="auto"/>
          <w:spacing w:val="-4"/>
          <w:sz w:val="24"/>
          <w:szCs w:val="24"/>
        </w:rPr>
        <w:t>ность, коммуникативную готовность, сформированность Я­кон</w:t>
      </w:r>
      <w:r w:rsidRPr="00C06C74">
        <w:rPr>
          <w:rFonts w:ascii="Times New Roman" w:hAnsi="Times New Roman"/>
          <w:color w:val="auto"/>
          <w:sz w:val="24"/>
          <w:szCs w:val="24"/>
        </w:rPr>
        <w:t>цепции и самооценки, эмоциональную зрелость. Мотиваци</w:t>
      </w:r>
      <w:r w:rsidRPr="00C06C74">
        <w:rPr>
          <w:rFonts w:ascii="Times New Roman" w:hAnsi="Times New Roman"/>
          <w:color w:val="auto"/>
          <w:spacing w:val="-2"/>
          <w:sz w:val="24"/>
          <w:szCs w:val="24"/>
        </w:rPr>
        <w:t xml:space="preserve">онная готовность предполагает сформированность социальных </w:t>
      </w:r>
      <w:r w:rsidRPr="00C06C74">
        <w:rPr>
          <w:rFonts w:ascii="Times New Roman" w:hAnsi="Times New Roman"/>
          <w:color w:val="auto"/>
          <w:sz w:val="24"/>
          <w:szCs w:val="24"/>
        </w:rPr>
        <w:t>мотивов (стремление к социально значимому статусу, потреб</w:t>
      </w:r>
      <w:r w:rsidRPr="00C06C74">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C06C74">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Мотивационная готовность характеризуется первичным </w:t>
      </w:r>
      <w:r w:rsidRPr="00C06C74">
        <w:rPr>
          <w:rFonts w:ascii="Times New Roman" w:hAnsi="Times New Roman"/>
          <w:color w:val="auto"/>
          <w:sz w:val="24"/>
          <w:szCs w:val="24"/>
        </w:rPr>
        <w:t>соподчинением мотивов с доминированием учебно­познава</w:t>
      </w:r>
      <w:r w:rsidRPr="00C06C74">
        <w:rPr>
          <w:rFonts w:ascii="Times New Roman" w:hAnsi="Times New Roman"/>
          <w:color w:val="auto"/>
          <w:spacing w:val="2"/>
          <w:sz w:val="24"/>
          <w:szCs w:val="24"/>
        </w:rPr>
        <w:t xml:space="preserve">тельных мотивов. Коммуникативная готовность выступает </w:t>
      </w:r>
      <w:r w:rsidRPr="00C06C74">
        <w:rPr>
          <w:rFonts w:ascii="Times New Roman" w:hAnsi="Times New Roman"/>
          <w:color w:val="auto"/>
          <w:sz w:val="24"/>
          <w:szCs w:val="24"/>
        </w:rPr>
        <w:t>как готовность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C06C74">
        <w:rPr>
          <w:rFonts w:ascii="Times New Roman" w:hAnsi="Times New Roman"/>
          <w:color w:val="auto"/>
          <w:spacing w:val="2"/>
          <w:sz w:val="24"/>
          <w:szCs w:val="24"/>
        </w:rPr>
        <w:t xml:space="preserve">чи и учебного содержания. Коммуникативная готовность </w:t>
      </w:r>
      <w:r w:rsidRPr="00C06C74">
        <w:rPr>
          <w:rFonts w:ascii="Times New Roman" w:hAnsi="Times New Roman"/>
          <w:color w:val="auto"/>
          <w:sz w:val="24"/>
          <w:szCs w:val="24"/>
        </w:rPr>
        <w:t>созда</w:t>
      </w:r>
      <w:r w:rsidR="00D30361" w:rsidRPr="00C06C74">
        <w:rPr>
          <w:rFonts w:ascii="Times New Roman" w:hAnsi="Times New Roman"/>
          <w:color w:val="auto"/>
          <w:sz w:val="24"/>
          <w:szCs w:val="24"/>
        </w:rPr>
        <w:t>е</w:t>
      </w:r>
      <w:r w:rsidRPr="00C06C74">
        <w:rPr>
          <w:rFonts w:ascii="Times New Roman" w:hAnsi="Times New Roman"/>
          <w:color w:val="auto"/>
          <w:sz w:val="24"/>
          <w:szCs w:val="24"/>
        </w:rPr>
        <w:t>т возможности для продуктивного сотрудничества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C06C74">
        <w:rPr>
          <w:rFonts w:ascii="Times New Roman" w:hAnsi="Times New Roman"/>
          <w:color w:val="auto"/>
          <w:spacing w:val="2"/>
          <w:sz w:val="24"/>
          <w:szCs w:val="24"/>
        </w:rPr>
        <w:t xml:space="preserve">(личное сознание), характера отношения к нему взрослых, </w:t>
      </w:r>
      <w:r w:rsidRPr="00C06C74">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нком социальных норм проявления чувств и в способности регулировать сво</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поведение на ос</w:t>
      </w:r>
      <w:r w:rsidRPr="00C06C74">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C06C74">
        <w:rPr>
          <w:rFonts w:ascii="Times New Roman" w:hAnsi="Times New Roman"/>
          <w:color w:val="auto"/>
          <w:sz w:val="24"/>
          <w:szCs w:val="24"/>
        </w:rPr>
        <w:t>чению является сформированность высших чувств — нрав</w:t>
      </w:r>
      <w:r w:rsidRPr="00C06C74">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C06C74">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C06C74" w:rsidRDefault="00FF7057" w:rsidP="00DB2154">
      <w:pPr>
        <w:pStyle w:val="a3"/>
        <w:spacing w:line="240" w:lineRule="auto"/>
        <w:ind w:firstLine="709"/>
        <w:rPr>
          <w:rFonts w:ascii="Times New Roman" w:hAnsi="Times New Roman"/>
          <w:color w:val="auto"/>
          <w:spacing w:val="-2"/>
          <w:sz w:val="24"/>
          <w:szCs w:val="24"/>
        </w:rPr>
      </w:pPr>
      <w:r w:rsidRPr="00C06C74">
        <w:rPr>
          <w:rFonts w:ascii="Times New Roman" w:hAnsi="Times New Roman"/>
          <w:color w:val="auto"/>
          <w:spacing w:val="-2"/>
          <w:sz w:val="24"/>
          <w:szCs w:val="24"/>
        </w:rPr>
        <w:t xml:space="preserve">Умственную зрелость составляет интеллектуальная, речевая </w:t>
      </w:r>
      <w:r w:rsidRPr="00C06C74">
        <w:rPr>
          <w:rFonts w:ascii="Times New Roman" w:hAnsi="Times New Roman"/>
          <w:color w:val="auto"/>
          <w:spacing w:val="2"/>
          <w:sz w:val="24"/>
          <w:szCs w:val="24"/>
        </w:rPr>
        <w:t>готовность и сформированность восприятия, памяти, вни</w:t>
      </w:r>
      <w:r w:rsidRPr="00C06C74">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в отношении мира (децентрацию), переход к понятийному интел</w:t>
      </w:r>
      <w:r w:rsidRPr="00C06C74">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нный набор знаний, </w:t>
      </w:r>
      <w:r w:rsidRPr="00C06C74">
        <w:rPr>
          <w:rFonts w:ascii="Times New Roman" w:hAnsi="Times New Roman"/>
          <w:color w:val="auto"/>
          <w:spacing w:val="2"/>
          <w:sz w:val="24"/>
          <w:szCs w:val="24"/>
        </w:rPr>
        <w:t xml:space="preserve">представлений и умений. Речевая готовность предполагает </w:t>
      </w:r>
      <w:r w:rsidRPr="00C06C74">
        <w:rPr>
          <w:rFonts w:ascii="Times New Roman" w:hAnsi="Times New Roman"/>
          <w:color w:val="auto"/>
          <w:sz w:val="24"/>
          <w:szCs w:val="24"/>
        </w:rPr>
        <w:t>сформированность фонематической, лексической, граммати</w:t>
      </w:r>
      <w:r w:rsidRPr="00C06C74">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нка в отношении речевой действительности и выделение слова как </w:t>
      </w:r>
      <w:r w:rsidRPr="00C06C74">
        <w:rPr>
          <w:rFonts w:ascii="Times New Roman" w:hAnsi="Times New Roman"/>
          <w:color w:val="auto"/>
          <w:spacing w:val="2"/>
          <w:sz w:val="24"/>
          <w:szCs w:val="24"/>
        </w:rPr>
        <w:t>е</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 единицы. Восприятие характеризуется вс</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 большей осо</w:t>
      </w:r>
      <w:r w:rsidRPr="00C06C74">
        <w:rPr>
          <w:rFonts w:ascii="Times New Roman" w:hAnsi="Times New Roman"/>
          <w:color w:val="auto"/>
          <w:sz w:val="24"/>
          <w:szCs w:val="24"/>
        </w:rPr>
        <w:t>з</w:t>
      </w:r>
      <w:r w:rsidRPr="00C06C74">
        <w:rPr>
          <w:rFonts w:ascii="Times New Roman" w:hAnsi="Times New Roman"/>
          <w:color w:val="auto"/>
          <w:spacing w:val="-2"/>
          <w:sz w:val="24"/>
          <w:szCs w:val="24"/>
        </w:rPr>
        <w:t>нанностью, опирается на использование системы обществен</w:t>
      </w:r>
      <w:r w:rsidRPr="00C06C74">
        <w:rPr>
          <w:rFonts w:ascii="Times New Roman" w:hAnsi="Times New Roman"/>
          <w:color w:val="auto"/>
          <w:spacing w:val="2"/>
          <w:sz w:val="24"/>
          <w:szCs w:val="24"/>
        </w:rPr>
        <w:t xml:space="preserve">ных сенсорных эталонов и соответствующих перцептивных </w:t>
      </w:r>
      <w:r w:rsidRPr="00C06C74">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ма и устойчивости внимания.</w:t>
      </w:r>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C06C74">
        <w:rPr>
          <w:rFonts w:ascii="Times New Roman" w:hAnsi="Times New Roman"/>
          <w:color w:val="auto"/>
          <w:sz w:val="24"/>
          <w:szCs w:val="24"/>
        </w:rPr>
        <w:t>тивов, целеполагании и сохранении цели, способности при</w:t>
      </w:r>
      <w:r w:rsidRPr="00C06C74">
        <w:rPr>
          <w:rFonts w:ascii="Times New Roman" w:hAnsi="Times New Roman"/>
          <w:color w:val="auto"/>
          <w:spacing w:val="2"/>
          <w:sz w:val="24"/>
          <w:szCs w:val="24"/>
        </w:rPr>
        <w:t>лагать волевое усилие для е</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 достижения. Произвольность </w:t>
      </w:r>
      <w:r w:rsidRPr="00C06C74">
        <w:rPr>
          <w:rFonts w:ascii="Times New Roman" w:hAnsi="Times New Roman"/>
          <w:color w:val="auto"/>
          <w:sz w:val="24"/>
          <w:szCs w:val="24"/>
        </w:rPr>
        <w:t>выступает как умение строить сво</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поведение и деятельность </w:t>
      </w:r>
      <w:r w:rsidRPr="00C06C74">
        <w:rPr>
          <w:rFonts w:ascii="Times New Roman" w:hAnsi="Times New Roman"/>
          <w:color w:val="auto"/>
          <w:spacing w:val="2"/>
          <w:sz w:val="24"/>
          <w:szCs w:val="24"/>
        </w:rPr>
        <w:t xml:space="preserve">в соответствии с предлагаемыми образцами и правилами, </w:t>
      </w:r>
      <w:r w:rsidRPr="00C06C74">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C06C74">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C06C74">
        <w:rPr>
          <w:rFonts w:ascii="Times New Roman" w:hAnsi="Times New Roman"/>
          <w:color w:val="auto"/>
          <w:sz w:val="24"/>
          <w:szCs w:val="24"/>
        </w:rPr>
        <w:t> </w:t>
      </w:r>
      <w:r w:rsidRPr="00C06C74">
        <w:rPr>
          <w:rFonts w:ascii="Times New Roman" w:hAnsi="Times New Roman"/>
          <w:color w:val="auto"/>
          <w:sz w:val="24"/>
          <w:szCs w:val="24"/>
        </w:rPr>
        <w:t>пр.</w:t>
      </w:r>
    </w:p>
    <w:p w:rsidR="00FF7057" w:rsidRPr="00C06C74" w:rsidRDefault="00FF7057"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pacing w:val="2"/>
          <w:sz w:val="24"/>
          <w:szCs w:val="24"/>
        </w:rPr>
        <w:t xml:space="preserve">Не меньшее значение имеет проблема психологической </w:t>
      </w:r>
      <w:r w:rsidRPr="00C06C74">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возможного возникновения определ</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C06C74">
        <w:rPr>
          <w:rFonts w:ascii="Times New Roman" w:hAnsi="Times New Roman"/>
          <w:color w:val="auto"/>
          <w:spacing w:val="2"/>
          <w:sz w:val="24"/>
          <w:szCs w:val="24"/>
        </w:rPr>
        <w:t>учению, возрастание эмоциональной нестабильности, нару</w:t>
      </w:r>
      <w:r w:rsidRPr="00C06C74">
        <w:rPr>
          <w:rFonts w:ascii="Times New Roman" w:hAnsi="Times New Roman"/>
          <w:color w:val="auto"/>
          <w:sz w:val="24"/>
          <w:szCs w:val="24"/>
        </w:rPr>
        <w:t>шения поведения, которые обусловлены:</w:t>
      </w:r>
    </w:p>
    <w:p w:rsidR="00FF7057" w:rsidRPr="00C06C74" w:rsidRDefault="00FF7057" w:rsidP="00572C55">
      <w:pPr>
        <w:pStyle w:val="ab"/>
        <w:numPr>
          <w:ilvl w:val="0"/>
          <w:numId w:val="40"/>
        </w:numPr>
        <w:tabs>
          <w:tab w:val="left" w:pos="993"/>
        </w:tabs>
        <w:spacing w:line="240" w:lineRule="auto"/>
        <w:ind w:left="0" w:firstLine="709"/>
        <w:rPr>
          <w:rFonts w:ascii="Times New Roman" w:hAnsi="Times New Roman"/>
          <w:color w:val="auto"/>
          <w:sz w:val="24"/>
          <w:szCs w:val="24"/>
        </w:rPr>
      </w:pPr>
      <w:r w:rsidRPr="00C06C74">
        <w:rPr>
          <w:rFonts w:ascii="Times New Roman" w:hAnsi="Times New Roman"/>
          <w:color w:val="auto"/>
          <w:sz w:val="24"/>
          <w:szCs w:val="24"/>
        </w:rPr>
        <w:t>необходимостью адаптации обучающихся к новой орга</w:t>
      </w:r>
      <w:r w:rsidRPr="00C06C74">
        <w:rPr>
          <w:rFonts w:ascii="Times New Roman" w:hAnsi="Times New Roman"/>
          <w:color w:val="auto"/>
          <w:spacing w:val="2"/>
          <w:sz w:val="24"/>
          <w:szCs w:val="24"/>
        </w:rPr>
        <w:t>низации процесса и содержания обучения (предметная си</w:t>
      </w:r>
      <w:r w:rsidRPr="00C06C74">
        <w:rPr>
          <w:rFonts w:ascii="Times New Roman" w:hAnsi="Times New Roman"/>
          <w:color w:val="auto"/>
          <w:sz w:val="24"/>
          <w:szCs w:val="24"/>
        </w:rPr>
        <w:t>стема, разные преподаватели и</w:t>
      </w:r>
      <w:r w:rsidRPr="00C06C74">
        <w:rPr>
          <w:rFonts w:ascii="Times New Roman" w:hAnsi="Times New Roman"/>
          <w:color w:val="auto"/>
          <w:sz w:val="24"/>
          <w:szCs w:val="24"/>
        </w:rPr>
        <w:t> </w:t>
      </w:r>
      <w:r w:rsidRPr="00C06C74">
        <w:rPr>
          <w:rFonts w:ascii="Times New Roman" w:hAnsi="Times New Roman"/>
          <w:color w:val="auto"/>
          <w:sz w:val="24"/>
          <w:szCs w:val="24"/>
        </w:rPr>
        <w:t>т.</w:t>
      </w:r>
      <w:r w:rsidRPr="00C06C74">
        <w:rPr>
          <w:rFonts w:ascii="Times New Roman" w:hAnsi="Times New Roman"/>
          <w:color w:val="auto"/>
          <w:sz w:val="24"/>
          <w:szCs w:val="24"/>
        </w:rPr>
        <w:t> </w:t>
      </w:r>
      <w:r w:rsidRPr="00C06C74">
        <w:rPr>
          <w:rFonts w:ascii="Times New Roman" w:hAnsi="Times New Roman"/>
          <w:color w:val="auto"/>
          <w:sz w:val="24"/>
          <w:szCs w:val="24"/>
        </w:rPr>
        <w:t>д.);</w:t>
      </w:r>
    </w:p>
    <w:p w:rsidR="00FF7057" w:rsidRPr="00C06C74" w:rsidRDefault="00FF7057" w:rsidP="00572C55">
      <w:pPr>
        <w:pStyle w:val="ab"/>
        <w:numPr>
          <w:ilvl w:val="0"/>
          <w:numId w:val="40"/>
        </w:numPr>
        <w:tabs>
          <w:tab w:val="left" w:pos="993"/>
        </w:tabs>
        <w:spacing w:line="240" w:lineRule="auto"/>
        <w:ind w:left="0" w:firstLine="709"/>
        <w:rPr>
          <w:rFonts w:ascii="Times New Roman" w:hAnsi="Times New Roman"/>
          <w:color w:val="auto"/>
          <w:sz w:val="24"/>
          <w:szCs w:val="24"/>
        </w:rPr>
      </w:pPr>
      <w:r w:rsidRPr="00C06C74">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C06C74">
        <w:rPr>
          <w:rFonts w:ascii="Times New Roman" w:hAnsi="Times New Roman"/>
          <w:color w:val="auto"/>
          <w:spacing w:val="2"/>
          <w:sz w:val="24"/>
          <w:szCs w:val="24"/>
        </w:rPr>
        <w:t xml:space="preserve">(переориентацией подростков на деятельность общения со </w:t>
      </w:r>
      <w:r w:rsidRPr="00C06C74">
        <w:rPr>
          <w:rFonts w:ascii="Times New Roman" w:hAnsi="Times New Roman"/>
          <w:color w:val="auto"/>
          <w:sz w:val="24"/>
          <w:szCs w:val="24"/>
        </w:rPr>
        <w:t>сверстниками при сохранении значимости учебной деятельности);</w:t>
      </w:r>
    </w:p>
    <w:p w:rsidR="00FF7057" w:rsidRPr="00C06C74" w:rsidRDefault="00FF7057" w:rsidP="00572C55">
      <w:pPr>
        <w:pStyle w:val="ab"/>
        <w:numPr>
          <w:ilvl w:val="0"/>
          <w:numId w:val="40"/>
        </w:numPr>
        <w:tabs>
          <w:tab w:val="left" w:pos="993"/>
        </w:tabs>
        <w:spacing w:line="240" w:lineRule="auto"/>
        <w:ind w:left="0" w:firstLine="709"/>
        <w:rPr>
          <w:rFonts w:ascii="Times New Roman" w:hAnsi="Times New Roman"/>
          <w:color w:val="auto"/>
          <w:sz w:val="24"/>
          <w:szCs w:val="24"/>
        </w:rPr>
      </w:pPr>
      <w:r w:rsidRPr="00C06C74">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C06C74">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C06C74">
        <w:rPr>
          <w:rFonts w:ascii="Times New Roman" w:hAnsi="Times New Roman"/>
          <w:color w:val="auto"/>
          <w:sz w:val="24"/>
          <w:szCs w:val="24"/>
        </w:rPr>
        <w:t xml:space="preserve"> контроль, оценка);</w:t>
      </w:r>
    </w:p>
    <w:p w:rsidR="00FF7057" w:rsidRPr="00C06C74" w:rsidRDefault="00FF7057" w:rsidP="00572C55">
      <w:pPr>
        <w:pStyle w:val="ab"/>
        <w:numPr>
          <w:ilvl w:val="0"/>
          <w:numId w:val="40"/>
        </w:numPr>
        <w:tabs>
          <w:tab w:val="left" w:pos="993"/>
        </w:tabs>
        <w:spacing w:line="240" w:lineRule="auto"/>
        <w:ind w:left="0" w:firstLine="709"/>
        <w:rPr>
          <w:rFonts w:ascii="Times New Roman" w:hAnsi="Times New Roman"/>
          <w:color w:val="auto"/>
          <w:sz w:val="24"/>
          <w:szCs w:val="24"/>
        </w:rPr>
      </w:pPr>
      <w:r w:rsidRPr="00C06C74">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C06C74" w:rsidRDefault="00FF7057"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C06C74">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C06C74">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C06C74">
        <w:rPr>
          <w:rFonts w:ascii="Times New Roman" w:hAnsi="Times New Roman"/>
          <w:color w:val="auto"/>
          <w:spacing w:val="2"/>
          <w:sz w:val="24"/>
          <w:szCs w:val="24"/>
        </w:rPr>
        <w:t>.</w:t>
      </w:r>
    </w:p>
    <w:p w:rsidR="00E72341" w:rsidRPr="00C06C74" w:rsidRDefault="00E72341" w:rsidP="00DB2154">
      <w:pPr>
        <w:ind w:firstLine="454"/>
        <w:jc w:val="both"/>
      </w:pPr>
      <w:r w:rsidRPr="00C06C74">
        <w:t>Программа формирования универсальных учебных действий предполагает реализацию принципа преемственностиначального образования и дошкольного образовательногозвена и на этапе перехода к основной школе.</w:t>
      </w:r>
    </w:p>
    <w:p w:rsidR="001F3F1E" w:rsidRPr="00C06C74" w:rsidRDefault="00DA6D5B" w:rsidP="00DB2154">
      <w:pPr>
        <w:autoSpaceDE w:val="0"/>
        <w:autoSpaceDN w:val="0"/>
        <w:adjustRightInd w:val="0"/>
      </w:pPr>
      <w:r w:rsidRPr="00C06C74">
        <w:rPr>
          <w:b/>
        </w:rPr>
        <w:t>2.5.3.</w:t>
      </w:r>
      <w:r w:rsidR="001F3F1E" w:rsidRPr="00C06C74">
        <w:rPr>
          <w:b/>
        </w:rPr>
        <w:t xml:space="preserve"> Методика и инструментарий оценки успешности освоения и применения обучающимися универсальных учебных действий</w:t>
      </w:r>
      <w:r w:rsidR="001F3F1E" w:rsidRPr="00C06C74">
        <w:t>.</w:t>
      </w:r>
    </w:p>
    <w:p w:rsidR="001F3F1E" w:rsidRPr="00C06C74" w:rsidRDefault="001F3F1E" w:rsidP="00DB2154">
      <w:pPr>
        <w:pStyle w:val="aff"/>
        <w:widowControl w:val="0"/>
        <w:tabs>
          <w:tab w:val="left" w:pos="567"/>
        </w:tabs>
        <w:spacing w:before="0" w:beforeAutospacing="0" w:after="0"/>
        <w:ind w:firstLine="709"/>
        <w:jc w:val="both"/>
      </w:pPr>
      <w:r w:rsidRPr="00C06C74">
        <w:t>Система оценки в сфере УУД может включать в себя следующие принципы и характеристики:</w:t>
      </w:r>
    </w:p>
    <w:p w:rsidR="001F3F1E" w:rsidRPr="00C06C74" w:rsidRDefault="001F3F1E" w:rsidP="00572C55">
      <w:pPr>
        <w:pStyle w:val="aff"/>
        <w:widowControl w:val="0"/>
        <w:numPr>
          <w:ilvl w:val="0"/>
          <w:numId w:val="41"/>
        </w:numPr>
        <w:tabs>
          <w:tab w:val="clear" w:pos="720"/>
          <w:tab w:val="left" w:pos="567"/>
          <w:tab w:val="num" w:pos="993"/>
        </w:tabs>
        <w:spacing w:before="0" w:beforeAutospacing="0" w:after="0"/>
        <w:ind w:left="0" w:firstLine="709"/>
        <w:jc w:val="both"/>
        <w:textAlignment w:val="baseline"/>
      </w:pPr>
      <w:r w:rsidRPr="00C06C74">
        <w:t>систематичность сбора и анализа информации;</w:t>
      </w:r>
    </w:p>
    <w:p w:rsidR="001F3F1E" w:rsidRPr="00C06C74" w:rsidRDefault="001F3F1E" w:rsidP="00572C55">
      <w:pPr>
        <w:pStyle w:val="aff"/>
        <w:widowControl w:val="0"/>
        <w:numPr>
          <w:ilvl w:val="0"/>
          <w:numId w:val="41"/>
        </w:numPr>
        <w:tabs>
          <w:tab w:val="clear" w:pos="720"/>
          <w:tab w:val="left" w:pos="567"/>
          <w:tab w:val="num" w:pos="993"/>
        </w:tabs>
        <w:spacing w:before="0" w:beforeAutospacing="0" w:after="0"/>
        <w:ind w:left="0" w:firstLine="709"/>
        <w:jc w:val="both"/>
        <w:textAlignment w:val="baseline"/>
      </w:pPr>
      <w:r w:rsidRPr="00C06C74">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C06C74" w:rsidRDefault="001F3F1E" w:rsidP="00572C55">
      <w:pPr>
        <w:pStyle w:val="aff"/>
        <w:widowControl w:val="0"/>
        <w:numPr>
          <w:ilvl w:val="0"/>
          <w:numId w:val="41"/>
        </w:numPr>
        <w:tabs>
          <w:tab w:val="clear" w:pos="720"/>
          <w:tab w:val="left" w:pos="567"/>
          <w:tab w:val="num" w:pos="993"/>
        </w:tabs>
        <w:spacing w:before="0" w:beforeAutospacing="0" w:after="0"/>
        <w:ind w:left="0" w:firstLine="709"/>
        <w:jc w:val="both"/>
        <w:textAlignment w:val="baseline"/>
      </w:pPr>
      <w:r w:rsidRPr="00C06C74">
        <w:t>доступность и прозрачность данных о результатах оценивания для всех участников образовательной деятельности.</w:t>
      </w:r>
    </w:p>
    <w:p w:rsidR="001F3F1E" w:rsidRPr="00C06C74" w:rsidRDefault="001F3F1E" w:rsidP="00DB2154">
      <w:pPr>
        <w:pStyle w:val="aff"/>
        <w:widowControl w:val="0"/>
        <w:tabs>
          <w:tab w:val="left" w:pos="567"/>
        </w:tabs>
        <w:spacing w:before="0" w:beforeAutospacing="0" w:after="0"/>
        <w:ind w:firstLine="709"/>
        <w:jc w:val="both"/>
      </w:pPr>
      <w:r w:rsidRPr="00C06C74">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C06C74" w:rsidRDefault="001F3F1E" w:rsidP="00DB2154">
      <w:pPr>
        <w:pStyle w:val="aff"/>
        <w:widowControl w:val="0"/>
        <w:tabs>
          <w:tab w:val="left" w:pos="567"/>
        </w:tabs>
        <w:spacing w:before="0" w:beforeAutospacing="0" w:after="0"/>
        <w:ind w:firstLine="709"/>
        <w:jc w:val="both"/>
      </w:pPr>
      <w:r w:rsidRPr="00C06C74">
        <w:t>В процессе реализации мониторинга успешности освоения и применения УУД могут быть учтены следующие этапы освоения УУД:</w:t>
      </w:r>
    </w:p>
    <w:p w:rsidR="001F3F1E" w:rsidRPr="00C06C74" w:rsidRDefault="001F3F1E" w:rsidP="00572C55">
      <w:pPr>
        <w:pStyle w:val="aff"/>
        <w:widowControl w:val="0"/>
        <w:numPr>
          <w:ilvl w:val="0"/>
          <w:numId w:val="42"/>
        </w:numPr>
        <w:tabs>
          <w:tab w:val="clear" w:pos="720"/>
          <w:tab w:val="left" w:pos="567"/>
          <w:tab w:val="left" w:pos="993"/>
        </w:tabs>
        <w:spacing w:before="0" w:beforeAutospacing="0" w:after="0"/>
        <w:ind w:left="0" w:firstLine="709"/>
        <w:jc w:val="both"/>
        <w:textAlignment w:val="baseline"/>
      </w:pPr>
      <w:r w:rsidRPr="00C06C74">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C06C74" w:rsidRDefault="001F3F1E" w:rsidP="00572C55">
      <w:pPr>
        <w:pStyle w:val="aff"/>
        <w:widowControl w:val="0"/>
        <w:numPr>
          <w:ilvl w:val="0"/>
          <w:numId w:val="42"/>
        </w:numPr>
        <w:tabs>
          <w:tab w:val="clear" w:pos="720"/>
          <w:tab w:val="left" w:pos="567"/>
          <w:tab w:val="left" w:pos="993"/>
        </w:tabs>
        <w:spacing w:before="0" w:beforeAutospacing="0" w:after="0"/>
        <w:ind w:left="0" w:firstLine="709"/>
        <w:jc w:val="both"/>
        <w:textAlignment w:val="baseline"/>
      </w:pPr>
      <w:r w:rsidRPr="00C06C74">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C06C74" w:rsidRDefault="001F3F1E" w:rsidP="00572C55">
      <w:pPr>
        <w:pStyle w:val="aff"/>
        <w:widowControl w:val="0"/>
        <w:numPr>
          <w:ilvl w:val="0"/>
          <w:numId w:val="42"/>
        </w:numPr>
        <w:tabs>
          <w:tab w:val="clear" w:pos="720"/>
          <w:tab w:val="left" w:pos="567"/>
          <w:tab w:val="left" w:pos="993"/>
        </w:tabs>
        <w:spacing w:before="0" w:beforeAutospacing="0" w:after="0"/>
        <w:ind w:left="0" w:firstLine="709"/>
        <w:jc w:val="both"/>
        <w:textAlignment w:val="baseline"/>
      </w:pPr>
      <w:r w:rsidRPr="00C06C74">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C06C74" w:rsidRDefault="001F3F1E" w:rsidP="00572C55">
      <w:pPr>
        <w:pStyle w:val="aff"/>
        <w:widowControl w:val="0"/>
        <w:numPr>
          <w:ilvl w:val="0"/>
          <w:numId w:val="42"/>
        </w:numPr>
        <w:tabs>
          <w:tab w:val="clear" w:pos="720"/>
          <w:tab w:val="left" w:pos="567"/>
          <w:tab w:val="left" w:pos="993"/>
        </w:tabs>
        <w:spacing w:before="0" w:beforeAutospacing="0" w:after="0"/>
        <w:ind w:left="0" w:firstLine="709"/>
        <w:jc w:val="both"/>
        <w:textAlignment w:val="baseline"/>
      </w:pPr>
      <w:r w:rsidRPr="00C06C74">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C06C74" w:rsidRDefault="001F3F1E" w:rsidP="00572C55">
      <w:pPr>
        <w:pStyle w:val="aff"/>
        <w:widowControl w:val="0"/>
        <w:numPr>
          <w:ilvl w:val="0"/>
          <w:numId w:val="42"/>
        </w:numPr>
        <w:tabs>
          <w:tab w:val="clear" w:pos="720"/>
          <w:tab w:val="left" w:pos="567"/>
          <w:tab w:val="left" w:pos="993"/>
        </w:tabs>
        <w:spacing w:before="0" w:beforeAutospacing="0" w:after="0"/>
        <w:ind w:left="0" w:firstLine="709"/>
        <w:jc w:val="both"/>
        <w:textAlignment w:val="baseline"/>
      </w:pPr>
      <w:r w:rsidRPr="00C06C74">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C06C74" w:rsidRDefault="001F3F1E" w:rsidP="00572C55">
      <w:pPr>
        <w:pStyle w:val="aff"/>
        <w:widowControl w:val="0"/>
        <w:numPr>
          <w:ilvl w:val="0"/>
          <w:numId w:val="42"/>
        </w:numPr>
        <w:tabs>
          <w:tab w:val="clear" w:pos="720"/>
          <w:tab w:val="left" w:pos="567"/>
          <w:tab w:val="left" w:pos="993"/>
        </w:tabs>
        <w:spacing w:before="0" w:beforeAutospacing="0" w:after="0"/>
        <w:ind w:left="0" w:firstLine="709"/>
        <w:jc w:val="both"/>
        <w:textAlignment w:val="baseline"/>
      </w:pPr>
      <w:r w:rsidRPr="00C06C74">
        <w:t>обобщение учебных действий на основе выявления общих принципов.</w:t>
      </w:r>
    </w:p>
    <w:p w:rsidR="001F3F1E" w:rsidRPr="00C06C74" w:rsidRDefault="001F3F1E" w:rsidP="00DB2154">
      <w:pPr>
        <w:pStyle w:val="aff"/>
        <w:widowControl w:val="0"/>
        <w:tabs>
          <w:tab w:val="left" w:pos="567"/>
        </w:tabs>
        <w:spacing w:before="0" w:beforeAutospacing="0" w:after="0"/>
        <w:ind w:firstLine="709"/>
        <w:jc w:val="both"/>
      </w:pPr>
      <w:r w:rsidRPr="00C06C74">
        <w:t>Система оценки универсальных учебных действий может быть:</w:t>
      </w:r>
    </w:p>
    <w:p w:rsidR="001F3F1E" w:rsidRPr="00C06C74" w:rsidRDefault="001F3F1E" w:rsidP="00572C55">
      <w:pPr>
        <w:pStyle w:val="aff"/>
        <w:widowControl w:val="0"/>
        <w:numPr>
          <w:ilvl w:val="0"/>
          <w:numId w:val="42"/>
        </w:numPr>
        <w:tabs>
          <w:tab w:val="clear" w:pos="720"/>
          <w:tab w:val="left" w:pos="567"/>
          <w:tab w:val="left" w:pos="993"/>
        </w:tabs>
        <w:spacing w:before="0" w:beforeAutospacing="0" w:after="0"/>
        <w:ind w:left="0" w:firstLine="709"/>
        <w:jc w:val="both"/>
        <w:textAlignment w:val="baseline"/>
      </w:pPr>
      <w:r w:rsidRPr="00C06C74">
        <w:t>уровневой (определяются уровни владения универсальными учебными действиями);</w:t>
      </w:r>
    </w:p>
    <w:p w:rsidR="001F3F1E" w:rsidRPr="00C06C74" w:rsidRDefault="001F3F1E" w:rsidP="00572C55">
      <w:pPr>
        <w:pStyle w:val="aff"/>
        <w:widowControl w:val="0"/>
        <w:numPr>
          <w:ilvl w:val="0"/>
          <w:numId w:val="42"/>
        </w:numPr>
        <w:tabs>
          <w:tab w:val="clear" w:pos="720"/>
          <w:tab w:val="left" w:pos="567"/>
          <w:tab w:val="left" w:pos="993"/>
        </w:tabs>
        <w:spacing w:before="0" w:beforeAutospacing="0" w:after="0"/>
        <w:ind w:left="0" w:firstLine="709"/>
        <w:jc w:val="both"/>
        <w:textAlignment w:val="baseline"/>
      </w:pPr>
      <w:r w:rsidRPr="00C06C74">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C06C74" w:rsidRDefault="00E72341" w:rsidP="00DB2154">
      <w:pPr>
        <w:pStyle w:val="aff"/>
        <w:widowControl w:val="0"/>
        <w:tabs>
          <w:tab w:val="left" w:pos="567"/>
        </w:tabs>
        <w:spacing w:before="0" w:beforeAutospacing="0" w:after="0"/>
        <w:jc w:val="both"/>
      </w:pPr>
      <w:r w:rsidRPr="00C06C74">
        <w:t xml:space="preserve">     П</w:t>
      </w:r>
      <w:r w:rsidR="001F3F1E" w:rsidRPr="00C06C74">
        <w:t xml:space="preserve">ри оценивании развития УУД </w:t>
      </w:r>
      <w:r w:rsidR="006A62BB" w:rsidRPr="00C06C74">
        <w:t xml:space="preserve">не </w:t>
      </w:r>
      <w:r w:rsidR="001F3F1E" w:rsidRPr="00C06C74">
        <w:t>применя</w:t>
      </w:r>
      <w:r w:rsidR="006A62BB" w:rsidRPr="00C06C74">
        <w:t xml:space="preserve">ется пятибалльная шкала. Примененяются технологии: </w:t>
      </w:r>
      <w:r w:rsidR="001F3F1E" w:rsidRPr="00C06C74">
        <w:t xml:space="preserve">критериальное, экспертное оценивание, текст самооценки. </w:t>
      </w:r>
    </w:p>
    <w:p w:rsidR="006A62BB" w:rsidRPr="00C06C74" w:rsidRDefault="006A62BB" w:rsidP="00DB2154">
      <w:pPr>
        <w:pStyle w:val="aff"/>
        <w:widowControl w:val="0"/>
        <w:tabs>
          <w:tab w:val="left" w:pos="567"/>
        </w:tabs>
        <w:spacing w:before="0" w:beforeAutospacing="0" w:after="0"/>
        <w:jc w:val="both"/>
      </w:pPr>
      <w:r w:rsidRPr="00C06C74">
        <w:t xml:space="preserve">     По окончании учебного года проводятся комплексные итоговые работы по всем параллелям начальных классов, с помощью которых оценивается не </w:t>
      </w:r>
      <w:r w:rsidR="006C4138" w:rsidRPr="00C06C74">
        <w:t xml:space="preserve">только </w:t>
      </w:r>
      <w:r w:rsidRPr="00C06C74">
        <w:t>предметные, но и метапредметные достижения обучающихся.</w:t>
      </w:r>
    </w:p>
    <w:p w:rsidR="00653A76" w:rsidRPr="00C06C74" w:rsidRDefault="00312574" w:rsidP="00442E87">
      <w:pPr>
        <w:pStyle w:val="afd"/>
        <w:numPr>
          <w:ilvl w:val="1"/>
          <w:numId w:val="89"/>
        </w:numPr>
        <w:spacing w:line="240" w:lineRule="auto"/>
        <w:ind w:left="0" w:firstLine="0"/>
        <w:rPr>
          <w:sz w:val="24"/>
        </w:rPr>
      </w:pPr>
      <w:bookmarkStart w:id="131" w:name="_Toc288394082"/>
      <w:bookmarkStart w:id="132" w:name="_Toc288410549"/>
      <w:bookmarkStart w:id="133" w:name="_Toc288410678"/>
      <w:bookmarkStart w:id="134" w:name="_Toc424564326"/>
      <w:r w:rsidRPr="00C06C74">
        <w:rPr>
          <w:sz w:val="24"/>
        </w:rPr>
        <w:t xml:space="preserve">Программы </w:t>
      </w:r>
      <w:r w:rsidR="00653A76" w:rsidRPr="00C06C74">
        <w:rPr>
          <w:sz w:val="24"/>
        </w:rPr>
        <w:t>отдельных учебных предметов, курсов</w:t>
      </w:r>
      <w:bookmarkEnd w:id="131"/>
      <w:bookmarkEnd w:id="132"/>
      <w:bookmarkEnd w:id="133"/>
      <w:bookmarkEnd w:id="134"/>
    </w:p>
    <w:p w:rsidR="00653A76" w:rsidRPr="00C06C74" w:rsidRDefault="00653A76" w:rsidP="00442E87">
      <w:pPr>
        <w:pStyle w:val="afd"/>
        <w:numPr>
          <w:ilvl w:val="2"/>
          <w:numId w:val="89"/>
        </w:numPr>
        <w:spacing w:line="240" w:lineRule="auto"/>
        <w:ind w:left="0" w:firstLine="0"/>
        <w:rPr>
          <w:sz w:val="24"/>
        </w:rPr>
      </w:pPr>
      <w:bookmarkStart w:id="135" w:name="_Toc288394083"/>
      <w:bookmarkStart w:id="136" w:name="_Toc288410550"/>
      <w:bookmarkStart w:id="137" w:name="_Toc288410679"/>
      <w:bookmarkStart w:id="138" w:name="_Toc424564327"/>
      <w:r w:rsidRPr="00C06C74">
        <w:rPr>
          <w:sz w:val="24"/>
        </w:rPr>
        <w:t>Общие положения</w:t>
      </w:r>
      <w:bookmarkEnd w:id="135"/>
      <w:bookmarkEnd w:id="136"/>
      <w:bookmarkEnd w:id="137"/>
      <w:bookmarkEnd w:id="138"/>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Начальная школа — самоценный, принципиально новый </w:t>
      </w:r>
      <w:r w:rsidRPr="00C06C74">
        <w:rPr>
          <w:rFonts w:ascii="Times New Roman" w:hAnsi="Times New Roman"/>
          <w:color w:val="auto"/>
          <w:spacing w:val="2"/>
          <w:sz w:val="24"/>
          <w:szCs w:val="24"/>
        </w:rPr>
        <w:t>этап в жизни реб</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нка: начинается систематическое обуче</w:t>
      </w:r>
      <w:r w:rsidRPr="00C06C74">
        <w:rPr>
          <w:rFonts w:ascii="Times New Roman" w:hAnsi="Times New Roman"/>
          <w:color w:val="auto"/>
          <w:sz w:val="24"/>
          <w:szCs w:val="24"/>
        </w:rPr>
        <w:t>ние в образовательном учреждении, расширяется сфера взаимодействия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C06C74">
        <w:rPr>
          <w:rFonts w:ascii="Times New Roman" w:hAnsi="Times New Roman"/>
          <w:color w:val="auto"/>
          <w:sz w:val="24"/>
          <w:szCs w:val="24"/>
        </w:rPr>
        <w:t xml:space="preserve">общее </w:t>
      </w:r>
      <w:r w:rsidRPr="00C06C74">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Особенностью содержания современного </w:t>
      </w:r>
      <w:r w:rsidR="005D66BB" w:rsidRPr="00C06C74">
        <w:rPr>
          <w:rFonts w:ascii="Times New Roman" w:hAnsi="Times New Roman"/>
          <w:color w:val="auto"/>
          <w:sz w:val="24"/>
          <w:szCs w:val="24"/>
        </w:rPr>
        <w:t xml:space="preserve">начального общего </w:t>
      </w:r>
      <w:r w:rsidRPr="00C06C74">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C06C74">
        <w:rPr>
          <w:rFonts w:ascii="Times New Roman" w:hAnsi="Times New Roman"/>
          <w:color w:val="auto"/>
          <w:spacing w:val="-2"/>
          <w:sz w:val="24"/>
          <w:szCs w:val="24"/>
        </w:rPr>
        <w:t>деятельности, а также при формировании ИКТ­компетентнос</w:t>
      </w:r>
      <w:r w:rsidRPr="00C06C74">
        <w:rPr>
          <w:rFonts w:ascii="Times New Roman" w:hAnsi="Times New Roman"/>
          <w:color w:val="auto"/>
          <w:sz w:val="24"/>
          <w:szCs w:val="24"/>
        </w:rPr>
        <w:t>ти обучающихся.</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C06C74">
        <w:rPr>
          <w:rFonts w:ascii="Times New Roman" w:hAnsi="Times New Roman"/>
          <w:color w:val="auto"/>
          <w:spacing w:val="2"/>
          <w:sz w:val="24"/>
          <w:szCs w:val="24"/>
        </w:rPr>
        <w:t>бов деятельности, которые явля</w:t>
      </w:r>
      <w:r w:rsidRPr="00C06C74">
        <w:rPr>
          <w:rFonts w:ascii="Times New Roman" w:hAnsi="Times New Roman"/>
          <w:color w:val="auto"/>
          <w:spacing w:val="2"/>
          <w:sz w:val="24"/>
          <w:szCs w:val="24"/>
        </w:rPr>
        <w:t>ются надпредметными, т.</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C06C74">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C06C74">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C06C74">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C06C74">
        <w:rPr>
          <w:rFonts w:ascii="Times New Roman" w:hAnsi="Times New Roman"/>
          <w:color w:val="auto"/>
          <w:sz w:val="24"/>
          <w:szCs w:val="24"/>
        </w:rPr>
        <w:t>примерных программ да</w:t>
      </w:r>
      <w:r w:rsidR="00D30361" w:rsidRPr="00C06C74">
        <w:rPr>
          <w:rFonts w:ascii="Times New Roman" w:hAnsi="Times New Roman"/>
          <w:color w:val="auto"/>
          <w:sz w:val="24"/>
          <w:szCs w:val="24"/>
        </w:rPr>
        <w:t>е</w:t>
      </w:r>
      <w:r w:rsidRPr="00C06C74">
        <w:rPr>
          <w:rFonts w:ascii="Times New Roman" w:hAnsi="Times New Roman"/>
          <w:color w:val="auto"/>
          <w:sz w:val="24"/>
          <w:szCs w:val="24"/>
        </w:rPr>
        <w:t>т основание для утверждения гума</w:t>
      </w:r>
      <w:r w:rsidRPr="00C06C74">
        <w:rPr>
          <w:rFonts w:ascii="Times New Roman" w:hAnsi="Times New Roman"/>
          <w:color w:val="auto"/>
          <w:spacing w:val="2"/>
          <w:sz w:val="24"/>
          <w:szCs w:val="24"/>
        </w:rPr>
        <w:t xml:space="preserve">нистической, личностно ориентированной направленности </w:t>
      </w:r>
      <w:r w:rsidR="00E40BB6" w:rsidRPr="00C06C74">
        <w:rPr>
          <w:rFonts w:ascii="Times New Roman" w:hAnsi="Times New Roman"/>
          <w:color w:val="auto"/>
          <w:sz w:val="24"/>
          <w:szCs w:val="24"/>
        </w:rPr>
        <w:t xml:space="preserve"> образовательной деятельности </w:t>
      </w:r>
      <w:r w:rsidRPr="00C06C74">
        <w:rPr>
          <w:rFonts w:ascii="Times New Roman" w:hAnsi="Times New Roman"/>
          <w:color w:val="auto"/>
          <w:sz w:val="24"/>
          <w:szCs w:val="24"/>
        </w:rPr>
        <w:t>младших школьников.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Важным условием развития детской любознательности, </w:t>
      </w:r>
      <w:r w:rsidRPr="00C06C74">
        <w:rPr>
          <w:rFonts w:ascii="Times New Roman" w:hAnsi="Times New Roman"/>
          <w:color w:val="auto"/>
          <w:sz w:val="24"/>
          <w:szCs w:val="24"/>
        </w:rPr>
        <w:t xml:space="preserve">потребности самостоятельного познания окружающего мира, </w:t>
      </w:r>
      <w:r w:rsidRPr="00C06C74">
        <w:rPr>
          <w:rFonts w:ascii="Times New Roman" w:hAnsi="Times New Roman"/>
          <w:color w:val="auto"/>
          <w:spacing w:val="2"/>
          <w:sz w:val="24"/>
          <w:szCs w:val="24"/>
        </w:rPr>
        <w:t xml:space="preserve">познавательной активности и инициативности в начальной </w:t>
      </w:r>
      <w:r w:rsidRPr="00C06C74">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C06C74">
        <w:rPr>
          <w:rFonts w:ascii="Times New Roman" w:hAnsi="Times New Roman"/>
          <w:color w:val="auto"/>
          <w:sz w:val="24"/>
          <w:szCs w:val="24"/>
        </w:rPr>
        <w:t> </w:t>
      </w:r>
      <w:r w:rsidRPr="00C06C74">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знание и незнание и</w:t>
      </w:r>
      <w:r w:rsidRPr="00C06C74">
        <w:rPr>
          <w:rFonts w:ascii="Times New Roman" w:hAnsi="Times New Roman"/>
          <w:color w:val="auto"/>
          <w:sz w:val="24"/>
          <w:szCs w:val="24"/>
        </w:rPr>
        <w:t> </w:t>
      </w:r>
      <w:r w:rsidRPr="00C06C74">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как ученика, школьника, направленность на саморазвитие.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Начальн</w:t>
      </w:r>
      <w:r w:rsidR="005D66BB" w:rsidRPr="00C06C74">
        <w:rPr>
          <w:rFonts w:ascii="Times New Roman" w:hAnsi="Times New Roman"/>
          <w:color w:val="auto"/>
          <w:sz w:val="24"/>
          <w:szCs w:val="24"/>
        </w:rPr>
        <w:t xml:space="preserve">оеобщее образование </w:t>
      </w:r>
      <w:r w:rsidRPr="00C06C74">
        <w:rPr>
          <w:rFonts w:ascii="Times New Roman" w:hAnsi="Times New Roman"/>
          <w:color w:val="auto"/>
          <w:sz w:val="24"/>
          <w:szCs w:val="24"/>
        </w:rPr>
        <w:t>вносит вклад в социально­личностное развитие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Оставаясь достаточно оптимистической и высокой, она становится вс</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более объективной и самокритичной.</w:t>
      </w:r>
    </w:p>
    <w:p w:rsidR="00653A76" w:rsidRPr="00C06C74" w:rsidRDefault="00296935" w:rsidP="00DB2154">
      <w:pPr>
        <w:pStyle w:val="a3"/>
        <w:spacing w:line="240" w:lineRule="auto"/>
        <w:ind w:firstLine="0"/>
        <w:rPr>
          <w:rFonts w:ascii="Times New Roman" w:hAnsi="Times New Roman"/>
          <w:color w:val="auto"/>
          <w:sz w:val="24"/>
          <w:szCs w:val="24"/>
        </w:rPr>
      </w:pPr>
      <w:r w:rsidRPr="00C06C74">
        <w:rPr>
          <w:rFonts w:ascii="Times New Roman" w:hAnsi="Times New Roman"/>
          <w:color w:val="auto"/>
          <w:sz w:val="24"/>
          <w:szCs w:val="24"/>
        </w:rPr>
        <w:t xml:space="preserve">   П</w:t>
      </w:r>
      <w:r w:rsidR="00653A76" w:rsidRPr="00C06C74">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C06C74">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C06C74">
        <w:rPr>
          <w:rFonts w:ascii="Times New Roman" w:hAnsi="Times New Roman"/>
          <w:color w:val="auto"/>
          <w:sz w:val="24"/>
          <w:szCs w:val="24"/>
        </w:rPr>
        <w:t>ного стандарта начального общего образования.</w:t>
      </w:r>
    </w:p>
    <w:p w:rsidR="00653A76" w:rsidRPr="002A646D" w:rsidRDefault="00653A76" w:rsidP="00DB2154">
      <w:pPr>
        <w:pStyle w:val="a3"/>
        <w:spacing w:line="240" w:lineRule="auto"/>
        <w:ind w:firstLine="454"/>
        <w:rPr>
          <w:rFonts w:ascii="Times New Roman" w:hAnsi="Times New Roman"/>
          <w:color w:val="000000" w:themeColor="text1"/>
          <w:sz w:val="24"/>
          <w:szCs w:val="24"/>
        </w:rPr>
      </w:pPr>
      <w:r w:rsidRPr="002A646D">
        <w:rPr>
          <w:rFonts w:ascii="Times New Roman" w:hAnsi="Times New Roman"/>
          <w:color w:val="000000" w:themeColor="text1"/>
          <w:spacing w:val="2"/>
          <w:sz w:val="24"/>
          <w:szCs w:val="24"/>
        </w:rPr>
        <w:t xml:space="preserve">Примерные программы служат ориентиром для авторов </w:t>
      </w:r>
      <w:r w:rsidRPr="002A646D">
        <w:rPr>
          <w:rFonts w:ascii="Times New Roman" w:hAnsi="Times New Roman"/>
          <w:color w:val="000000" w:themeColor="text1"/>
          <w:sz w:val="24"/>
          <w:szCs w:val="24"/>
        </w:rPr>
        <w:t xml:space="preserve">рабочих учебных программ. </w:t>
      </w:r>
    </w:p>
    <w:p w:rsidR="00415D31" w:rsidRPr="002A646D" w:rsidRDefault="002A646D" w:rsidP="00DB2154">
      <w:pPr>
        <w:ind w:firstLine="708"/>
        <w:rPr>
          <w:rFonts w:eastAsiaTheme="minorHAnsi"/>
          <w:color w:val="000000" w:themeColor="text1"/>
          <w:lang w:eastAsia="en-US"/>
        </w:rPr>
      </w:pPr>
      <w:bookmarkStart w:id="139" w:name="_Toc288394084"/>
      <w:bookmarkStart w:id="140" w:name="_Toc288410551"/>
      <w:bookmarkStart w:id="141" w:name="_Toc288410680"/>
      <w:bookmarkStart w:id="142" w:name="_Toc424564328"/>
      <w:r w:rsidRPr="002A646D">
        <w:rPr>
          <w:rFonts w:eastAsiaTheme="minorHAnsi"/>
          <w:color w:val="000000" w:themeColor="text1"/>
          <w:lang w:eastAsia="en-US"/>
        </w:rPr>
        <w:t>В 2022-2023</w:t>
      </w:r>
      <w:r w:rsidR="00415D31" w:rsidRPr="002A646D">
        <w:rPr>
          <w:rFonts w:eastAsiaTheme="minorHAnsi"/>
          <w:color w:val="000000" w:themeColor="text1"/>
          <w:lang w:eastAsia="en-US"/>
        </w:rPr>
        <w:t xml:space="preserve"> учебном году первые</w:t>
      </w:r>
      <w:r w:rsidRPr="002A646D">
        <w:rPr>
          <w:rFonts w:eastAsiaTheme="minorHAnsi"/>
          <w:color w:val="000000" w:themeColor="text1"/>
          <w:lang w:eastAsia="en-US"/>
        </w:rPr>
        <w:t>- четвертые</w:t>
      </w:r>
      <w:r w:rsidR="00415D31" w:rsidRPr="002A646D">
        <w:rPr>
          <w:rFonts w:eastAsiaTheme="minorHAnsi"/>
          <w:color w:val="000000" w:themeColor="text1"/>
          <w:lang w:eastAsia="en-US"/>
        </w:rPr>
        <w:t xml:space="preserve"> классы осуществляют обучение по УМК «Школа России</w:t>
      </w:r>
      <w:r w:rsidRPr="002A646D">
        <w:rPr>
          <w:rFonts w:eastAsiaTheme="minorHAnsi"/>
          <w:color w:val="000000" w:themeColor="text1"/>
          <w:lang w:eastAsia="en-US"/>
        </w:rPr>
        <w:t xml:space="preserve">», 2 б и 3 д </w:t>
      </w:r>
      <w:r w:rsidR="00415D31" w:rsidRPr="002A646D">
        <w:rPr>
          <w:rFonts w:eastAsiaTheme="minorHAnsi"/>
          <w:color w:val="000000" w:themeColor="text1"/>
          <w:lang w:eastAsia="en-US"/>
        </w:rPr>
        <w:t xml:space="preserve"> по УМК «Начальная школа 21века».</w:t>
      </w:r>
    </w:p>
    <w:p w:rsidR="00415D31" w:rsidRPr="002A646D" w:rsidRDefault="00415D31" w:rsidP="00DB2154">
      <w:pPr>
        <w:ind w:firstLine="708"/>
        <w:rPr>
          <w:rFonts w:eastAsiaTheme="minorHAnsi"/>
          <w:color w:val="000000" w:themeColor="text1"/>
          <w:lang w:eastAsia="en-US"/>
        </w:rPr>
      </w:pPr>
    </w:p>
    <w:tbl>
      <w:tblPr>
        <w:tblStyle w:val="1f"/>
        <w:tblW w:w="0" w:type="auto"/>
        <w:tblLook w:val="04A0" w:firstRow="1" w:lastRow="0" w:firstColumn="1" w:lastColumn="0" w:noHBand="0" w:noVBand="1"/>
      </w:tblPr>
      <w:tblGrid>
        <w:gridCol w:w="1392"/>
        <w:gridCol w:w="2080"/>
        <w:gridCol w:w="2815"/>
        <w:gridCol w:w="3355"/>
      </w:tblGrid>
      <w:tr w:rsidR="002A646D" w:rsidRPr="002A646D" w:rsidTr="00DA6D5B">
        <w:tc>
          <w:tcPr>
            <w:tcW w:w="1095" w:type="dxa"/>
          </w:tcPr>
          <w:p w:rsidR="00415D31" w:rsidRPr="002A646D" w:rsidRDefault="00415D31" w:rsidP="00DB2154">
            <w:pPr>
              <w:rPr>
                <w:rFonts w:ascii="Times New Roman" w:hAnsi="Times New Roman" w:cs="Times New Roman"/>
                <w:b/>
                <w:i/>
                <w:color w:val="000000" w:themeColor="text1"/>
              </w:rPr>
            </w:pPr>
            <w:r w:rsidRPr="002A646D">
              <w:rPr>
                <w:rFonts w:ascii="Times New Roman" w:hAnsi="Times New Roman" w:cs="Times New Roman"/>
                <w:b/>
                <w:i/>
                <w:color w:val="000000" w:themeColor="text1"/>
              </w:rPr>
              <w:t>Классы</w:t>
            </w:r>
          </w:p>
        </w:tc>
        <w:tc>
          <w:tcPr>
            <w:tcW w:w="2080" w:type="dxa"/>
          </w:tcPr>
          <w:p w:rsidR="00415D31" w:rsidRPr="002A646D" w:rsidRDefault="00415D31" w:rsidP="00DB2154">
            <w:pPr>
              <w:rPr>
                <w:rFonts w:ascii="Times New Roman" w:hAnsi="Times New Roman" w:cs="Times New Roman"/>
                <w:b/>
                <w:i/>
                <w:color w:val="000000" w:themeColor="text1"/>
              </w:rPr>
            </w:pPr>
            <w:r w:rsidRPr="002A646D">
              <w:rPr>
                <w:rFonts w:ascii="Times New Roman" w:hAnsi="Times New Roman" w:cs="Times New Roman"/>
                <w:b/>
                <w:i/>
                <w:color w:val="000000" w:themeColor="text1"/>
              </w:rPr>
              <w:t>УМК</w:t>
            </w:r>
          </w:p>
        </w:tc>
        <w:tc>
          <w:tcPr>
            <w:tcW w:w="2815" w:type="dxa"/>
          </w:tcPr>
          <w:p w:rsidR="00415D31" w:rsidRPr="002A646D" w:rsidRDefault="00415D31" w:rsidP="00DB2154">
            <w:pPr>
              <w:rPr>
                <w:rFonts w:ascii="Times New Roman" w:hAnsi="Times New Roman" w:cs="Times New Roman"/>
                <w:b/>
                <w:i/>
                <w:color w:val="000000" w:themeColor="text1"/>
              </w:rPr>
            </w:pPr>
            <w:r w:rsidRPr="002A646D">
              <w:rPr>
                <w:rFonts w:ascii="Times New Roman" w:hAnsi="Times New Roman" w:cs="Times New Roman"/>
                <w:b/>
                <w:i/>
                <w:color w:val="000000" w:themeColor="text1"/>
              </w:rPr>
              <w:t>Предметы</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b/>
                <w:bCs/>
                <w:i/>
                <w:iCs/>
                <w:color w:val="000000" w:themeColor="text1"/>
              </w:rPr>
              <w:t>Название учебника, автор, год издания, место издания, год издания</w:t>
            </w:r>
          </w:p>
        </w:tc>
      </w:tr>
      <w:tr w:rsidR="002A646D" w:rsidRPr="002A646D" w:rsidTr="00DA6D5B">
        <w:tc>
          <w:tcPr>
            <w:tcW w:w="1095" w:type="dxa"/>
          </w:tcPr>
          <w:p w:rsidR="00415D31" w:rsidRPr="002A646D" w:rsidRDefault="00415D31" w:rsidP="00DB2154">
            <w:pPr>
              <w:rPr>
                <w:rFonts w:ascii="Times New Roman" w:hAnsi="Times New Roman" w:cs="Times New Roman"/>
                <w:b/>
                <w:color w:val="000000" w:themeColor="text1"/>
              </w:rPr>
            </w:pPr>
            <w:r w:rsidRPr="002A646D">
              <w:rPr>
                <w:rFonts w:ascii="Times New Roman" w:hAnsi="Times New Roman" w:cs="Times New Roman"/>
                <w:b/>
                <w:color w:val="000000" w:themeColor="text1"/>
              </w:rPr>
              <w:t xml:space="preserve">1а, 1б, 1в, </w:t>
            </w:r>
            <w:r w:rsidR="002A646D" w:rsidRPr="002A646D">
              <w:rPr>
                <w:rFonts w:ascii="Times New Roman" w:hAnsi="Times New Roman" w:cs="Times New Roman"/>
                <w:b/>
                <w:color w:val="000000" w:themeColor="text1"/>
              </w:rPr>
              <w:t xml:space="preserve">1 д, </w:t>
            </w:r>
            <w:r w:rsidRPr="002A646D">
              <w:rPr>
                <w:rFonts w:ascii="Times New Roman" w:hAnsi="Times New Roman" w:cs="Times New Roman"/>
                <w:b/>
                <w:color w:val="000000" w:themeColor="text1"/>
              </w:rPr>
              <w:t>1г, 1е, 1ж</w:t>
            </w:r>
            <w:r w:rsidR="00DA6D5B" w:rsidRPr="002A646D">
              <w:rPr>
                <w:rFonts w:ascii="Times New Roman" w:hAnsi="Times New Roman" w:cs="Times New Roman"/>
                <w:b/>
                <w:color w:val="000000" w:themeColor="text1"/>
              </w:rPr>
              <w:t>, 1з, 1и</w:t>
            </w:r>
          </w:p>
        </w:tc>
        <w:tc>
          <w:tcPr>
            <w:tcW w:w="2080"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«Школа России»</w:t>
            </w: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Русский язык 1кл.</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Азбука. 1 класс1, 2 ч. Горецкий В.Г., Кирюшкин В.А., Виноградская Л.А. и др</w:t>
            </w:r>
            <w:r w:rsidRPr="002A646D">
              <w:rPr>
                <w:rFonts w:ascii="Times New Roman" w:hAnsi="Times New Roman" w:cs="Times New Roman"/>
                <w:color w:val="000000" w:themeColor="text1"/>
                <w:shd w:val="clear" w:color="auto" w:fill="FFFFFF" w:themeFill="background1"/>
              </w:rPr>
              <w:t>.  М.: Просвещение, 2019-20.</w:t>
            </w:r>
            <w:r w:rsidRPr="002A646D">
              <w:rPr>
                <w:rFonts w:ascii="Times New Roman" w:hAnsi="Times New Roman" w:cs="Times New Roman"/>
                <w:color w:val="000000" w:themeColor="text1"/>
                <w:shd w:val="clear" w:color="auto" w:fill="FFFFFF" w:themeFill="background1"/>
              </w:rPr>
              <w:br/>
            </w:r>
            <w:r w:rsidRPr="002A646D">
              <w:rPr>
                <w:rFonts w:ascii="Times New Roman" w:hAnsi="Times New Roman" w:cs="Times New Roman"/>
                <w:color w:val="000000" w:themeColor="text1"/>
                <w:shd w:val="clear" w:color="auto" w:fill="FFFFFF"/>
              </w:rPr>
              <w:t xml:space="preserve">Русский язык. 1 класс. Канакина В.П., Горецкий В.Г </w:t>
            </w:r>
            <w:r w:rsidRPr="002A646D">
              <w:rPr>
                <w:rFonts w:ascii="Times New Roman" w:hAnsi="Times New Roman" w:cs="Times New Roman"/>
                <w:color w:val="000000" w:themeColor="text1"/>
                <w:shd w:val="clear" w:color="auto" w:fill="FFFFFF" w:themeFill="background1"/>
              </w:rPr>
              <w:t>Просвещение, 2019-20.</w:t>
            </w:r>
          </w:p>
        </w:tc>
      </w:tr>
      <w:tr w:rsidR="002A646D" w:rsidRPr="002A646D" w:rsidTr="00DA6D5B">
        <w:tc>
          <w:tcPr>
            <w:tcW w:w="1095" w:type="dxa"/>
          </w:tcPr>
          <w:p w:rsidR="00415D31" w:rsidRPr="002A646D" w:rsidRDefault="00415D31" w:rsidP="00DB2154">
            <w:pPr>
              <w:rPr>
                <w:rFonts w:ascii="Times New Roman" w:hAnsi="Times New Roman" w:cs="Times New Roman"/>
                <w:b/>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Математика 1 кл</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Моро М.И., Степанова С.В., Волкова С.И.</w:t>
            </w:r>
          </w:p>
        </w:tc>
      </w:tr>
      <w:tr w:rsidR="002A646D" w:rsidRPr="002A646D" w:rsidTr="00DA6D5B">
        <w:tc>
          <w:tcPr>
            <w:tcW w:w="1095" w:type="dxa"/>
          </w:tcPr>
          <w:p w:rsidR="00415D31" w:rsidRPr="002A646D" w:rsidRDefault="00415D31" w:rsidP="00DB2154">
            <w:pPr>
              <w:rPr>
                <w:rFonts w:ascii="Times New Roman" w:hAnsi="Times New Roman" w:cs="Times New Roman"/>
                <w:b/>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Литературное чтение 1кл.</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Климанова Л.Ф., Горецкий В.Г., Голованова М.В. и др.</w:t>
            </w:r>
          </w:p>
        </w:tc>
      </w:tr>
      <w:tr w:rsidR="002A646D" w:rsidRPr="002A646D" w:rsidTr="00DA6D5B">
        <w:tc>
          <w:tcPr>
            <w:tcW w:w="1095" w:type="dxa"/>
          </w:tcPr>
          <w:p w:rsidR="00415D31" w:rsidRPr="002A646D" w:rsidRDefault="00415D31" w:rsidP="00DB2154">
            <w:pPr>
              <w:rPr>
                <w:rFonts w:ascii="Times New Roman" w:hAnsi="Times New Roman" w:cs="Times New Roman"/>
                <w:b/>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Окружающий мир 1кл.</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Плешаков А.А. Просвещение 2017</w:t>
            </w:r>
          </w:p>
        </w:tc>
      </w:tr>
      <w:tr w:rsidR="002A646D" w:rsidRPr="002A646D" w:rsidTr="00DA6D5B">
        <w:tc>
          <w:tcPr>
            <w:tcW w:w="1095" w:type="dxa"/>
          </w:tcPr>
          <w:p w:rsidR="00415D31" w:rsidRPr="002A646D" w:rsidRDefault="00415D31" w:rsidP="00DB2154">
            <w:pPr>
              <w:rPr>
                <w:rFonts w:ascii="Times New Roman" w:hAnsi="Times New Roman" w:cs="Times New Roman"/>
                <w:b/>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Технология 1кл.</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Программа Е.А. Лутцевой Т.П. Зуевой «Технология  1-4 классы»</w:t>
            </w:r>
          </w:p>
        </w:tc>
      </w:tr>
      <w:tr w:rsidR="002A646D" w:rsidRPr="002A646D" w:rsidTr="00DA6D5B">
        <w:tc>
          <w:tcPr>
            <w:tcW w:w="1095" w:type="dxa"/>
          </w:tcPr>
          <w:p w:rsidR="00415D31" w:rsidRPr="002A646D" w:rsidRDefault="00415D31" w:rsidP="00DB2154">
            <w:pPr>
              <w:rPr>
                <w:rFonts w:ascii="Times New Roman" w:hAnsi="Times New Roman" w:cs="Times New Roman"/>
                <w:b/>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Физическая культура 1-4кл.</w:t>
            </w:r>
          </w:p>
        </w:tc>
        <w:tc>
          <w:tcPr>
            <w:tcW w:w="3355" w:type="dxa"/>
          </w:tcPr>
          <w:p w:rsidR="00415D31" w:rsidRPr="002A646D" w:rsidRDefault="00415D31" w:rsidP="00DB2154">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Лях В.И. Просвещение 2018</w:t>
            </w:r>
          </w:p>
        </w:tc>
      </w:tr>
      <w:tr w:rsidR="002A646D" w:rsidRPr="002A646D" w:rsidTr="00DA6D5B">
        <w:tc>
          <w:tcPr>
            <w:tcW w:w="1095" w:type="dxa"/>
          </w:tcPr>
          <w:p w:rsidR="00415D31" w:rsidRPr="002A646D" w:rsidRDefault="00415D31" w:rsidP="00DB2154">
            <w:pPr>
              <w:rPr>
                <w:rFonts w:ascii="Times New Roman" w:hAnsi="Times New Roman" w:cs="Times New Roman"/>
                <w:b/>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Музыка 1 кл. для общеобразовательных учреждений</w:t>
            </w:r>
          </w:p>
        </w:tc>
        <w:tc>
          <w:tcPr>
            <w:tcW w:w="3355" w:type="dxa"/>
          </w:tcPr>
          <w:p w:rsidR="00415D31" w:rsidRPr="002A646D" w:rsidRDefault="00415D31" w:rsidP="00DB2154">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Е.Д.Критская, Г.П.Сергеева, Т.С.Шмагина</w:t>
            </w:r>
            <w:r w:rsidRPr="002A646D">
              <w:rPr>
                <w:rFonts w:ascii="Times New Roman" w:hAnsi="Times New Roman" w:cs="Times New Roman"/>
                <w:color w:val="000000" w:themeColor="text1"/>
              </w:rPr>
              <w:t xml:space="preserve"> Москва: Просвещение 2019</w:t>
            </w:r>
          </w:p>
        </w:tc>
      </w:tr>
      <w:tr w:rsidR="002A646D" w:rsidRPr="002A646D" w:rsidTr="00DA6D5B">
        <w:tc>
          <w:tcPr>
            <w:tcW w:w="1095" w:type="dxa"/>
          </w:tcPr>
          <w:p w:rsidR="00415D31" w:rsidRPr="002A646D" w:rsidRDefault="00415D31" w:rsidP="00DB2154">
            <w:pPr>
              <w:rPr>
                <w:rFonts w:ascii="Times New Roman" w:hAnsi="Times New Roman" w:cs="Times New Roman"/>
                <w:b/>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Изобразительное искусство.</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Кузин В.С., Кубышкина Э.И. Дрофа 2014-2015</w:t>
            </w:r>
          </w:p>
        </w:tc>
      </w:tr>
      <w:tr w:rsidR="002A646D" w:rsidRPr="002A646D" w:rsidTr="00DA6D5B">
        <w:tc>
          <w:tcPr>
            <w:tcW w:w="1095" w:type="dxa"/>
          </w:tcPr>
          <w:p w:rsidR="00415D31" w:rsidRPr="002A646D" w:rsidRDefault="002A646D" w:rsidP="00DB2154">
            <w:pPr>
              <w:rPr>
                <w:rFonts w:ascii="Times New Roman" w:hAnsi="Times New Roman" w:cs="Times New Roman"/>
                <w:b/>
                <w:color w:val="000000" w:themeColor="text1"/>
              </w:rPr>
            </w:pPr>
            <w:r w:rsidRPr="002A646D">
              <w:rPr>
                <w:rFonts w:ascii="Times New Roman" w:hAnsi="Times New Roman" w:cs="Times New Roman"/>
                <w:b/>
                <w:color w:val="000000" w:themeColor="text1"/>
              </w:rPr>
              <w:t>2а,</w:t>
            </w:r>
            <w:r w:rsidR="00415D31" w:rsidRPr="002A646D">
              <w:rPr>
                <w:rFonts w:ascii="Times New Roman" w:hAnsi="Times New Roman" w:cs="Times New Roman"/>
                <w:b/>
                <w:color w:val="000000" w:themeColor="text1"/>
              </w:rPr>
              <w:t xml:space="preserve"> 2в, 2г, 2д, 2е</w:t>
            </w:r>
            <w:r w:rsidR="00DA6D5B" w:rsidRPr="002A646D">
              <w:rPr>
                <w:rFonts w:ascii="Times New Roman" w:hAnsi="Times New Roman" w:cs="Times New Roman"/>
                <w:b/>
                <w:color w:val="000000" w:themeColor="text1"/>
              </w:rPr>
              <w:t>,2ж</w:t>
            </w:r>
            <w:r w:rsidR="005843BF">
              <w:rPr>
                <w:rFonts w:ascii="Times New Roman" w:hAnsi="Times New Roman" w:cs="Times New Roman"/>
                <w:b/>
                <w:color w:val="000000" w:themeColor="text1"/>
              </w:rPr>
              <w:t>,2з,2и</w:t>
            </w:r>
          </w:p>
        </w:tc>
        <w:tc>
          <w:tcPr>
            <w:tcW w:w="2080"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«Школа России»</w:t>
            </w: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Русский язык 2кл. ч 1,2</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 xml:space="preserve">Русский язык. 2 класс. Канакина В.П., Горецкий В.Г </w:t>
            </w:r>
            <w:r w:rsidRPr="002A646D">
              <w:rPr>
                <w:rFonts w:ascii="Times New Roman" w:hAnsi="Times New Roman" w:cs="Times New Roman"/>
                <w:color w:val="000000" w:themeColor="text1"/>
                <w:shd w:val="clear" w:color="auto" w:fill="FFFFFF" w:themeFill="background1"/>
              </w:rPr>
              <w:t>Просвещение, 2019-20.</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Математика 2 кл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Моро М.И., Степанова С.В., Волкова С.И.</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Литературное чтение 2 кл.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Климанова Л.Ф., Горецкий В.Г., Голованова М.В. и др.</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Окружающий мир 2 кл.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Плешаков А.А. Просвещение 2017</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Английский язык 2 класс</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w:t>
            </w:r>
            <w:r w:rsidRPr="002A646D">
              <w:rPr>
                <w:rFonts w:ascii="Times New Roman" w:hAnsi="Times New Roman" w:cs="Times New Roman"/>
                <w:color w:val="000000" w:themeColor="text1"/>
                <w:lang w:val="en-US"/>
              </w:rPr>
              <w:t>Starlight</w:t>
            </w:r>
            <w:r w:rsidRPr="002A646D">
              <w:rPr>
                <w:rFonts w:ascii="Times New Roman" w:hAnsi="Times New Roman" w:cs="Times New Roman"/>
                <w:color w:val="000000" w:themeColor="text1"/>
              </w:rPr>
              <w:t>» Баранов К.М.Дули Д. Просвещение 2019-2020</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Физическая культура 1-4кл.</w:t>
            </w:r>
          </w:p>
        </w:tc>
        <w:tc>
          <w:tcPr>
            <w:tcW w:w="3355" w:type="dxa"/>
          </w:tcPr>
          <w:p w:rsidR="00415D31" w:rsidRPr="002A646D" w:rsidRDefault="00415D31" w:rsidP="00DB2154">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Лях В.И. Просвещение 2018</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Изобразительное искусство.</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Кузин В.С., Кубышкина Э.И. Дрофа 2014-2015</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Технология 2 кл.</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Программа Е.А. Лутцевой Т.П. Зуевой «Технология  1-4 классы»</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Музыка 2 кл. для общеобразовательных учреждений</w:t>
            </w:r>
          </w:p>
        </w:tc>
        <w:tc>
          <w:tcPr>
            <w:tcW w:w="3355" w:type="dxa"/>
          </w:tcPr>
          <w:p w:rsidR="00415D31" w:rsidRPr="002A646D" w:rsidRDefault="00415D31" w:rsidP="00DB2154">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Е.Д.Критская, Г.П.Сергеева, Т.С.Шмагина</w:t>
            </w:r>
            <w:r w:rsidRPr="002A646D">
              <w:rPr>
                <w:rFonts w:ascii="Times New Roman" w:hAnsi="Times New Roman" w:cs="Times New Roman"/>
                <w:color w:val="000000" w:themeColor="text1"/>
              </w:rPr>
              <w:t xml:space="preserve"> Москва: Просвещение 2019</w:t>
            </w:r>
          </w:p>
        </w:tc>
      </w:tr>
      <w:tr w:rsidR="002A646D" w:rsidRPr="002A646D" w:rsidTr="00DA6D5B">
        <w:tc>
          <w:tcPr>
            <w:tcW w:w="1095" w:type="dxa"/>
          </w:tcPr>
          <w:p w:rsidR="00415D31" w:rsidRPr="002A646D" w:rsidRDefault="00415D31" w:rsidP="00DB2154">
            <w:pPr>
              <w:rPr>
                <w:rFonts w:ascii="Times New Roman" w:hAnsi="Times New Roman" w:cs="Times New Roman"/>
                <w:b/>
                <w:color w:val="000000" w:themeColor="text1"/>
              </w:rPr>
            </w:pPr>
            <w:r w:rsidRPr="002A646D">
              <w:rPr>
                <w:rFonts w:ascii="Times New Roman" w:hAnsi="Times New Roman" w:cs="Times New Roman"/>
                <w:b/>
                <w:color w:val="000000" w:themeColor="text1"/>
              </w:rPr>
              <w:t xml:space="preserve">3а, </w:t>
            </w:r>
            <w:r w:rsidR="002A646D" w:rsidRPr="002A646D">
              <w:rPr>
                <w:rFonts w:ascii="Times New Roman" w:hAnsi="Times New Roman" w:cs="Times New Roman"/>
                <w:b/>
                <w:color w:val="000000" w:themeColor="text1"/>
              </w:rPr>
              <w:t xml:space="preserve">3б, </w:t>
            </w:r>
            <w:r w:rsidR="00DA6D5B" w:rsidRPr="002A646D">
              <w:rPr>
                <w:rFonts w:ascii="Times New Roman" w:hAnsi="Times New Roman" w:cs="Times New Roman"/>
                <w:b/>
                <w:color w:val="000000" w:themeColor="text1"/>
              </w:rPr>
              <w:t xml:space="preserve">3в, </w:t>
            </w:r>
            <w:r w:rsidR="002A646D" w:rsidRPr="002A646D">
              <w:rPr>
                <w:rFonts w:ascii="Times New Roman" w:hAnsi="Times New Roman" w:cs="Times New Roman"/>
                <w:b/>
                <w:color w:val="000000" w:themeColor="text1"/>
              </w:rPr>
              <w:t xml:space="preserve">3 г, </w:t>
            </w:r>
            <w:r w:rsidR="00DA6D5B" w:rsidRPr="002A646D">
              <w:rPr>
                <w:rFonts w:ascii="Times New Roman" w:hAnsi="Times New Roman" w:cs="Times New Roman"/>
                <w:b/>
                <w:color w:val="000000" w:themeColor="text1"/>
              </w:rPr>
              <w:t>3е, 3ж</w:t>
            </w:r>
          </w:p>
        </w:tc>
        <w:tc>
          <w:tcPr>
            <w:tcW w:w="2080"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«Школа России»</w:t>
            </w: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Русский язык 3 кл. ч.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 xml:space="preserve">Русский язык. 2 класс. Канакина В.П., Горецкий В.Г </w:t>
            </w:r>
            <w:r w:rsidRPr="002A646D">
              <w:rPr>
                <w:rFonts w:ascii="Times New Roman" w:hAnsi="Times New Roman" w:cs="Times New Roman"/>
                <w:color w:val="000000" w:themeColor="text1"/>
                <w:shd w:val="clear" w:color="auto" w:fill="FFFFFF" w:themeFill="background1"/>
              </w:rPr>
              <w:t>Просвещение, 2019-20.</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Математика 3 кл. ч.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Моро М.И., Степанова С.В., Волкова С.И.</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Литературное чтение 3 кл. ч.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Климанова Л.Ф., Горецкий В.Г., Голованова М.В. и др.</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Окружающий мир. 3 кл. ч.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Плешаков А.А. Просвещение 2017</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Технология  3 кл.</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Рагозина Т.М. Академкнига/Учебник 2014-2015</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Английский язык 3 класс</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w:t>
            </w:r>
            <w:r w:rsidRPr="002A646D">
              <w:rPr>
                <w:rFonts w:ascii="Times New Roman" w:hAnsi="Times New Roman" w:cs="Times New Roman"/>
                <w:color w:val="000000" w:themeColor="text1"/>
                <w:lang w:val="en-US"/>
              </w:rPr>
              <w:t>Starlight</w:t>
            </w:r>
            <w:r w:rsidRPr="002A646D">
              <w:rPr>
                <w:rFonts w:ascii="Times New Roman" w:hAnsi="Times New Roman" w:cs="Times New Roman"/>
                <w:color w:val="000000" w:themeColor="text1"/>
              </w:rPr>
              <w:t>» Баранов К.М.Дули Д. Просвещение 2020</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Физическая культура 1-4кл.</w:t>
            </w:r>
          </w:p>
        </w:tc>
        <w:tc>
          <w:tcPr>
            <w:tcW w:w="3355" w:type="dxa"/>
          </w:tcPr>
          <w:p w:rsidR="00415D31" w:rsidRPr="002A646D" w:rsidRDefault="00415D31" w:rsidP="00DB2154">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Лях В.И. Просвещение 2018</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Музыка 3 кл. для общеобразовательных учреждений</w:t>
            </w:r>
          </w:p>
        </w:tc>
        <w:tc>
          <w:tcPr>
            <w:tcW w:w="3355" w:type="dxa"/>
          </w:tcPr>
          <w:p w:rsidR="00415D31" w:rsidRPr="002A646D" w:rsidRDefault="00415D31" w:rsidP="00DB2154">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Е.Д.Критская, Г.П.Сергеева, Т.С.Шмагина</w:t>
            </w:r>
            <w:r w:rsidRPr="002A646D">
              <w:rPr>
                <w:rFonts w:ascii="Times New Roman" w:hAnsi="Times New Roman" w:cs="Times New Roman"/>
                <w:color w:val="000000" w:themeColor="text1"/>
              </w:rPr>
              <w:t xml:space="preserve"> Москва: Просвещение 2019</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Изобразительное искусство.</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Кузин В.С., Кубышкина Э.И. Дрофа 2014-2015</w:t>
            </w:r>
          </w:p>
        </w:tc>
      </w:tr>
      <w:tr w:rsidR="002A646D" w:rsidRPr="002A646D" w:rsidTr="00DA6D5B">
        <w:tc>
          <w:tcPr>
            <w:tcW w:w="1095" w:type="dxa"/>
          </w:tcPr>
          <w:p w:rsidR="00415D31" w:rsidRPr="002A646D" w:rsidRDefault="002A646D" w:rsidP="002A646D">
            <w:pPr>
              <w:rPr>
                <w:rFonts w:ascii="Times New Roman" w:hAnsi="Times New Roman" w:cs="Times New Roman"/>
                <w:b/>
                <w:color w:val="000000" w:themeColor="text1"/>
              </w:rPr>
            </w:pPr>
            <w:r w:rsidRPr="002A646D">
              <w:rPr>
                <w:rFonts w:ascii="Times New Roman" w:hAnsi="Times New Roman" w:cs="Times New Roman"/>
                <w:b/>
                <w:color w:val="000000" w:themeColor="text1"/>
              </w:rPr>
              <w:t>2б</w:t>
            </w:r>
          </w:p>
        </w:tc>
        <w:tc>
          <w:tcPr>
            <w:tcW w:w="2080"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«Начальная школа 21века»,</w:t>
            </w:r>
          </w:p>
        </w:tc>
        <w:tc>
          <w:tcPr>
            <w:tcW w:w="2815" w:type="dxa"/>
          </w:tcPr>
          <w:p w:rsidR="00415D31" w:rsidRPr="002A646D" w:rsidRDefault="002A646D"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Русский язык 2</w:t>
            </w:r>
            <w:r w:rsidR="00415D31" w:rsidRPr="002A646D">
              <w:rPr>
                <w:rFonts w:ascii="Times New Roman" w:hAnsi="Times New Roman" w:cs="Times New Roman"/>
                <w:color w:val="000000" w:themeColor="text1"/>
              </w:rPr>
              <w:t xml:space="preserve"> кл. ч.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Иванов С.В.,Евдокимова М.И. ВЕНТАНА-ГРАФ 2016</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2A646D"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Математика 2</w:t>
            </w:r>
            <w:r w:rsidR="00415D31" w:rsidRPr="002A646D">
              <w:rPr>
                <w:rFonts w:ascii="Times New Roman" w:hAnsi="Times New Roman" w:cs="Times New Roman"/>
                <w:color w:val="000000" w:themeColor="text1"/>
              </w:rPr>
              <w:t xml:space="preserve"> кл. ч.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Рудницкая В.Н., Кочурова Е.Э ВЕНТАНА-ГРАФ 2016</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2A646D"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Литературное чтение 2 </w:t>
            </w:r>
            <w:r w:rsidR="00415D31" w:rsidRPr="002A646D">
              <w:rPr>
                <w:rFonts w:ascii="Times New Roman" w:hAnsi="Times New Roman" w:cs="Times New Roman"/>
                <w:color w:val="000000" w:themeColor="text1"/>
              </w:rPr>
              <w:t xml:space="preserve">кл. ч. 1,2          </w:t>
            </w:r>
          </w:p>
        </w:tc>
        <w:tc>
          <w:tcPr>
            <w:tcW w:w="3355" w:type="dxa"/>
          </w:tcPr>
          <w:p w:rsidR="00415D31" w:rsidRPr="002A646D" w:rsidRDefault="00415D31" w:rsidP="00DB2154">
            <w:pPr>
              <w:tabs>
                <w:tab w:val="left" w:pos="2415"/>
              </w:tabs>
              <w:rPr>
                <w:rFonts w:ascii="Times New Roman" w:hAnsi="Times New Roman" w:cs="Times New Roman"/>
                <w:color w:val="000000" w:themeColor="text1"/>
              </w:rPr>
            </w:pPr>
            <w:r w:rsidRPr="002A646D">
              <w:rPr>
                <w:rFonts w:ascii="Times New Roman" w:hAnsi="Times New Roman" w:cs="Times New Roman"/>
                <w:color w:val="000000" w:themeColor="text1"/>
              </w:rPr>
              <w:t>Ефросинина Л.А ВЕНТАНА-ГРАФ 2016</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2A646D"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Английский язык 2</w:t>
            </w:r>
            <w:r w:rsidR="00415D31" w:rsidRPr="002A646D">
              <w:rPr>
                <w:rFonts w:ascii="Times New Roman" w:hAnsi="Times New Roman" w:cs="Times New Roman"/>
                <w:color w:val="000000" w:themeColor="text1"/>
              </w:rPr>
              <w:t xml:space="preserve"> класс</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Кузовлев В.П., Перегудова Э.Ш., Пастухова Просвещение 2014-2018</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Физическая культура 1-4кл.</w:t>
            </w:r>
          </w:p>
        </w:tc>
        <w:tc>
          <w:tcPr>
            <w:tcW w:w="3355" w:type="dxa"/>
          </w:tcPr>
          <w:p w:rsidR="00415D31" w:rsidRPr="002A646D" w:rsidRDefault="00415D31" w:rsidP="00DB2154">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Лях В.И. Просвещение 2018</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2A646D"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Окружающий мир. 2 </w:t>
            </w:r>
            <w:r w:rsidR="00415D31" w:rsidRPr="002A646D">
              <w:rPr>
                <w:rFonts w:ascii="Times New Roman" w:hAnsi="Times New Roman" w:cs="Times New Roman"/>
                <w:color w:val="000000" w:themeColor="text1"/>
              </w:rPr>
              <w:t xml:space="preserve">кл. ч. 1,2         </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Виноградова Н.Ф. ВЕНТАНА-ГРАФ 2016</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2A646D"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Технология 2</w:t>
            </w:r>
            <w:r w:rsidR="00415D31" w:rsidRPr="002A646D">
              <w:rPr>
                <w:rFonts w:ascii="Times New Roman" w:hAnsi="Times New Roman" w:cs="Times New Roman"/>
                <w:color w:val="000000" w:themeColor="text1"/>
              </w:rPr>
              <w:t xml:space="preserve"> кл.</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Рагозина Т.М. Академкнига/Учебник 2014-2015</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2A646D"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Музыка 2</w:t>
            </w:r>
            <w:r w:rsidR="00415D31" w:rsidRPr="002A646D">
              <w:rPr>
                <w:rFonts w:ascii="Times New Roman" w:hAnsi="Times New Roman" w:cs="Times New Roman"/>
                <w:color w:val="000000" w:themeColor="text1"/>
              </w:rPr>
              <w:t xml:space="preserve"> кл. для общеобразовательных учреждений</w:t>
            </w:r>
          </w:p>
        </w:tc>
        <w:tc>
          <w:tcPr>
            <w:tcW w:w="3355" w:type="dxa"/>
          </w:tcPr>
          <w:p w:rsidR="00415D31" w:rsidRPr="002A646D" w:rsidRDefault="00415D31" w:rsidP="00DB2154">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Е.Д.Критская, Г.П.Сергеева, Т.С.Шмагина</w:t>
            </w:r>
            <w:r w:rsidRPr="002A646D">
              <w:rPr>
                <w:rFonts w:ascii="Times New Roman" w:hAnsi="Times New Roman" w:cs="Times New Roman"/>
                <w:color w:val="000000" w:themeColor="text1"/>
              </w:rPr>
              <w:t xml:space="preserve"> Москва: Просвещение 2019</w:t>
            </w:r>
          </w:p>
        </w:tc>
      </w:tr>
      <w:tr w:rsidR="002A646D" w:rsidRPr="002A646D" w:rsidTr="00DA6D5B">
        <w:tc>
          <w:tcPr>
            <w:tcW w:w="1095" w:type="dxa"/>
          </w:tcPr>
          <w:p w:rsidR="00415D31" w:rsidRPr="002A646D" w:rsidRDefault="00415D31" w:rsidP="00DB2154">
            <w:pPr>
              <w:rPr>
                <w:rFonts w:ascii="Times New Roman" w:hAnsi="Times New Roman" w:cs="Times New Roman"/>
                <w:color w:val="000000" w:themeColor="text1"/>
              </w:rPr>
            </w:pPr>
          </w:p>
        </w:tc>
        <w:tc>
          <w:tcPr>
            <w:tcW w:w="2080" w:type="dxa"/>
          </w:tcPr>
          <w:p w:rsidR="00415D31" w:rsidRPr="002A646D" w:rsidRDefault="00415D31" w:rsidP="00DB2154">
            <w:pPr>
              <w:rPr>
                <w:rFonts w:ascii="Times New Roman" w:hAnsi="Times New Roman" w:cs="Times New Roman"/>
                <w:color w:val="000000" w:themeColor="text1"/>
              </w:rPr>
            </w:pPr>
          </w:p>
        </w:tc>
        <w:tc>
          <w:tcPr>
            <w:tcW w:w="281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Изобразительное искусство.</w:t>
            </w:r>
          </w:p>
        </w:tc>
        <w:tc>
          <w:tcPr>
            <w:tcW w:w="3355" w:type="dxa"/>
          </w:tcPr>
          <w:p w:rsidR="00415D31" w:rsidRPr="002A646D" w:rsidRDefault="00415D31" w:rsidP="00DB2154">
            <w:pPr>
              <w:rPr>
                <w:rFonts w:ascii="Times New Roman" w:hAnsi="Times New Roman" w:cs="Times New Roman"/>
                <w:color w:val="000000" w:themeColor="text1"/>
              </w:rPr>
            </w:pPr>
            <w:r w:rsidRPr="002A646D">
              <w:rPr>
                <w:rFonts w:ascii="Times New Roman" w:hAnsi="Times New Roman" w:cs="Times New Roman"/>
                <w:color w:val="000000" w:themeColor="text1"/>
              </w:rPr>
              <w:t>Кузин В.С., Кубышкина Э.И. Дрофа 2014-2015</w:t>
            </w:r>
          </w:p>
        </w:tc>
      </w:tr>
      <w:tr w:rsidR="002A646D" w:rsidRPr="002A646D" w:rsidTr="00DA6D5B">
        <w:tc>
          <w:tcPr>
            <w:tcW w:w="1095" w:type="dxa"/>
          </w:tcPr>
          <w:p w:rsidR="002A646D" w:rsidRPr="005843BF" w:rsidRDefault="002A646D" w:rsidP="002A646D">
            <w:pPr>
              <w:rPr>
                <w:rFonts w:ascii="Times New Roman" w:hAnsi="Times New Roman" w:cs="Times New Roman"/>
                <w:b/>
                <w:color w:val="000000" w:themeColor="text1"/>
              </w:rPr>
            </w:pPr>
            <w:r w:rsidRPr="005843BF">
              <w:rPr>
                <w:rFonts w:ascii="Times New Roman" w:hAnsi="Times New Roman" w:cs="Times New Roman"/>
                <w:b/>
                <w:color w:val="000000" w:themeColor="text1"/>
              </w:rPr>
              <w:t>3 д</w:t>
            </w:r>
          </w:p>
        </w:tc>
        <w:tc>
          <w:tcPr>
            <w:tcW w:w="2080"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«Начальная школа 21века»,</w:t>
            </w:r>
          </w:p>
        </w:tc>
        <w:tc>
          <w:tcPr>
            <w:tcW w:w="281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Русский язык 3 кл. ч. 1,2         </w:t>
            </w:r>
          </w:p>
        </w:tc>
        <w:tc>
          <w:tcPr>
            <w:tcW w:w="335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Иванов С.В.,Евдокимова М.И. ВЕНТАНА-ГРАФ 2016</w:t>
            </w:r>
          </w:p>
        </w:tc>
      </w:tr>
      <w:tr w:rsidR="002A646D" w:rsidRPr="002A646D" w:rsidTr="00DA6D5B">
        <w:tc>
          <w:tcPr>
            <w:tcW w:w="1095" w:type="dxa"/>
          </w:tcPr>
          <w:p w:rsidR="002A646D" w:rsidRPr="002A646D" w:rsidRDefault="002A646D" w:rsidP="002A646D">
            <w:pPr>
              <w:rPr>
                <w:color w:val="000000" w:themeColor="text1"/>
              </w:rPr>
            </w:pPr>
          </w:p>
        </w:tc>
        <w:tc>
          <w:tcPr>
            <w:tcW w:w="2080" w:type="dxa"/>
          </w:tcPr>
          <w:p w:rsidR="002A646D" w:rsidRPr="002A646D" w:rsidRDefault="002A646D" w:rsidP="002A646D">
            <w:pPr>
              <w:rPr>
                <w:rFonts w:ascii="Times New Roman" w:hAnsi="Times New Roman" w:cs="Times New Roman"/>
                <w:color w:val="000000" w:themeColor="text1"/>
              </w:rPr>
            </w:pPr>
          </w:p>
        </w:tc>
        <w:tc>
          <w:tcPr>
            <w:tcW w:w="281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Математика 3 кл. ч. 1,2         </w:t>
            </w:r>
          </w:p>
        </w:tc>
        <w:tc>
          <w:tcPr>
            <w:tcW w:w="335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Рудницкая В.Н., Кочурова Е.Э ВЕНТАНА-ГРАФ 2016</w:t>
            </w:r>
          </w:p>
        </w:tc>
      </w:tr>
      <w:tr w:rsidR="002A646D" w:rsidRPr="002A646D" w:rsidTr="00DA6D5B">
        <w:tc>
          <w:tcPr>
            <w:tcW w:w="1095" w:type="dxa"/>
          </w:tcPr>
          <w:p w:rsidR="002A646D" w:rsidRPr="002A646D" w:rsidRDefault="002A646D" w:rsidP="002A646D">
            <w:pPr>
              <w:rPr>
                <w:color w:val="000000" w:themeColor="text1"/>
              </w:rPr>
            </w:pPr>
          </w:p>
        </w:tc>
        <w:tc>
          <w:tcPr>
            <w:tcW w:w="2080" w:type="dxa"/>
          </w:tcPr>
          <w:p w:rsidR="002A646D" w:rsidRPr="002A646D" w:rsidRDefault="002A646D" w:rsidP="002A646D">
            <w:pPr>
              <w:rPr>
                <w:rFonts w:ascii="Times New Roman" w:hAnsi="Times New Roman" w:cs="Times New Roman"/>
                <w:color w:val="000000" w:themeColor="text1"/>
              </w:rPr>
            </w:pPr>
          </w:p>
        </w:tc>
        <w:tc>
          <w:tcPr>
            <w:tcW w:w="281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Литературное чтение 3 кл. ч. 1,2          </w:t>
            </w:r>
          </w:p>
        </w:tc>
        <w:tc>
          <w:tcPr>
            <w:tcW w:w="3355" w:type="dxa"/>
          </w:tcPr>
          <w:p w:rsidR="002A646D" w:rsidRPr="002A646D" w:rsidRDefault="002A646D" w:rsidP="002A646D">
            <w:pPr>
              <w:tabs>
                <w:tab w:val="left" w:pos="2415"/>
              </w:tabs>
              <w:rPr>
                <w:rFonts w:ascii="Times New Roman" w:hAnsi="Times New Roman" w:cs="Times New Roman"/>
                <w:color w:val="000000" w:themeColor="text1"/>
              </w:rPr>
            </w:pPr>
            <w:r w:rsidRPr="002A646D">
              <w:rPr>
                <w:rFonts w:ascii="Times New Roman" w:hAnsi="Times New Roman" w:cs="Times New Roman"/>
                <w:color w:val="000000" w:themeColor="text1"/>
              </w:rPr>
              <w:t>Ефросинина Л.А ВЕНТАНА-ГРАФ 2016</w:t>
            </w:r>
          </w:p>
        </w:tc>
      </w:tr>
      <w:tr w:rsidR="002A646D" w:rsidRPr="002A646D" w:rsidTr="00DA6D5B">
        <w:tc>
          <w:tcPr>
            <w:tcW w:w="1095" w:type="dxa"/>
          </w:tcPr>
          <w:p w:rsidR="002A646D" w:rsidRPr="002A646D" w:rsidRDefault="002A646D" w:rsidP="002A646D">
            <w:pPr>
              <w:rPr>
                <w:color w:val="000000" w:themeColor="text1"/>
              </w:rPr>
            </w:pPr>
          </w:p>
        </w:tc>
        <w:tc>
          <w:tcPr>
            <w:tcW w:w="2080" w:type="dxa"/>
          </w:tcPr>
          <w:p w:rsidR="002A646D" w:rsidRPr="002A646D" w:rsidRDefault="002A646D" w:rsidP="002A646D">
            <w:pPr>
              <w:rPr>
                <w:rFonts w:ascii="Times New Roman" w:hAnsi="Times New Roman" w:cs="Times New Roman"/>
                <w:color w:val="000000" w:themeColor="text1"/>
              </w:rPr>
            </w:pPr>
          </w:p>
        </w:tc>
        <w:tc>
          <w:tcPr>
            <w:tcW w:w="281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Английский язык 3 класс</w:t>
            </w:r>
          </w:p>
        </w:tc>
        <w:tc>
          <w:tcPr>
            <w:tcW w:w="335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Кузовлев В.П., Перегудова Э.Ш., Пастухова Просвещение 2014-2018</w:t>
            </w:r>
          </w:p>
        </w:tc>
      </w:tr>
      <w:tr w:rsidR="002A646D" w:rsidRPr="002A646D" w:rsidTr="00DA6D5B">
        <w:tc>
          <w:tcPr>
            <w:tcW w:w="1095" w:type="dxa"/>
          </w:tcPr>
          <w:p w:rsidR="002A646D" w:rsidRPr="002A646D" w:rsidRDefault="002A646D" w:rsidP="002A646D">
            <w:pPr>
              <w:rPr>
                <w:color w:val="000000" w:themeColor="text1"/>
              </w:rPr>
            </w:pPr>
          </w:p>
        </w:tc>
        <w:tc>
          <w:tcPr>
            <w:tcW w:w="2080" w:type="dxa"/>
          </w:tcPr>
          <w:p w:rsidR="002A646D" w:rsidRPr="002A646D" w:rsidRDefault="002A646D" w:rsidP="002A646D">
            <w:pPr>
              <w:rPr>
                <w:rFonts w:ascii="Times New Roman" w:hAnsi="Times New Roman" w:cs="Times New Roman"/>
                <w:color w:val="000000" w:themeColor="text1"/>
              </w:rPr>
            </w:pPr>
          </w:p>
        </w:tc>
        <w:tc>
          <w:tcPr>
            <w:tcW w:w="281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Физическая культура 1-4кл.</w:t>
            </w:r>
          </w:p>
        </w:tc>
        <w:tc>
          <w:tcPr>
            <w:tcW w:w="3355" w:type="dxa"/>
          </w:tcPr>
          <w:p w:rsidR="002A646D" w:rsidRPr="002A646D" w:rsidRDefault="002A646D" w:rsidP="002A646D">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Лях В.И. Просвещение 2018</w:t>
            </w:r>
          </w:p>
        </w:tc>
      </w:tr>
      <w:tr w:rsidR="002A646D" w:rsidRPr="002A646D" w:rsidTr="00DA6D5B">
        <w:tc>
          <w:tcPr>
            <w:tcW w:w="1095" w:type="dxa"/>
          </w:tcPr>
          <w:p w:rsidR="002A646D" w:rsidRPr="002A646D" w:rsidRDefault="002A646D" w:rsidP="002A646D">
            <w:pPr>
              <w:rPr>
                <w:color w:val="000000" w:themeColor="text1"/>
              </w:rPr>
            </w:pPr>
          </w:p>
        </w:tc>
        <w:tc>
          <w:tcPr>
            <w:tcW w:w="2080" w:type="dxa"/>
          </w:tcPr>
          <w:p w:rsidR="002A646D" w:rsidRPr="002A646D" w:rsidRDefault="002A646D" w:rsidP="002A646D">
            <w:pPr>
              <w:rPr>
                <w:rFonts w:ascii="Times New Roman" w:hAnsi="Times New Roman" w:cs="Times New Roman"/>
                <w:color w:val="000000" w:themeColor="text1"/>
              </w:rPr>
            </w:pPr>
          </w:p>
        </w:tc>
        <w:tc>
          <w:tcPr>
            <w:tcW w:w="281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Окружающий мир. 3 кл. ч. 1,2         </w:t>
            </w:r>
          </w:p>
        </w:tc>
        <w:tc>
          <w:tcPr>
            <w:tcW w:w="335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Виноградова Н.Ф. ВЕНТАНА-ГРАФ 2016</w:t>
            </w:r>
          </w:p>
        </w:tc>
      </w:tr>
      <w:tr w:rsidR="002A646D" w:rsidRPr="002A646D" w:rsidTr="00DA6D5B">
        <w:tc>
          <w:tcPr>
            <w:tcW w:w="1095" w:type="dxa"/>
          </w:tcPr>
          <w:p w:rsidR="002A646D" w:rsidRPr="002A646D" w:rsidRDefault="002A646D" w:rsidP="002A646D">
            <w:pPr>
              <w:rPr>
                <w:color w:val="000000" w:themeColor="text1"/>
              </w:rPr>
            </w:pPr>
          </w:p>
        </w:tc>
        <w:tc>
          <w:tcPr>
            <w:tcW w:w="2080" w:type="dxa"/>
          </w:tcPr>
          <w:p w:rsidR="002A646D" w:rsidRPr="002A646D" w:rsidRDefault="002A646D" w:rsidP="002A646D">
            <w:pPr>
              <w:rPr>
                <w:rFonts w:ascii="Times New Roman" w:hAnsi="Times New Roman" w:cs="Times New Roman"/>
                <w:color w:val="000000" w:themeColor="text1"/>
              </w:rPr>
            </w:pPr>
          </w:p>
        </w:tc>
        <w:tc>
          <w:tcPr>
            <w:tcW w:w="281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Технология 3 кл.</w:t>
            </w:r>
          </w:p>
        </w:tc>
        <w:tc>
          <w:tcPr>
            <w:tcW w:w="335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Рагозина Т.М. Академкнига/Учебник 2014-2015</w:t>
            </w:r>
          </w:p>
        </w:tc>
      </w:tr>
      <w:tr w:rsidR="002A646D" w:rsidRPr="002A646D" w:rsidTr="00DA6D5B">
        <w:tc>
          <w:tcPr>
            <w:tcW w:w="1095" w:type="dxa"/>
          </w:tcPr>
          <w:p w:rsidR="002A646D" w:rsidRPr="002A646D" w:rsidRDefault="002A646D" w:rsidP="002A646D">
            <w:pPr>
              <w:rPr>
                <w:color w:val="000000" w:themeColor="text1"/>
              </w:rPr>
            </w:pPr>
          </w:p>
        </w:tc>
        <w:tc>
          <w:tcPr>
            <w:tcW w:w="2080" w:type="dxa"/>
          </w:tcPr>
          <w:p w:rsidR="002A646D" w:rsidRPr="002A646D" w:rsidRDefault="002A646D" w:rsidP="002A646D">
            <w:pPr>
              <w:rPr>
                <w:rFonts w:ascii="Times New Roman" w:hAnsi="Times New Roman" w:cs="Times New Roman"/>
                <w:color w:val="000000" w:themeColor="text1"/>
              </w:rPr>
            </w:pPr>
          </w:p>
        </w:tc>
        <w:tc>
          <w:tcPr>
            <w:tcW w:w="281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Музыка 3 кл. для общеобразовательных учреждений</w:t>
            </w:r>
          </w:p>
        </w:tc>
        <w:tc>
          <w:tcPr>
            <w:tcW w:w="3355" w:type="dxa"/>
          </w:tcPr>
          <w:p w:rsidR="002A646D" w:rsidRPr="002A646D" w:rsidRDefault="002A646D" w:rsidP="002A646D">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Е.Д.Критская, Г.П.Сергеева, Т.С.Шмагина</w:t>
            </w:r>
            <w:r w:rsidRPr="002A646D">
              <w:rPr>
                <w:rFonts w:ascii="Times New Roman" w:hAnsi="Times New Roman" w:cs="Times New Roman"/>
                <w:color w:val="000000" w:themeColor="text1"/>
              </w:rPr>
              <w:t xml:space="preserve"> Москва: Просвещение 2019</w:t>
            </w:r>
          </w:p>
        </w:tc>
      </w:tr>
      <w:tr w:rsidR="002A646D" w:rsidRPr="002A646D" w:rsidTr="00DA6D5B">
        <w:tc>
          <w:tcPr>
            <w:tcW w:w="1095" w:type="dxa"/>
          </w:tcPr>
          <w:p w:rsidR="002A646D" w:rsidRPr="002A646D" w:rsidRDefault="002A646D" w:rsidP="002A646D">
            <w:pPr>
              <w:rPr>
                <w:color w:val="000000" w:themeColor="text1"/>
              </w:rPr>
            </w:pPr>
          </w:p>
        </w:tc>
        <w:tc>
          <w:tcPr>
            <w:tcW w:w="2080" w:type="dxa"/>
          </w:tcPr>
          <w:p w:rsidR="002A646D" w:rsidRPr="002A646D" w:rsidRDefault="002A646D" w:rsidP="002A646D">
            <w:pPr>
              <w:rPr>
                <w:rFonts w:ascii="Times New Roman" w:hAnsi="Times New Roman" w:cs="Times New Roman"/>
                <w:color w:val="000000" w:themeColor="text1"/>
              </w:rPr>
            </w:pPr>
          </w:p>
        </w:tc>
        <w:tc>
          <w:tcPr>
            <w:tcW w:w="281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Изобразительное искусство.</w:t>
            </w:r>
          </w:p>
        </w:tc>
        <w:tc>
          <w:tcPr>
            <w:tcW w:w="3355" w:type="dxa"/>
          </w:tcPr>
          <w:p w:rsidR="002A646D" w:rsidRPr="002A646D" w:rsidRDefault="002A646D" w:rsidP="002A646D">
            <w:pPr>
              <w:rPr>
                <w:rFonts w:ascii="Times New Roman" w:hAnsi="Times New Roman" w:cs="Times New Roman"/>
                <w:color w:val="000000" w:themeColor="text1"/>
              </w:rPr>
            </w:pPr>
            <w:r w:rsidRPr="002A646D">
              <w:rPr>
                <w:rFonts w:ascii="Times New Roman" w:hAnsi="Times New Roman" w:cs="Times New Roman"/>
                <w:color w:val="000000" w:themeColor="text1"/>
              </w:rPr>
              <w:t>Кузин В.С., Кубышкина Э.И. Дрофа 2014-2015</w:t>
            </w:r>
          </w:p>
        </w:tc>
      </w:tr>
      <w:tr w:rsidR="002A646D" w:rsidRPr="002A646D" w:rsidTr="00DA6D5B">
        <w:tc>
          <w:tcPr>
            <w:tcW w:w="1095" w:type="dxa"/>
          </w:tcPr>
          <w:p w:rsidR="00EE00C2"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4а, 4б</w:t>
            </w:r>
            <w:r w:rsidR="005843BF">
              <w:rPr>
                <w:rFonts w:ascii="Times New Roman" w:hAnsi="Times New Roman" w:cs="Times New Roman"/>
                <w:color w:val="000000" w:themeColor="text1"/>
              </w:rPr>
              <w:t>,4в,4г,4д,</w:t>
            </w:r>
          </w:p>
          <w:p w:rsidR="005843BF" w:rsidRPr="002A646D" w:rsidRDefault="005843BF" w:rsidP="00EE00C2">
            <w:pPr>
              <w:rPr>
                <w:rFonts w:ascii="Times New Roman" w:hAnsi="Times New Roman" w:cs="Times New Roman"/>
                <w:color w:val="000000" w:themeColor="text1"/>
              </w:rPr>
            </w:pPr>
            <w:r>
              <w:rPr>
                <w:rFonts w:ascii="Times New Roman" w:hAnsi="Times New Roman" w:cs="Times New Roman"/>
                <w:color w:val="000000" w:themeColor="text1"/>
              </w:rPr>
              <w:t>4е,4ж</w:t>
            </w:r>
          </w:p>
        </w:tc>
        <w:tc>
          <w:tcPr>
            <w:tcW w:w="2080"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«Школа России»</w:t>
            </w:r>
          </w:p>
        </w:tc>
        <w:tc>
          <w:tcPr>
            <w:tcW w:w="281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Русский язык 4 кл. ч. 1,2         </w:t>
            </w:r>
          </w:p>
        </w:tc>
        <w:tc>
          <w:tcPr>
            <w:tcW w:w="335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 xml:space="preserve">Русский язык. 2 класс. Канакина В.П., Горецкий В.Г </w:t>
            </w:r>
            <w:r w:rsidRPr="002A646D">
              <w:rPr>
                <w:rFonts w:ascii="Times New Roman" w:hAnsi="Times New Roman" w:cs="Times New Roman"/>
                <w:color w:val="000000" w:themeColor="text1"/>
                <w:shd w:val="clear" w:color="auto" w:fill="FFFFFF" w:themeFill="background1"/>
              </w:rPr>
              <w:t>Просвещение, 2019-20.</w:t>
            </w:r>
          </w:p>
        </w:tc>
      </w:tr>
      <w:tr w:rsidR="002A646D" w:rsidRPr="002A646D" w:rsidTr="00DA6D5B">
        <w:tc>
          <w:tcPr>
            <w:tcW w:w="1095" w:type="dxa"/>
          </w:tcPr>
          <w:p w:rsidR="00EE00C2" w:rsidRPr="002A646D" w:rsidRDefault="00EE00C2" w:rsidP="00EE00C2">
            <w:pPr>
              <w:rPr>
                <w:rFonts w:ascii="Times New Roman" w:hAnsi="Times New Roman" w:cs="Times New Roman"/>
                <w:color w:val="000000" w:themeColor="text1"/>
              </w:rPr>
            </w:pPr>
          </w:p>
        </w:tc>
        <w:tc>
          <w:tcPr>
            <w:tcW w:w="2080" w:type="dxa"/>
          </w:tcPr>
          <w:p w:rsidR="00EE00C2" w:rsidRPr="002A646D" w:rsidRDefault="00EE00C2" w:rsidP="00EE00C2">
            <w:pPr>
              <w:rPr>
                <w:rFonts w:ascii="Times New Roman" w:hAnsi="Times New Roman" w:cs="Times New Roman"/>
                <w:color w:val="000000" w:themeColor="text1"/>
              </w:rPr>
            </w:pPr>
          </w:p>
        </w:tc>
        <w:tc>
          <w:tcPr>
            <w:tcW w:w="281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Математика 4 кл. ч. 1,2         </w:t>
            </w:r>
          </w:p>
        </w:tc>
        <w:tc>
          <w:tcPr>
            <w:tcW w:w="335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Моро М.И., Степанова С.В., Волкова С.И.</w:t>
            </w:r>
          </w:p>
        </w:tc>
      </w:tr>
      <w:tr w:rsidR="002A646D" w:rsidRPr="002A646D" w:rsidTr="00DA6D5B">
        <w:tc>
          <w:tcPr>
            <w:tcW w:w="1095" w:type="dxa"/>
          </w:tcPr>
          <w:p w:rsidR="00EE00C2" w:rsidRPr="002A646D" w:rsidRDefault="00EE00C2" w:rsidP="00EE00C2">
            <w:pPr>
              <w:rPr>
                <w:rFonts w:ascii="Times New Roman" w:hAnsi="Times New Roman" w:cs="Times New Roman"/>
                <w:color w:val="000000" w:themeColor="text1"/>
              </w:rPr>
            </w:pPr>
          </w:p>
        </w:tc>
        <w:tc>
          <w:tcPr>
            <w:tcW w:w="2080" w:type="dxa"/>
          </w:tcPr>
          <w:p w:rsidR="00EE00C2" w:rsidRPr="002A646D" w:rsidRDefault="00EE00C2" w:rsidP="00EE00C2">
            <w:pPr>
              <w:rPr>
                <w:rFonts w:ascii="Times New Roman" w:hAnsi="Times New Roman" w:cs="Times New Roman"/>
                <w:color w:val="000000" w:themeColor="text1"/>
              </w:rPr>
            </w:pPr>
          </w:p>
        </w:tc>
        <w:tc>
          <w:tcPr>
            <w:tcW w:w="281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Литературное чтение 4 кл. ч. 1,2          </w:t>
            </w:r>
          </w:p>
        </w:tc>
        <w:tc>
          <w:tcPr>
            <w:tcW w:w="335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shd w:val="clear" w:color="auto" w:fill="FFFFFF"/>
              </w:rPr>
              <w:t>Климанова Л.Ф., Горецкий В.Г., Голованова М.В. и др.</w:t>
            </w:r>
          </w:p>
        </w:tc>
      </w:tr>
      <w:tr w:rsidR="002A646D" w:rsidRPr="002A646D" w:rsidTr="00DA6D5B">
        <w:tc>
          <w:tcPr>
            <w:tcW w:w="1095" w:type="dxa"/>
          </w:tcPr>
          <w:p w:rsidR="00EE00C2" w:rsidRPr="002A646D" w:rsidRDefault="00EE00C2" w:rsidP="00EE00C2">
            <w:pPr>
              <w:rPr>
                <w:rFonts w:ascii="Times New Roman" w:hAnsi="Times New Roman" w:cs="Times New Roman"/>
                <w:color w:val="000000" w:themeColor="text1"/>
              </w:rPr>
            </w:pPr>
          </w:p>
        </w:tc>
        <w:tc>
          <w:tcPr>
            <w:tcW w:w="2080" w:type="dxa"/>
          </w:tcPr>
          <w:p w:rsidR="00EE00C2" w:rsidRPr="002A646D" w:rsidRDefault="00EE00C2" w:rsidP="00EE00C2">
            <w:pPr>
              <w:rPr>
                <w:rFonts w:ascii="Times New Roman" w:hAnsi="Times New Roman" w:cs="Times New Roman"/>
                <w:color w:val="000000" w:themeColor="text1"/>
              </w:rPr>
            </w:pPr>
          </w:p>
        </w:tc>
        <w:tc>
          <w:tcPr>
            <w:tcW w:w="281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 xml:space="preserve">Окружающий мир. 4 кл. ч. 1,2         </w:t>
            </w:r>
          </w:p>
        </w:tc>
        <w:tc>
          <w:tcPr>
            <w:tcW w:w="335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Плешаков А.А. Просвещение 2017</w:t>
            </w:r>
          </w:p>
        </w:tc>
      </w:tr>
      <w:tr w:rsidR="002A646D" w:rsidRPr="002A646D" w:rsidTr="00DA6D5B">
        <w:tc>
          <w:tcPr>
            <w:tcW w:w="1095" w:type="dxa"/>
          </w:tcPr>
          <w:p w:rsidR="00EE00C2" w:rsidRPr="002A646D" w:rsidRDefault="00EE00C2" w:rsidP="00EE00C2">
            <w:pPr>
              <w:rPr>
                <w:rFonts w:ascii="Times New Roman" w:hAnsi="Times New Roman" w:cs="Times New Roman"/>
                <w:color w:val="000000" w:themeColor="text1"/>
              </w:rPr>
            </w:pPr>
          </w:p>
        </w:tc>
        <w:tc>
          <w:tcPr>
            <w:tcW w:w="2080" w:type="dxa"/>
          </w:tcPr>
          <w:p w:rsidR="00EE00C2" w:rsidRPr="002A646D" w:rsidRDefault="00EE00C2" w:rsidP="00EE00C2">
            <w:pPr>
              <w:rPr>
                <w:rFonts w:ascii="Times New Roman" w:hAnsi="Times New Roman" w:cs="Times New Roman"/>
                <w:color w:val="000000" w:themeColor="text1"/>
              </w:rPr>
            </w:pPr>
          </w:p>
        </w:tc>
        <w:tc>
          <w:tcPr>
            <w:tcW w:w="281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Технология  4 кл.</w:t>
            </w:r>
          </w:p>
        </w:tc>
        <w:tc>
          <w:tcPr>
            <w:tcW w:w="335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Рагозина Т.М. Академкнига/Учебник 2014-2015</w:t>
            </w:r>
          </w:p>
        </w:tc>
      </w:tr>
      <w:tr w:rsidR="002A646D" w:rsidRPr="002A646D" w:rsidTr="00DA6D5B">
        <w:tc>
          <w:tcPr>
            <w:tcW w:w="1095" w:type="dxa"/>
          </w:tcPr>
          <w:p w:rsidR="00EE00C2" w:rsidRPr="002A646D" w:rsidRDefault="00EE00C2" w:rsidP="00EE00C2">
            <w:pPr>
              <w:rPr>
                <w:rFonts w:ascii="Times New Roman" w:hAnsi="Times New Roman" w:cs="Times New Roman"/>
                <w:color w:val="000000" w:themeColor="text1"/>
              </w:rPr>
            </w:pPr>
          </w:p>
        </w:tc>
        <w:tc>
          <w:tcPr>
            <w:tcW w:w="2080" w:type="dxa"/>
          </w:tcPr>
          <w:p w:rsidR="00EE00C2" w:rsidRPr="002A646D" w:rsidRDefault="00EE00C2" w:rsidP="00EE00C2">
            <w:pPr>
              <w:rPr>
                <w:rFonts w:ascii="Times New Roman" w:hAnsi="Times New Roman" w:cs="Times New Roman"/>
                <w:color w:val="000000" w:themeColor="text1"/>
              </w:rPr>
            </w:pPr>
          </w:p>
        </w:tc>
        <w:tc>
          <w:tcPr>
            <w:tcW w:w="2815" w:type="dxa"/>
          </w:tcPr>
          <w:p w:rsidR="00EE00C2" w:rsidRPr="002A646D" w:rsidRDefault="00EE00C2" w:rsidP="00EE00C2">
            <w:pPr>
              <w:rPr>
                <w:rFonts w:ascii="Times New Roman" w:hAnsi="Times New Roman" w:cs="Times New Roman"/>
                <w:color w:val="000000" w:themeColor="text1"/>
              </w:rPr>
            </w:pPr>
            <w:r w:rsidRPr="002A646D">
              <w:rPr>
                <w:rFonts w:ascii="Times New Roman" w:hAnsi="Times New Roman" w:cs="Times New Roman"/>
                <w:color w:val="000000" w:themeColor="text1"/>
              </w:rPr>
              <w:t>Музыка 4 кл. для общеобразовательных учреждений</w:t>
            </w:r>
          </w:p>
        </w:tc>
        <w:tc>
          <w:tcPr>
            <w:tcW w:w="3355" w:type="dxa"/>
          </w:tcPr>
          <w:p w:rsidR="00EE00C2" w:rsidRPr="002A646D" w:rsidRDefault="00EE00C2" w:rsidP="00EE00C2">
            <w:pPr>
              <w:rPr>
                <w:rFonts w:ascii="Times New Roman" w:hAnsi="Times New Roman" w:cs="Times New Roman"/>
                <w:color w:val="000000" w:themeColor="text1"/>
                <w:shd w:val="clear" w:color="auto" w:fill="FFFFFF"/>
              </w:rPr>
            </w:pPr>
            <w:r w:rsidRPr="002A646D">
              <w:rPr>
                <w:rFonts w:ascii="Times New Roman" w:hAnsi="Times New Roman" w:cs="Times New Roman"/>
                <w:color w:val="000000" w:themeColor="text1"/>
                <w:shd w:val="clear" w:color="auto" w:fill="FFFFFF"/>
              </w:rPr>
              <w:t>Е.Д.Критская, Г.П.Сергеева, Т.С.Шмагина</w:t>
            </w:r>
            <w:r w:rsidRPr="002A646D">
              <w:rPr>
                <w:rFonts w:ascii="Times New Roman" w:hAnsi="Times New Roman" w:cs="Times New Roman"/>
                <w:color w:val="000000" w:themeColor="text1"/>
              </w:rPr>
              <w:t xml:space="preserve"> Москва: Просвещение 2019</w:t>
            </w:r>
          </w:p>
        </w:tc>
      </w:tr>
    </w:tbl>
    <w:p w:rsidR="00415D31" w:rsidRPr="002A646D" w:rsidRDefault="00415D31" w:rsidP="00DB2154">
      <w:pPr>
        <w:ind w:firstLine="708"/>
        <w:rPr>
          <w:rFonts w:eastAsiaTheme="minorHAnsi"/>
          <w:color w:val="000000" w:themeColor="text1"/>
          <w:lang w:eastAsia="en-US"/>
        </w:rPr>
      </w:pPr>
    </w:p>
    <w:p w:rsidR="00653A76" w:rsidRPr="00C06C74" w:rsidRDefault="00653A76" w:rsidP="00DB2154">
      <w:pPr>
        <w:pStyle w:val="aff"/>
        <w:shd w:val="clear" w:color="auto" w:fill="FFFFFF"/>
        <w:spacing w:before="0" w:beforeAutospacing="0" w:after="0"/>
        <w:ind w:firstLine="454"/>
        <w:jc w:val="both"/>
        <w:rPr>
          <w:b/>
        </w:rPr>
      </w:pPr>
      <w:r w:rsidRPr="00C06C74">
        <w:rPr>
          <w:b/>
        </w:rPr>
        <w:t>Основное содержание учебных предметов</w:t>
      </w:r>
      <w:bookmarkEnd w:id="139"/>
      <w:bookmarkEnd w:id="140"/>
      <w:bookmarkEnd w:id="141"/>
      <w:bookmarkEnd w:id="142"/>
    </w:p>
    <w:p w:rsidR="00413904" w:rsidRPr="00C06C74" w:rsidRDefault="00653A76" w:rsidP="00442E87">
      <w:pPr>
        <w:pStyle w:val="afd"/>
        <w:numPr>
          <w:ilvl w:val="3"/>
          <w:numId w:val="89"/>
        </w:numPr>
        <w:spacing w:line="240" w:lineRule="auto"/>
        <w:ind w:left="0" w:firstLine="0"/>
        <w:rPr>
          <w:sz w:val="24"/>
        </w:rPr>
      </w:pPr>
      <w:bookmarkStart w:id="143" w:name="_Toc288394085"/>
      <w:bookmarkStart w:id="144" w:name="_Toc288410552"/>
      <w:bookmarkStart w:id="145" w:name="_Toc288410681"/>
      <w:bookmarkStart w:id="146" w:name="_Toc424564329"/>
      <w:r w:rsidRPr="00C06C74">
        <w:rPr>
          <w:sz w:val="24"/>
        </w:rPr>
        <w:t>Русский язык</w:t>
      </w:r>
      <w:bookmarkEnd w:id="143"/>
      <w:bookmarkEnd w:id="144"/>
      <w:bookmarkEnd w:id="145"/>
      <w:bookmarkEnd w:id="146"/>
      <w:r w:rsidR="00EF0D4C" w:rsidRPr="00C06C74">
        <w:rPr>
          <w:sz w:val="24"/>
        </w:rPr>
        <w:t>.</w:t>
      </w:r>
    </w:p>
    <w:p w:rsidR="0012142B" w:rsidRPr="00C06C74" w:rsidRDefault="00413904" w:rsidP="00DB2154">
      <w:pPr>
        <w:tabs>
          <w:tab w:val="left" w:leader="dot" w:pos="624"/>
        </w:tabs>
        <w:ind w:firstLine="709"/>
        <w:jc w:val="both"/>
        <w:rPr>
          <w:rStyle w:val="Zag11"/>
          <w:rFonts w:eastAsia="@Arial Unicode MS"/>
          <w:b/>
          <w:bCs/>
          <w:iCs/>
        </w:rPr>
      </w:pPr>
      <w:r w:rsidRPr="00C06C74">
        <w:rPr>
          <w:rStyle w:val="Zag11"/>
          <w:rFonts w:eastAsia="@Arial Unicode MS"/>
          <w:b/>
          <w:bCs/>
          <w:iCs/>
        </w:rPr>
        <w:t>Виды речевой деятельности</w:t>
      </w:r>
    </w:p>
    <w:p w:rsidR="00413904" w:rsidRPr="00C06C74" w:rsidRDefault="00413904" w:rsidP="00DB2154">
      <w:pPr>
        <w:tabs>
          <w:tab w:val="left" w:leader="dot" w:pos="624"/>
        </w:tabs>
        <w:ind w:firstLine="709"/>
        <w:jc w:val="both"/>
        <w:rPr>
          <w:rStyle w:val="Zag11"/>
          <w:rFonts w:eastAsia="@Arial Unicode MS"/>
          <w:b/>
          <w:bCs/>
          <w:iCs/>
        </w:rPr>
      </w:pPr>
      <w:r w:rsidRPr="00C06C74">
        <w:rPr>
          <w:rStyle w:val="Zag11"/>
          <w:rFonts w:eastAsia="@Arial Unicode MS"/>
          <w:b/>
          <w:bCs/>
        </w:rPr>
        <w:t xml:space="preserve">Слушание. </w:t>
      </w:r>
      <w:r w:rsidRPr="00C06C74">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b/>
          <w:bCs/>
        </w:rPr>
        <w:t xml:space="preserve">Говорение. </w:t>
      </w:r>
      <w:r w:rsidRPr="00C06C74">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b/>
          <w:bCs/>
        </w:rPr>
        <w:t xml:space="preserve">Чтение. </w:t>
      </w:r>
      <w:r w:rsidRPr="00C06C74">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06C74">
        <w:rPr>
          <w:rStyle w:val="Zag11"/>
          <w:rFonts w:eastAsia="@Arial Unicode MS"/>
          <w:i/>
          <w:iCs/>
        </w:rPr>
        <w:t>Анализ и оценка содержания, языковых особенностей и структуры текста</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Письмо. </w:t>
      </w:r>
      <w:r w:rsidRPr="00C06C74">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2142B" w:rsidRPr="00C06C74" w:rsidRDefault="00413904" w:rsidP="00DB2154">
      <w:pPr>
        <w:tabs>
          <w:tab w:val="left" w:leader="dot" w:pos="624"/>
        </w:tabs>
        <w:ind w:firstLine="709"/>
        <w:rPr>
          <w:rStyle w:val="Zag11"/>
          <w:rFonts w:eastAsia="@Arial Unicode MS"/>
          <w:b/>
          <w:bCs/>
          <w:iCs/>
        </w:rPr>
      </w:pPr>
      <w:r w:rsidRPr="00C06C74">
        <w:rPr>
          <w:rStyle w:val="Zag11"/>
          <w:rFonts w:eastAsia="@Arial Unicode MS"/>
          <w:b/>
          <w:bCs/>
          <w:iCs/>
        </w:rPr>
        <w:t>Обучение грамоте</w:t>
      </w:r>
    </w:p>
    <w:p w:rsidR="00413904" w:rsidRPr="00C06C74" w:rsidRDefault="00413904" w:rsidP="00DB2154">
      <w:pPr>
        <w:tabs>
          <w:tab w:val="left" w:leader="dot" w:pos="624"/>
        </w:tabs>
        <w:ind w:firstLine="709"/>
        <w:rPr>
          <w:rStyle w:val="Zag11"/>
          <w:rFonts w:eastAsia="@Arial Unicode MS"/>
          <w:b/>
          <w:bCs/>
          <w:iCs/>
        </w:rPr>
      </w:pPr>
      <w:r w:rsidRPr="00C06C74">
        <w:rPr>
          <w:rStyle w:val="Zag11"/>
          <w:rFonts w:eastAsia="@Arial Unicode MS"/>
          <w:b/>
          <w:bCs/>
        </w:rPr>
        <w:t xml:space="preserve">Фонетика. </w:t>
      </w:r>
      <w:r w:rsidRPr="00C06C74">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Слог как минимальная произносительная единица. Деление слов на слоги. Определение места ударения.</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Графика. </w:t>
      </w:r>
      <w:r w:rsidRPr="00C06C74">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C06C74">
        <w:rPr>
          <w:rStyle w:val="Zag11"/>
          <w:rFonts w:eastAsia="@Arial Unicode MS"/>
          <w:b/>
          <w:bCs/>
          <w:i/>
          <w:iCs/>
        </w:rPr>
        <w:t>е</w:t>
      </w:r>
      <w:r w:rsidRPr="00C06C74">
        <w:rPr>
          <w:rStyle w:val="Zag11"/>
          <w:rFonts w:eastAsia="@Arial Unicode MS"/>
          <w:bCs/>
          <w:iCs/>
        </w:rPr>
        <w:t>,</w:t>
      </w:r>
      <w:r w:rsidRPr="00C06C74">
        <w:rPr>
          <w:rStyle w:val="Zag11"/>
          <w:rFonts w:eastAsia="@Arial Unicode MS"/>
          <w:b/>
          <w:bCs/>
          <w:i/>
          <w:iCs/>
        </w:rPr>
        <w:t xml:space="preserve"> е</w:t>
      </w:r>
      <w:r w:rsidRPr="00C06C74">
        <w:rPr>
          <w:rStyle w:val="Zag11"/>
          <w:rFonts w:eastAsia="@Arial Unicode MS"/>
          <w:bCs/>
          <w:iCs/>
        </w:rPr>
        <w:t xml:space="preserve">, </w:t>
      </w:r>
      <w:r w:rsidRPr="00C06C74">
        <w:rPr>
          <w:rStyle w:val="Zag11"/>
          <w:rFonts w:eastAsia="@Arial Unicode MS"/>
          <w:b/>
          <w:bCs/>
          <w:i/>
          <w:iCs/>
        </w:rPr>
        <w:t>ю</w:t>
      </w:r>
      <w:r w:rsidRPr="00C06C74">
        <w:rPr>
          <w:rStyle w:val="Zag11"/>
          <w:rFonts w:eastAsia="@Arial Unicode MS"/>
          <w:bCs/>
          <w:iCs/>
        </w:rPr>
        <w:t>,</w:t>
      </w:r>
      <w:r w:rsidRPr="00C06C74">
        <w:rPr>
          <w:rStyle w:val="Zag11"/>
          <w:rFonts w:eastAsia="@Arial Unicode MS"/>
          <w:b/>
          <w:bCs/>
          <w:i/>
          <w:iCs/>
        </w:rPr>
        <w:t xml:space="preserve"> я</w:t>
      </w:r>
      <w:r w:rsidRPr="00C06C74">
        <w:rPr>
          <w:rStyle w:val="Zag11"/>
          <w:rFonts w:eastAsia="@Arial Unicode MS"/>
          <w:bCs/>
          <w:iCs/>
        </w:rPr>
        <w:t xml:space="preserve">. </w:t>
      </w:r>
      <w:r w:rsidRPr="00C06C74">
        <w:rPr>
          <w:rStyle w:val="Zag11"/>
          <w:rFonts w:eastAsia="@Arial Unicode MS"/>
        </w:rPr>
        <w:t>Мягкий знаккак показатель мягкости предшествующего согласного звука.</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Знакомство с русским алфавитом как последовательностью букв.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Чтение. </w:t>
      </w:r>
      <w:r w:rsidRPr="00C06C74">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Письмо. </w:t>
      </w:r>
      <w:r w:rsidRPr="00C06C74">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Понимание функции небуквенных графических средств: пробела между словами, знака переноса.</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Слово и предложение. </w:t>
      </w:r>
      <w:r w:rsidRPr="00C06C74">
        <w:rPr>
          <w:rStyle w:val="Zag11"/>
          <w:rFonts w:eastAsia="@Arial Unicode MS"/>
        </w:rPr>
        <w:t>Восприятие слова как объекта изучения, материала для анализа. Наблюдение над значением слова.</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Различение слова и предложения. Работа с предложением: выделение слов, изменение их порядка.</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Орфография. </w:t>
      </w:r>
      <w:r w:rsidRPr="00C06C74">
        <w:rPr>
          <w:rStyle w:val="Zag11"/>
          <w:rFonts w:eastAsia="@Arial Unicode MS"/>
        </w:rPr>
        <w:t>Знакомство с правилами правописания и их применение: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раздельное написание слов;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обозначение гласных после шипящих (</w:t>
      </w:r>
      <w:r w:rsidRPr="00C06C74">
        <w:rPr>
          <w:rStyle w:val="Zag11"/>
          <w:rFonts w:eastAsia="@Arial Unicode MS"/>
          <w:b/>
          <w:bCs/>
          <w:i/>
          <w:iCs/>
        </w:rPr>
        <w:t xml:space="preserve">ча </w:t>
      </w:r>
      <w:r w:rsidRPr="00C06C74">
        <w:rPr>
          <w:rStyle w:val="Zag11"/>
          <w:rFonts w:eastAsia="@Arial Unicode MS"/>
          <w:b/>
          <w:bCs/>
        </w:rPr>
        <w:t xml:space="preserve">– </w:t>
      </w:r>
      <w:r w:rsidRPr="00C06C74">
        <w:rPr>
          <w:rStyle w:val="Zag11"/>
          <w:rFonts w:eastAsia="@Arial Unicode MS"/>
          <w:b/>
          <w:bCs/>
          <w:i/>
          <w:iCs/>
        </w:rPr>
        <w:t>ща</w:t>
      </w:r>
      <w:r w:rsidRPr="00C06C74">
        <w:rPr>
          <w:rStyle w:val="Zag11"/>
          <w:rFonts w:eastAsia="@Arial Unicode MS"/>
          <w:bCs/>
        </w:rPr>
        <w:t xml:space="preserve">, </w:t>
      </w:r>
      <w:r w:rsidRPr="00C06C74">
        <w:rPr>
          <w:rStyle w:val="Zag11"/>
          <w:rFonts w:eastAsia="@Arial Unicode MS"/>
          <w:b/>
          <w:bCs/>
          <w:i/>
          <w:iCs/>
        </w:rPr>
        <w:t xml:space="preserve">чу </w:t>
      </w:r>
      <w:r w:rsidRPr="00C06C74">
        <w:rPr>
          <w:rStyle w:val="Zag11"/>
          <w:rFonts w:eastAsia="@Arial Unicode MS"/>
          <w:b/>
          <w:bCs/>
        </w:rPr>
        <w:t xml:space="preserve">– </w:t>
      </w:r>
      <w:r w:rsidRPr="00C06C74">
        <w:rPr>
          <w:rStyle w:val="Zag11"/>
          <w:rFonts w:eastAsia="@Arial Unicode MS"/>
          <w:b/>
          <w:bCs/>
          <w:i/>
          <w:iCs/>
        </w:rPr>
        <w:t>щу</w:t>
      </w:r>
      <w:r w:rsidRPr="00C06C74">
        <w:rPr>
          <w:rStyle w:val="Zag11"/>
          <w:rFonts w:eastAsia="@Arial Unicode MS"/>
          <w:bCs/>
        </w:rPr>
        <w:t>,</w:t>
      </w:r>
      <w:r w:rsidRPr="00C06C74">
        <w:rPr>
          <w:rStyle w:val="Zag11"/>
          <w:rFonts w:eastAsia="@Arial Unicode MS"/>
          <w:b/>
          <w:bCs/>
          <w:i/>
          <w:iCs/>
        </w:rPr>
        <w:t>жи</w:t>
      </w:r>
      <w:r w:rsidRPr="00C06C74">
        <w:rPr>
          <w:rStyle w:val="Zag11"/>
          <w:rFonts w:eastAsia="@Arial Unicode MS"/>
          <w:b/>
          <w:bCs/>
        </w:rPr>
        <w:t xml:space="preserve">– </w:t>
      </w:r>
      <w:r w:rsidRPr="00C06C74">
        <w:rPr>
          <w:rStyle w:val="Zag11"/>
          <w:rFonts w:eastAsia="@Arial Unicode MS"/>
          <w:b/>
          <w:bCs/>
          <w:i/>
          <w:iCs/>
        </w:rPr>
        <w:t>ши</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прописная (заглавная) буква в начале предложения, в именах собственных;</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перенос слов по слогам без стечения согласных;</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знаки препинания в конце предложения.</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Развитие речи. </w:t>
      </w:r>
      <w:r w:rsidRPr="00C06C74">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C06C74" w:rsidRDefault="00413904" w:rsidP="00DB2154">
      <w:pPr>
        <w:tabs>
          <w:tab w:val="left" w:leader="dot" w:pos="624"/>
        </w:tabs>
        <w:ind w:firstLine="709"/>
        <w:rPr>
          <w:rStyle w:val="Zag11"/>
          <w:rFonts w:eastAsia="@Arial Unicode MS"/>
          <w:b/>
          <w:bCs/>
          <w:iCs/>
        </w:rPr>
      </w:pPr>
      <w:r w:rsidRPr="00C06C74">
        <w:rPr>
          <w:rStyle w:val="Zag11"/>
          <w:rFonts w:eastAsia="@Arial Unicode MS"/>
          <w:b/>
          <w:bCs/>
          <w:iCs/>
        </w:rPr>
        <w:t>Систематический курс</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b/>
          <w:bCs/>
        </w:rPr>
        <w:t xml:space="preserve">Фонетика и орфоэпия. </w:t>
      </w:r>
      <w:r w:rsidRPr="00C06C74">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06C74">
        <w:rPr>
          <w:rStyle w:val="Zag11"/>
          <w:rFonts w:eastAsia="@Arial Unicode MS"/>
          <w:i/>
          <w:iCs/>
        </w:rPr>
        <w:t>Фонетический разбор слова</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Графика. </w:t>
      </w:r>
      <w:r w:rsidRPr="00C06C74">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C06C74">
        <w:rPr>
          <w:rStyle w:val="Zag11"/>
          <w:rFonts w:eastAsia="@Arial Unicode MS"/>
          <w:b/>
          <w:bCs/>
          <w:i/>
          <w:iCs/>
        </w:rPr>
        <w:t xml:space="preserve">ъ </w:t>
      </w:r>
      <w:r w:rsidRPr="00C06C74">
        <w:rPr>
          <w:rStyle w:val="Zag11"/>
          <w:rFonts w:eastAsia="@Arial Unicode MS"/>
        </w:rPr>
        <w:t xml:space="preserve">и </w:t>
      </w:r>
      <w:r w:rsidRPr="00C06C74">
        <w:rPr>
          <w:rStyle w:val="Zag11"/>
          <w:rFonts w:eastAsia="@Arial Unicode MS"/>
          <w:b/>
          <w:bCs/>
          <w:i/>
          <w:iCs/>
        </w:rPr>
        <w:t>ь</w:t>
      </w:r>
      <w:r w:rsidRPr="00C06C74">
        <w:rPr>
          <w:rStyle w:val="Zag11"/>
          <w:rFonts w:eastAsia="@Arial Unicode MS"/>
          <w:bC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Установление соотношения звукового и буквенного состава слова в словах типа </w:t>
      </w:r>
      <w:r w:rsidRPr="00C06C74">
        <w:rPr>
          <w:rStyle w:val="Zag11"/>
          <w:rFonts w:eastAsia="@Arial Unicode MS"/>
          <w:i/>
          <w:iCs/>
        </w:rPr>
        <w:t>стол</w:t>
      </w:r>
      <w:r w:rsidRPr="00C06C74">
        <w:rPr>
          <w:rStyle w:val="Zag11"/>
          <w:rFonts w:eastAsia="@Arial Unicode MS"/>
          <w:iCs/>
        </w:rPr>
        <w:t>,</w:t>
      </w:r>
      <w:r w:rsidRPr="00C06C74">
        <w:rPr>
          <w:rStyle w:val="Zag11"/>
          <w:rFonts w:eastAsia="@Arial Unicode MS"/>
          <w:i/>
          <w:iCs/>
        </w:rPr>
        <w:t xml:space="preserve"> конь</w:t>
      </w:r>
      <w:r w:rsidRPr="00C06C74">
        <w:rPr>
          <w:rStyle w:val="Zag11"/>
          <w:rFonts w:eastAsia="@Arial Unicode MS"/>
        </w:rPr>
        <w:t xml:space="preserve">; в словах с йотированными гласными </w:t>
      </w:r>
      <w:r w:rsidRPr="00C06C74">
        <w:rPr>
          <w:rStyle w:val="Zag11"/>
          <w:rFonts w:eastAsia="@Arial Unicode MS"/>
          <w:b/>
          <w:bCs/>
          <w:i/>
          <w:iCs/>
        </w:rPr>
        <w:t>е</w:t>
      </w:r>
      <w:r w:rsidRPr="00C06C74">
        <w:rPr>
          <w:rStyle w:val="Zag11"/>
          <w:rFonts w:eastAsia="@Arial Unicode MS"/>
          <w:bCs/>
        </w:rPr>
        <w:t>,</w:t>
      </w:r>
      <w:r w:rsidRPr="00C06C74">
        <w:rPr>
          <w:rStyle w:val="Zag11"/>
          <w:rFonts w:eastAsia="@Arial Unicode MS"/>
          <w:b/>
          <w:bCs/>
          <w:i/>
          <w:iCs/>
        </w:rPr>
        <w:t>е</w:t>
      </w:r>
      <w:r w:rsidRPr="00C06C74">
        <w:rPr>
          <w:rStyle w:val="Zag11"/>
          <w:rFonts w:eastAsia="@Arial Unicode MS"/>
          <w:bCs/>
        </w:rPr>
        <w:t>,</w:t>
      </w:r>
      <w:r w:rsidRPr="00C06C74">
        <w:rPr>
          <w:rStyle w:val="Zag11"/>
          <w:rFonts w:eastAsia="@Arial Unicode MS"/>
          <w:b/>
          <w:bCs/>
          <w:i/>
          <w:iCs/>
        </w:rPr>
        <w:t>ю</w:t>
      </w:r>
      <w:r w:rsidRPr="00C06C74">
        <w:rPr>
          <w:rStyle w:val="Zag11"/>
          <w:rFonts w:eastAsia="@Arial Unicode MS"/>
          <w:bCs/>
        </w:rPr>
        <w:t>,</w:t>
      </w:r>
      <w:r w:rsidRPr="00C06C74">
        <w:rPr>
          <w:rStyle w:val="Zag11"/>
          <w:rFonts w:eastAsia="@Arial Unicode MS"/>
          <w:b/>
          <w:bCs/>
          <w:i/>
          <w:iCs/>
        </w:rPr>
        <w:t>я</w:t>
      </w:r>
      <w:r w:rsidRPr="00C06C74">
        <w:rPr>
          <w:rStyle w:val="Zag11"/>
          <w:rFonts w:eastAsia="@Arial Unicode MS"/>
        </w:rPr>
        <w:t>;в словах с непроизносимыми согласными.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Использование небуквенных графических средств: пробела между словами, знака переноса, абзаца.</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b/>
          <w:bCs/>
        </w:rPr>
        <w:t>Лексика</w:t>
      </w:r>
      <w:r w:rsidRPr="00C06C74">
        <w:rPr>
          <w:rStyle w:val="affc"/>
          <w:rFonts w:eastAsia="@Arial Unicode MS"/>
          <w:b/>
          <w:bCs/>
        </w:rPr>
        <w:footnoteReference w:id="1"/>
      </w:r>
      <w:r w:rsidRPr="00C06C74">
        <w:rPr>
          <w:rStyle w:val="Zag11"/>
          <w:rFonts w:eastAsia="@Arial Unicode MS"/>
          <w:b/>
          <w:bCs/>
        </w:rPr>
        <w:t xml:space="preserve">. </w:t>
      </w:r>
      <w:r w:rsidRPr="00C06C74">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C06C74">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b/>
          <w:bCs/>
        </w:rPr>
        <w:t xml:space="preserve">Состав слова (морфемика). </w:t>
      </w:r>
      <w:r w:rsidRPr="00C06C74">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06C74">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Морфология. </w:t>
      </w:r>
      <w:r w:rsidRPr="00C06C74">
        <w:rPr>
          <w:rStyle w:val="Zag11"/>
          <w:rFonts w:eastAsia="@Arial Unicode MS"/>
        </w:rPr>
        <w:t xml:space="preserve">Части речи; </w:t>
      </w:r>
      <w:r w:rsidRPr="00C06C74">
        <w:rPr>
          <w:rStyle w:val="Zag11"/>
          <w:rFonts w:eastAsia="@Arial Unicode MS"/>
          <w:i/>
          <w:iCs/>
        </w:rPr>
        <w:t>деление частей речи на самостоятельные и служебные.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06C74">
        <w:rPr>
          <w:rStyle w:val="Zag11"/>
          <w:rFonts w:eastAsia="@Arial Unicode MS"/>
          <w:i/>
          <w:iCs/>
        </w:rPr>
        <w:t xml:space="preserve">Различение падежных и смысловых (синтаксических) вопросов. </w:t>
      </w:r>
      <w:r w:rsidRPr="00C06C74">
        <w:rPr>
          <w:rStyle w:val="Zag11"/>
          <w:rFonts w:eastAsia="@Arial Unicode MS"/>
        </w:rPr>
        <w:t xml:space="preserve">Определение принадлежности имен существительных к 1, 2, 3-му склонению. </w:t>
      </w:r>
      <w:r w:rsidRPr="00C06C74">
        <w:rPr>
          <w:rStyle w:val="Zag11"/>
          <w:rFonts w:eastAsia="@Arial Unicode MS"/>
          <w:i/>
          <w:iCs/>
        </w:rPr>
        <w:t>Морфологический разбор имен существительных</w:t>
      </w:r>
      <w:r w:rsidRPr="00C06C74">
        <w:rPr>
          <w:rStyle w:val="Zag11"/>
          <w:rFonts w:eastAsia="@Arial Unicode MS"/>
        </w:rPr>
        <w:t>.</w:t>
      </w:r>
    </w:p>
    <w:p w:rsidR="00413904" w:rsidRPr="00C06C74" w:rsidRDefault="00413904" w:rsidP="00DB2154">
      <w:pPr>
        <w:widowControl w:val="0"/>
        <w:tabs>
          <w:tab w:val="left" w:leader="dot" w:pos="624"/>
        </w:tabs>
        <w:ind w:firstLine="709"/>
        <w:jc w:val="both"/>
        <w:rPr>
          <w:rStyle w:val="Zag11"/>
          <w:rFonts w:eastAsia="@Arial Unicode MS"/>
        </w:rPr>
      </w:pPr>
      <w:r w:rsidRPr="00C06C74">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C06C74">
        <w:rPr>
          <w:rStyle w:val="Zag11"/>
          <w:rFonts w:eastAsia="@Arial Unicode MS"/>
        </w:rPr>
        <w:noBreakHyphen/>
      </w:r>
      <w:r w:rsidRPr="00C06C74">
        <w:rPr>
          <w:rStyle w:val="Zag11"/>
          <w:rFonts w:eastAsia="@Arial Unicode MS"/>
          <w:b/>
          <w:bCs/>
          <w:i/>
          <w:iCs/>
        </w:rPr>
        <w:t>ий</w:t>
      </w:r>
      <w:r w:rsidRPr="00C06C74">
        <w:rPr>
          <w:rStyle w:val="Zag11"/>
          <w:rFonts w:eastAsia="@Arial Unicode MS"/>
        </w:rPr>
        <w:t xml:space="preserve">, </w:t>
      </w:r>
      <w:r w:rsidRPr="00C06C74">
        <w:rPr>
          <w:rStyle w:val="Zag11"/>
          <w:rFonts w:eastAsia="@Arial Unicode MS"/>
          <w:b/>
          <w:bCs/>
        </w:rPr>
        <w:noBreakHyphen/>
      </w:r>
      <w:r w:rsidRPr="00C06C74">
        <w:rPr>
          <w:rStyle w:val="Zag11"/>
          <w:rFonts w:eastAsia="@Arial Unicode MS"/>
          <w:b/>
          <w:bCs/>
          <w:i/>
          <w:iCs/>
        </w:rPr>
        <w:t>ья</w:t>
      </w:r>
      <w:r w:rsidRPr="00C06C74">
        <w:rPr>
          <w:rStyle w:val="Zag11"/>
          <w:rFonts w:eastAsia="@Arial Unicode MS"/>
        </w:rPr>
        <w:t xml:space="preserve">, </w:t>
      </w:r>
      <w:r w:rsidRPr="00C06C74">
        <w:rPr>
          <w:rStyle w:val="Zag11"/>
          <w:rFonts w:eastAsia="@Arial Unicode MS"/>
          <w:b/>
          <w:bCs/>
        </w:rPr>
        <w:noBreakHyphen/>
      </w:r>
      <w:r w:rsidRPr="00C06C74">
        <w:rPr>
          <w:rStyle w:val="Zag11"/>
          <w:rFonts w:eastAsia="@Arial Unicode MS"/>
          <w:b/>
          <w:bCs/>
          <w:i/>
          <w:iCs/>
        </w:rPr>
        <w:t>ов</w:t>
      </w:r>
      <w:r w:rsidRPr="00C06C74">
        <w:rPr>
          <w:rStyle w:val="Zag11"/>
          <w:rFonts w:eastAsia="@Arial Unicode MS"/>
        </w:rPr>
        <w:t xml:space="preserve">, </w:t>
      </w:r>
      <w:r w:rsidRPr="00C06C74">
        <w:rPr>
          <w:rStyle w:val="Zag11"/>
          <w:rFonts w:eastAsia="@Arial Unicode MS"/>
          <w:b/>
          <w:bCs/>
        </w:rPr>
        <w:noBreakHyphen/>
      </w:r>
      <w:r w:rsidRPr="00C06C74">
        <w:rPr>
          <w:rStyle w:val="Zag11"/>
          <w:rFonts w:eastAsia="@Arial Unicode MS"/>
          <w:b/>
          <w:bCs/>
          <w:i/>
          <w:iCs/>
        </w:rPr>
        <w:t>ин</w:t>
      </w:r>
      <w:r w:rsidRPr="00C06C74">
        <w:rPr>
          <w:rStyle w:val="Zag11"/>
          <w:rFonts w:eastAsia="@Arial Unicode MS"/>
        </w:rPr>
        <w:t xml:space="preserve">. </w:t>
      </w:r>
      <w:r w:rsidRPr="00C06C74">
        <w:rPr>
          <w:rStyle w:val="Zag11"/>
          <w:rFonts w:eastAsia="@Arial Unicode MS"/>
          <w:i/>
          <w:iCs/>
        </w:rPr>
        <w:t>Морфологический разбор имен прилагательных.</w:t>
      </w:r>
    </w:p>
    <w:p w:rsidR="00413904" w:rsidRPr="00C06C74" w:rsidRDefault="00413904" w:rsidP="00DB2154">
      <w:pPr>
        <w:widowControl w:val="0"/>
        <w:tabs>
          <w:tab w:val="left" w:leader="dot" w:pos="624"/>
        </w:tabs>
        <w:ind w:firstLine="709"/>
        <w:jc w:val="both"/>
        <w:rPr>
          <w:rStyle w:val="Zag11"/>
          <w:rFonts w:eastAsia="@Arial Unicode MS"/>
        </w:rPr>
      </w:pPr>
      <w:r w:rsidRPr="00C06C74">
        <w:rPr>
          <w:rStyle w:val="Zag11"/>
          <w:rFonts w:eastAsia="@Arial Unicode MS"/>
        </w:rPr>
        <w:t xml:space="preserve">Местоимение. Общее представление о местоимении. </w:t>
      </w:r>
      <w:r w:rsidRPr="00C06C74">
        <w:rPr>
          <w:rStyle w:val="Zag11"/>
          <w:rFonts w:eastAsia="@Arial Unicode MS"/>
          <w:i/>
          <w:iCs/>
        </w:rPr>
        <w:t>Личные местоимения, значение и употребление в речи. Личные местоимения 1</w:t>
      </w:r>
      <w:r w:rsidRPr="00C06C74">
        <w:rPr>
          <w:rStyle w:val="Zag11"/>
          <w:rFonts w:eastAsia="@Arial Unicode MS"/>
        </w:rPr>
        <w:t xml:space="preserve">, </w:t>
      </w:r>
      <w:r w:rsidRPr="00C06C74">
        <w:rPr>
          <w:rStyle w:val="Zag11"/>
          <w:rFonts w:eastAsia="@Arial Unicode MS"/>
          <w:i/>
          <w:iCs/>
        </w:rPr>
        <w:t>2</w:t>
      </w:r>
      <w:r w:rsidRPr="00C06C74">
        <w:rPr>
          <w:rStyle w:val="Zag11"/>
          <w:rFonts w:eastAsia="@Arial Unicode MS"/>
        </w:rPr>
        <w:t xml:space="preserve">, </w:t>
      </w:r>
      <w:r w:rsidRPr="00C06C74">
        <w:rPr>
          <w:rStyle w:val="Zag11"/>
          <w:rFonts w:eastAsia="@Arial Unicode MS"/>
          <w:i/>
          <w:iCs/>
        </w:rPr>
        <w:t>3</w:t>
      </w:r>
      <w:r w:rsidRPr="00C06C74">
        <w:rPr>
          <w:rStyle w:val="Zag11"/>
          <w:rFonts w:eastAsia="@Arial Unicode MS"/>
          <w:i/>
          <w:iCs/>
        </w:rPr>
        <w:noBreakHyphen/>
        <w:t>го лица единственного и множественного числа. Склонение личных местоимений</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i/>
          <w:iCs/>
        </w:rPr>
      </w:pPr>
      <w:r w:rsidRPr="00C06C74">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C06C74">
        <w:rPr>
          <w:rStyle w:val="Zag11"/>
          <w:rFonts w:eastAsia="@Arial Unicode MS"/>
          <w:i/>
          <w:iCs/>
        </w:rPr>
        <w:t>Морфологический разбор глаголов.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i/>
          <w:iCs/>
        </w:rPr>
        <w:t>Наречие. Значение и употребление в речи.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Предлог. </w:t>
      </w:r>
      <w:r w:rsidRPr="00C06C74">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C06C74">
        <w:rPr>
          <w:rStyle w:val="Zag11"/>
          <w:rFonts w:eastAsia="@Arial Unicode MS"/>
        </w:rPr>
        <w:t>Отличие предлогов от приставок.</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 xml:space="preserve">Союзы </w:t>
      </w:r>
      <w:r w:rsidRPr="00C06C74">
        <w:rPr>
          <w:rStyle w:val="Zag11"/>
          <w:rFonts w:eastAsia="@Arial Unicode MS"/>
          <w:b/>
          <w:bCs/>
          <w:i/>
          <w:iCs/>
        </w:rPr>
        <w:t>и</w:t>
      </w:r>
      <w:r w:rsidRPr="00C06C74">
        <w:rPr>
          <w:rStyle w:val="Zag11"/>
          <w:rFonts w:eastAsia="@Arial Unicode MS"/>
        </w:rPr>
        <w:t xml:space="preserve">, </w:t>
      </w:r>
      <w:r w:rsidRPr="00C06C74">
        <w:rPr>
          <w:rStyle w:val="Zag11"/>
          <w:rFonts w:eastAsia="@Arial Unicode MS"/>
          <w:b/>
          <w:bCs/>
          <w:i/>
          <w:iCs/>
        </w:rPr>
        <w:t>а</w:t>
      </w:r>
      <w:r w:rsidRPr="00C06C74">
        <w:rPr>
          <w:rStyle w:val="Zag11"/>
          <w:rFonts w:eastAsia="@Arial Unicode MS"/>
        </w:rPr>
        <w:t xml:space="preserve">, </w:t>
      </w:r>
      <w:r w:rsidRPr="00C06C74">
        <w:rPr>
          <w:rStyle w:val="Zag11"/>
          <w:rFonts w:eastAsia="@Arial Unicode MS"/>
          <w:b/>
          <w:bCs/>
          <w:i/>
          <w:iCs/>
        </w:rPr>
        <w:t>но</w:t>
      </w:r>
      <w:r w:rsidRPr="00C06C74">
        <w:rPr>
          <w:rStyle w:val="Zag11"/>
          <w:rFonts w:eastAsia="@Arial Unicode MS"/>
        </w:rPr>
        <w:t xml:space="preserve">, их роль в речи. Частица </w:t>
      </w:r>
      <w:r w:rsidRPr="00C06C74">
        <w:rPr>
          <w:rStyle w:val="Zag11"/>
          <w:rFonts w:eastAsia="@Arial Unicode MS"/>
          <w:b/>
          <w:bCs/>
          <w:i/>
          <w:iCs/>
        </w:rPr>
        <w:t>не</w:t>
      </w:r>
      <w:r w:rsidRPr="00C06C74">
        <w:rPr>
          <w:rStyle w:val="Zag11"/>
          <w:rFonts w:eastAsia="@Arial Unicode MS"/>
        </w:rPr>
        <w:t>, ее значение.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Синтаксис. </w:t>
      </w:r>
      <w:r w:rsidRPr="00C06C74">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C06C74">
        <w:rPr>
          <w:rStyle w:val="Zag11"/>
          <w:rFonts w:eastAsia="@Arial Unicode MS"/>
          <w:b/>
          <w:bCs/>
          <w:i/>
          <w:iCs/>
        </w:rPr>
        <w:t>и</w:t>
      </w:r>
      <w:r w:rsidRPr="00C06C74">
        <w:rPr>
          <w:rStyle w:val="Zag11"/>
          <w:rFonts w:eastAsia="@Arial Unicode MS"/>
        </w:rPr>
        <w:t xml:space="preserve">, </w:t>
      </w:r>
      <w:r w:rsidRPr="00C06C74">
        <w:rPr>
          <w:rStyle w:val="Zag11"/>
          <w:rFonts w:eastAsia="@Arial Unicode MS"/>
          <w:b/>
          <w:bCs/>
          <w:i/>
          <w:iCs/>
        </w:rPr>
        <w:t>а</w:t>
      </w:r>
      <w:r w:rsidRPr="00C06C74">
        <w:rPr>
          <w:rStyle w:val="Zag11"/>
          <w:rFonts w:eastAsia="@Arial Unicode MS"/>
        </w:rPr>
        <w:t xml:space="preserve">, </w:t>
      </w:r>
      <w:r w:rsidRPr="00C06C74">
        <w:rPr>
          <w:rStyle w:val="Zag11"/>
          <w:rFonts w:eastAsia="@Arial Unicode MS"/>
          <w:b/>
          <w:bCs/>
          <w:i/>
          <w:iCs/>
        </w:rPr>
        <w:t>но</w:t>
      </w:r>
      <w:r w:rsidRPr="00C06C74">
        <w:rPr>
          <w:rStyle w:val="Zag11"/>
          <w:rFonts w:eastAsia="@Arial Unicode MS"/>
        </w:rPr>
        <w:t>. Использование интонации перечисления в предложениях с однородными членами.</w:t>
      </w:r>
    </w:p>
    <w:p w:rsidR="00413904" w:rsidRPr="00C06C74" w:rsidRDefault="00413904" w:rsidP="00DB2154">
      <w:pPr>
        <w:tabs>
          <w:tab w:val="left" w:leader="dot" w:pos="624"/>
        </w:tabs>
        <w:ind w:firstLine="709"/>
        <w:rPr>
          <w:rStyle w:val="Zag11"/>
          <w:rFonts w:eastAsia="@Arial Unicode MS"/>
        </w:rPr>
      </w:pPr>
      <w:r w:rsidRPr="00C06C74">
        <w:rPr>
          <w:rStyle w:val="Zag11"/>
          <w:rFonts w:eastAsia="@Arial Unicode MS"/>
          <w:i/>
          <w:iCs/>
        </w:rPr>
        <w:t>Различение простых и сложных предложений</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Орфография и пунктуация.</w:t>
      </w:r>
      <w:r w:rsidRPr="00C06C74">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C06C74" w:rsidRDefault="00413904" w:rsidP="00DB2154">
      <w:pPr>
        <w:widowControl w:val="0"/>
        <w:tabs>
          <w:tab w:val="left" w:leader="dot" w:pos="624"/>
        </w:tabs>
        <w:ind w:firstLine="709"/>
        <w:jc w:val="both"/>
        <w:rPr>
          <w:rStyle w:val="Zag11"/>
          <w:rFonts w:eastAsia="@Arial Unicode MS"/>
        </w:rPr>
      </w:pPr>
      <w:r w:rsidRPr="00C06C74">
        <w:rPr>
          <w:rStyle w:val="Zag11"/>
          <w:rFonts w:eastAsia="@Arial Unicode MS"/>
        </w:rPr>
        <w:t>Применение правил правописания:</w:t>
      </w:r>
    </w:p>
    <w:p w:rsidR="00413904" w:rsidRPr="00C06C74" w:rsidRDefault="00413904" w:rsidP="00DB2154">
      <w:pPr>
        <w:widowControl w:val="0"/>
        <w:tabs>
          <w:tab w:val="left" w:leader="dot" w:pos="624"/>
        </w:tabs>
        <w:ind w:firstLine="709"/>
        <w:jc w:val="both"/>
        <w:rPr>
          <w:rStyle w:val="Zag11"/>
          <w:rFonts w:eastAsia="@Arial Unicode MS"/>
        </w:rPr>
      </w:pPr>
      <w:r w:rsidRPr="00C06C74">
        <w:rPr>
          <w:rStyle w:val="Zag11"/>
          <w:rFonts w:eastAsia="@Arial Unicode MS"/>
        </w:rPr>
        <w:t xml:space="preserve">сочетания </w:t>
      </w:r>
      <w:r w:rsidRPr="00C06C74">
        <w:rPr>
          <w:rStyle w:val="Zag11"/>
          <w:rFonts w:eastAsia="@Arial Unicode MS"/>
          <w:b/>
          <w:bCs/>
          <w:i/>
          <w:iCs/>
        </w:rPr>
        <w:t>жи – ши</w:t>
      </w:r>
      <w:r w:rsidRPr="00C06C74">
        <w:rPr>
          <w:rStyle w:val="affc"/>
          <w:rFonts w:eastAsia="@Arial Unicode MS"/>
        </w:rPr>
        <w:footnoteReference w:id="2"/>
      </w:r>
      <w:r w:rsidRPr="00C06C74">
        <w:rPr>
          <w:rStyle w:val="Zag11"/>
          <w:rFonts w:eastAsia="@Arial Unicode MS"/>
        </w:rPr>
        <w:t xml:space="preserve">, </w:t>
      </w:r>
      <w:r w:rsidRPr="00C06C74">
        <w:rPr>
          <w:rStyle w:val="Zag11"/>
          <w:rFonts w:eastAsia="@Arial Unicode MS"/>
          <w:b/>
          <w:bCs/>
          <w:i/>
          <w:iCs/>
        </w:rPr>
        <w:t>ча – ща</w:t>
      </w:r>
      <w:r w:rsidRPr="00C06C74">
        <w:rPr>
          <w:rStyle w:val="Zag11"/>
          <w:rFonts w:eastAsia="@Arial Unicode MS"/>
        </w:rPr>
        <w:t xml:space="preserve">, </w:t>
      </w:r>
      <w:r w:rsidRPr="00C06C74">
        <w:rPr>
          <w:rStyle w:val="Zag11"/>
          <w:rFonts w:eastAsia="@Arial Unicode MS"/>
          <w:b/>
          <w:bCs/>
          <w:i/>
          <w:iCs/>
        </w:rPr>
        <w:t xml:space="preserve">чу – щу </w:t>
      </w:r>
      <w:r w:rsidRPr="00C06C74">
        <w:rPr>
          <w:rStyle w:val="Zag11"/>
          <w:rFonts w:eastAsia="@Arial Unicode MS"/>
        </w:rPr>
        <w:t>в положении под ударением;</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сочетания </w:t>
      </w:r>
      <w:r w:rsidRPr="00C06C74">
        <w:rPr>
          <w:rStyle w:val="Zag11"/>
          <w:rFonts w:eastAsia="@Arial Unicode MS"/>
          <w:b/>
          <w:bCs/>
          <w:i/>
          <w:iCs/>
        </w:rPr>
        <w:t>чк – чн</w:t>
      </w:r>
      <w:r w:rsidRPr="00C06C74">
        <w:rPr>
          <w:rStyle w:val="Zag11"/>
          <w:rFonts w:eastAsia="@Arial Unicode MS"/>
        </w:rPr>
        <w:t xml:space="preserve">, </w:t>
      </w:r>
      <w:r w:rsidRPr="00C06C74">
        <w:rPr>
          <w:rStyle w:val="Zag11"/>
          <w:rFonts w:eastAsia="@Arial Unicode MS"/>
          <w:b/>
          <w:bCs/>
          <w:i/>
          <w:iCs/>
        </w:rPr>
        <w:t>чт</w:t>
      </w:r>
      <w:r w:rsidRPr="00C06C74">
        <w:rPr>
          <w:rStyle w:val="Zag11"/>
          <w:rFonts w:eastAsia="@Arial Unicode MS"/>
        </w:rPr>
        <w:t xml:space="preserve">, </w:t>
      </w:r>
      <w:r w:rsidRPr="00C06C74">
        <w:rPr>
          <w:rStyle w:val="Zag11"/>
          <w:rFonts w:eastAsia="@Arial Unicode MS"/>
          <w:b/>
          <w:bCs/>
          <w:i/>
          <w:iCs/>
        </w:rPr>
        <w:t>щн</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перенос слов;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прописная буква в начале предложения, в именах собственных;</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проверяемые безударные гласные в корне слова;</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парные звонкие и глухие согласные в корне слова;</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непроизносимые согласные;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непроверяемые гласные и согласные в корне слова (на ограниченном перечне слов);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гласные и согласные в неизменяемых на письме приставках;</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разделительные </w:t>
      </w:r>
      <w:r w:rsidRPr="00C06C74">
        <w:rPr>
          <w:rStyle w:val="Zag11"/>
          <w:rFonts w:eastAsia="@Arial Unicode MS"/>
          <w:b/>
          <w:bCs/>
          <w:i/>
          <w:iCs/>
        </w:rPr>
        <w:t xml:space="preserve">ъ </w:t>
      </w:r>
      <w:r w:rsidRPr="00C06C74">
        <w:rPr>
          <w:rStyle w:val="Zag11"/>
          <w:rFonts w:eastAsia="@Arial Unicode MS"/>
        </w:rPr>
        <w:t xml:space="preserve">и </w:t>
      </w:r>
      <w:r w:rsidRPr="00C06C74">
        <w:rPr>
          <w:rStyle w:val="Zag11"/>
          <w:rFonts w:eastAsia="@Arial Unicode MS"/>
          <w:b/>
          <w:bCs/>
          <w:i/>
          <w:iCs/>
        </w:rPr>
        <w:t>ь</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мягкий знак после шипящих на конце имен существительных (</w:t>
      </w:r>
      <w:r w:rsidRPr="00C06C74">
        <w:rPr>
          <w:rStyle w:val="Zag11"/>
          <w:rFonts w:eastAsia="@Arial Unicode MS"/>
          <w:b/>
          <w:bCs/>
          <w:i/>
          <w:iCs/>
        </w:rPr>
        <w:t>ночь</w:t>
      </w:r>
      <w:r w:rsidRPr="00C06C74">
        <w:rPr>
          <w:rStyle w:val="Zag11"/>
          <w:rFonts w:eastAsia="@Arial Unicode MS"/>
        </w:rPr>
        <w:t xml:space="preserve">, </w:t>
      </w:r>
      <w:r w:rsidRPr="00C06C74">
        <w:rPr>
          <w:rStyle w:val="Zag11"/>
          <w:rFonts w:eastAsia="@Arial Unicode MS"/>
          <w:b/>
          <w:bCs/>
          <w:i/>
          <w:iCs/>
        </w:rPr>
        <w:t>нож</w:t>
      </w:r>
      <w:r w:rsidRPr="00C06C74">
        <w:rPr>
          <w:rStyle w:val="Zag11"/>
          <w:rFonts w:eastAsia="@Arial Unicode MS"/>
        </w:rPr>
        <w:t xml:space="preserve">, </w:t>
      </w:r>
      <w:r w:rsidRPr="00C06C74">
        <w:rPr>
          <w:rStyle w:val="Zag11"/>
          <w:rFonts w:eastAsia="@Arial Unicode MS"/>
          <w:b/>
          <w:bCs/>
          <w:i/>
          <w:iCs/>
        </w:rPr>
        <w:t>рожь</w:t>
      </w:r>
      <w:r w:rsidRPr="00C06C74">
        <w:rPr>
          <w:rStyle w:val="Zag11"/>
          <w:rFonts w:eastAsia="@Arial Unicode MS"/>
        </w:rPr>
        <w:t xml:space="preserve">, </w:t>
      </w:r>
      <w:r w:rsidRPr="00C06C74">
        <w:rPr>
          <w:rStyle w:val="Zag11"/>
          <w:rFonts w:eastAsia="@Arial Unicode MS"/>
          <w:b/>
          <w:bCs/>
          <w:i/>
          <w:iCs/>
        </w:rPr>
        <w:t>мышь</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безударные падежные окончания имен существительных (кроме существительных на </w:t>
      </w:r>
      <w:r w:rsidRPr="00C06C74">
        <w:rPr>
          <w:rStyle w:val="Zag11"/>
          <w:rFonts w:eastAsia="@Arial Unicode MS"/>
          <w:i/>
          <w:iCs/>
        </w:rPr>
        <w:noBreakHyphen/>
      </w:r>
      <w:r w:rsidRPr="00C06C74">
        <w:rPr>
          <w:rStyle w:val="Zag11"/>
          <w:rFonts w:eastAsia="@Arial Unicode MS"/>
          <w:b/>
          <w:bCs/>
          <w:i/>
          <w:iCs/>
        </w:rPr>
        <w:t>мя</w:t>
      </w:r>
      <w:r w:rsidRPr="00C06C74">
        <w:rPr>
          <w:rStyle w:val="Zag11"/>
          <w:rFonts w:eastAsia="@Arial Unicode MS"/>
        </w:rPr>
        <w:t xml:space="preserve">, </w:t>
      </w:r>
      <w:r w:rsidRPr="00C06C74">
        <w:rPr>
          <w:rStyle w:val="Zag11"/>
          <w:rFonts w:eastAsia="@Arial Unicode MS"/>
          <w:b/>
          <w:bCs/>
          <w:i/>
          <w:iCs/>
        </w:rPr>
        <w:noBreakHyphen/>
        <w:t>ий</w:t>
      </w:r>
      <w:r w:rsidRPr="00C06C74">
        <w:rPr>
          <w:rStyle w:val="Zag11"/>
          <w:rFonts w:eastAsia="@Arial Unicode MS"/>
        </w:rPr>
        <w:t xml:space="preserve">, </w:t>
      </w:r>
      <w:r w:rsidRPr="00C06C74">
        <w:rPr>
          <w:rStyle w:val="Zag11"/>
          <w:rFonts w:eastAsia="@Arial Unicode MS"/>
          <w:b/>
          <w:bCs/>
          <w:i/>
          <w:iCs/>
        </w:rPr>
        <w:noBreakHyphen/>
        <w:t>ья</w:t>
      </w:r>
      <w:r w:rsidRPr="00C06C74">
        <w:rPr>
          <w:rStyle w:val="Zag11"/>
          <w:rFonts w:eastAsia="@Arial Unicode MS"/>
        </w:rPr>
        <w:t xml:space="preserve">, </w:t>
      </w:r>
      <w:r w:rsidRPr="00C06C74">
        <w:rPr>
          <w:rStyle w:val="Zag11"/>
          <w:rFonts w:eastAsia="@Arial Unicode MS"/>
          <w:b/>
          <w:bCs/>
          <w:i/>
          <w:iCs/>
        </w:rPr>
        <w:noBreakHyphen/>
        <w:t>ье</w:t>
      </w:r>
      <w:r w:rsidRPr="00C06C74">
        <w:rPr>
          <w:rStyle w:val="Zag11"/>
          <w:rFonts w:eastAsia="@Arial Unicode MS"/>
        </w:rPr>
        <w:t xml:space="preserve">, </w:t>
      </w:r>
      <w:r w:rsidRPr="00C06C74">
        <w:rPr>
          <w:rStyle w:val="Zag11"/>
          <w:rFonts w:eastAsia="@Arial Unicode MS"/>
          <w:b/>
          <w:bCs/>
          <w:i/>
          <w:iCs/>
        </w:rPr>
        <w:noBreakHyphen/>
        <w:t>ия</w:t>
      </w:r>
      <w:r w:rsidRPr="00C06C74">
        <w:rPr>
          <w:rStyle w:val="Zag11"/>
          <w:rFonts w:eastAsia="@Arial Unicode MS"/>
        </w:rPr>
        <w:t xml:space="preserve">, </w:t>
      </w:r>
      <w:r w:rsidRPr="00C06C74">
        <w:rPr>
          <w:rStyle w:val="Zag11"/>
          <w:rFonts w:eastAsia="@Arial Unicode MS"/>
          <w:b/>
          <w:bCs/>
          <w:i/>
          <w:iCs/>
        </w:rPr>
        <w:noBreakHyphen/>
        <w:t>ов</w:t>
      </w:r>
      <w:r w:rsidRPr="00C06C74">
        <w:rPr>
          <w:rStyle w:val="Zag11"/>
          <w:rFonts w:eastAsia="@Arial Unicode MS"/>
        </w:rPr>
        <w:t xml:space="preserve">, </w:t>
      </w:r>
      <w:r w:rsidRPr="00C06C74">
        <w:rPr>
          <w:rStyle w:val="Zag11"/>
          <w:rFonts w:eastAsia="@Arial Unicode MS"/>
          <w:b/>
          <w:bCs/>
          <w:i/>
          <w:iCs/>
        </w:rPr>
        <w:noBreakHyphen/>
        <w:t>ин</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безударные окончания имен прилагательных;</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раздельное написание предлогов с личными местоимениями;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i/>
          <w:iCs/>
        </w:rPr>
        <w:t xml:space="preserve">не </w:t>
      </w:r>
      <w:r w:rsidRPr="00C06C74">
        <w:rPr>
          <w:rStyle w:val="Zag11"/>
          <w:rFonts w:eastAsia="@Arial Unicode MS"/>
        </w:rPr>
        <w:t>с глаголами;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мягкий знак после шипящих на конце глаголов в форме 2</w:t>
      </w:r>
      <w:r w:rsidRPr="00C06C74">
        <w:rPr>
          <w:rStyle w:val="Zag11"/>
          <w:rFonts w:eastAsia="@Arial Unicode MS"/>
        </w:rPr>
        <w:noBreakHyphen/>
        <w:t>го лица единственного числа (</w:t>
      </w:r>
      <w:r w:rsidRPr="00C06C74">
        <w:rPr>
          <w:rStyle w:val="Zag11"/>
          <w:rFonts w:eastAsia="@Arial Unicode MS"/>
          <w:b/>
          <w:bCs/>
          <w:i/>
          <w:iCs/>
        </w:rPr>
        <w:t>пишешь</w:t>
      </w:r>
      <w:r w:rsidRPr="00C06C74">
        <w:rPr>
          <w:rStyle w:val="Zag11"/>
          <w:rFonts w:eastAsia="@Arial Unicode MS"/>
        </w:rPr>
        <w:t xml:space="preserve">, </w:t>
      </w:r>
      <w:r w:rsidRPr="00C06C74">
        <w:rPr>
          <w:rStyle w:val="Zag11"/>
          <w:rFonts w:eastAsia="@Arial Unicode MS"/>
          <w:b/>
          <w:bCs/>
          <w:i/>
          <w:iCs/>
        </w:rPr>
        <w:t>учишь</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мягкий знак в глаголах в сочетании </w:t>
      </w:r>
      <w:r w:rsidRPr="00C06C74">
        <w:rPr>
          <w:rStyle w:val="Zag11"/>
          <w:rFonts w:eastAsia="@Arial Unicode MS"/>
        </w:rPr>
        <w:noBreakHyphen/>
      </w:r>
      <w:r w:rsidRPr="00C06C74">
        <w:rPr>
          <w:rStyle w:val="Zag11"/>
          <w:rFonts w:eastAsia="@Arial Unicode MS"/>
          <w:b/>
          <w:bCs/>
          <w:i/>
          <w:iCs/>
        </w:rPr>
        <w:t>ться</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i/>
          <w:iCs/>
        </w:rPr>
        <w:t>безударные личные окончания глаголов</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раздельное написание предлогов с другими словами;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знаки препинания в конце предложения: точка, вопросительный и восклицательный знаки;</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знаки препинания (запятая) в предложениях с однородными членами.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Развитие речи.</w:t>
      </w:r>
      <w:r w:rsidRPr="00C06C74">
        <w:rPr>
          <w:rStyle w:val="Zag11"/>
          <w:rFonts w:eastAsia="@Arial Unicode MS"/>
        </w:rPr>
        <w:t xml:space="preserve"> Осознание ситуации общения: с какой целью, с кем и где происходит общение.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Текст. Признаки текста. Смысловое единство предложений в тексте. Заглавие текста.</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Последовательность предложений в тексте.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Последовательность частей текста (</w:t>
      </w:r>
      <w:r w:rsidRPr="00C06C74">
        <w:rPr>
          <w:rStyle w:val="Zag11"/>
          <w:rFonts w:eastAsia="@Arial Unicode MS"/>
          <w:i/>
          <w:iCs/>
        </w:rPr>
        <w:t>абзацев</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C06C74">
        <w:rPr>
          <w:rStyle w:val="Zag11"/>
          <w:rFonts w:eastAsia="@Arial Unicode MS"/>
          <w:i/>
          <w:iCs/>
        </w:rPr>
        <w:t>абзацев</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План текста. Составление планов к данным текстам. </w:t>
      </w:r>
      <w:r w:rsidRPr="00C06C74">
        <w:rPr>
          <w:rStyle w:val="Zag11"/>
          <w:rFonts w:eastAsia="@Arial Unicode MS"/>
          <w:i/>
          <w:iCs/>
        </w:rPr>
        <w:t>Создание собственных текстов по предложенным планам</w:t>
      </w:r>
      <w:r w:rsidRPr="00C06C74">
        <w:rPr>
          <w:rStyle w:val="Zag11"/>
          <w:rFonts w:eastAsia="@Arial Unicode MS"/>
        </w:rPr>
        <w:t>.</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Типы текстов: описание, повествование, рассуждение, их особенности.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Знакомство с жанрами письма и поздравления.</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06C74">
        <w:rPr>
          <w:rStyle w:val="Zag11"/>
          <w:rFonts w:eastAsia="@Arial Unicode MS"/>
          <w:i/>
          <w:iCs/>
        </w:rPr>
        <w:t>использование в текстах синонимов и антонимов</w:t>
      </w:r>
      <w:r w:rsidRPr="00C06C74">
        <w:rPr>
          <w:rStyle w:val="Zag11"/>
          <w:rFonts w:eastAsia="@Arial Unicode MS"/>
        </w:rPr>
        <w:t>.</w:t>
      </w:r>
    </w:p>
    <w:p w:rsidR="00413904" w:rsidRPr="00C06C74" w:rsidRDefault="00413904" w:rsidP="00DB2154">
      <w:pPr>
        <w:pStyle w:val="Zag3"/>
        <w:tabs>
          <w:tab w:val="left" w:leader="dot" w:pos="624"/>
        </w:tabs>
        <w:spacing w:after="0" w:line="240" w:lineRule="auto"/>
        <w:ind w:firstLine="709"/>
        <w:jc w:val="both"/>
        <w:rPr>
          <w:rStyle w:val="Zag11"/>
          <w:rFonts w:eastAsia="@Arial Unicode MS"/>
          <w:i w:val="0"/>
          <w:iCs w:val="0"/>
          <w:color w:val="auto"/>
          <w:lang w:val="ru-RU"/>
        </w:rPr>
      </w:pPr>
      <w:r w:rsidRPr="00C06C74">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C06C74">
        <w:rPr>
          <w:rStyle w:val="Zag11"/>
          <w:rFonts w:eastAsia="@Arial Unicode MS"/>
          <w:color w:val="auto"/>
          <w:lang w:val="ru-RU"/>
        </w:rPr>
        <w:t>изложения подробные и выборочные, изложения с элементами сочинения</w:t>
      </w:r>
      <w:r w:rsidRPr="00C06C74">
        <w:rPr>
          <w:rStyle w:val="Zag11"/>
          <w:rFonts w:eastAsia="@Arial Unicode MS"/>
          <w:i w:val="0"/>
          <w:iCs w:val="0"/>
          <w:color w:val="auto"/>
          <w:lang w:val="ru-RU"/>
        </w:rPr>
        <w:t xml:space="preserve">; </w:t>
      </w:r>
      <w:r w:rsidRPr="00C06C74">
        <w:rPr>
          <w:rStyle w:val="Zag11"/>
          <w:rFonts w:eastAsia="@Arial Unicode MS"/>
          <w:color w:val="auto"/>
          <w:lang w:val="ru-RU"/>
        </w:rPr>
        <w:t>сочинения</w:t>
      </w:r>
      <w:r w:rsidRPr="00C06C74">
        <w:rPr>
          <w:rStyle w:val="Zag11"/>
          <w:rFonts w:eastAsia="@Arial Unicode MS"/>
          <w:color w:val="auto"/>
          <w:lang w:val="ru-RU"/>
        </w:rPr>
        <w:noBreakHyphen/>
        <w:t>повествования</w:t>
      </w:r>
      <w:r w:rsidRPr="00C06C74">
        <w:rPr>
          <w:rStyle w:val="Zag11"/>
          <w:rFonts w:eastAsia="@Arial Unicode MS"/>
          <w:i w:val="0"/>
          <w:iCs w:val="0"/>
          <w:color w:val="auto"/>
          <w:lang w:val="ru-RU"/>
        </w:rPr>
        <w:t xml:space="preserve">, </w:t>
      </w:r>
      <w:r w:rsidRPr="00C06C74">
        <w:rPr>
          <w:rStyle w:val="Zag11"/>
          <w:rFonts w:eastAsia="@Arial Unicode MS"/>
          <w:color w:val="auto"/>
          <w:lang w:val="ru-RU"/>
        </w:rPr>
        <w:t>сочинения</w:t>
      </w:r>
      <w:r w:rsidRPr="00C06C74">
        <w:rPr>
          <w:rStyle w:val="Zag11"/>
          <w:rFonts w:eastAsia="@Arial Unicode MS"/>
          <w:color w:val="auto"/>
          <w:lang w:val="ru-RU"/>
        </w:rPr>
        <w:noBreakHyphen/>
        <w:t>описания</w:t>
      </w:r>
      <w:r w:rsidRPr="00C06C74">
        <w:rPr>
          <w:rStyle w:val="Zag11"/>
          <w:rFonts w:eastAsia="@Arial Unicode MS"/>
          <w:i w:val="0"/>
          <w:iCs w:val="0"/>
          <w:color w:val="auto"/>
          <w:lang w:val="ru-RU"/>
        </w:rPr>
        <w:t xml:space="preserve">, </w:t>
      </w:r>
      <w:r w:rsidRPr="00C06C74">
        <w:rPr>
          <w:rStyle w:val="Zag11"/>
          <w:rFonts w:eastAsia="@Arial Unicode MS"/>
          <w:color w:val="auto"/>
          <w:lang w:val="ru-RU"/>
        </w:rPr>
        <w:t>сочинения</w:t>
      </w:r>
      <w:r w:rsidRPr="00C06C74">
        <w:rPr>
          <w:rStyle w:val="Zag11"/>
          <w:rFonts w:eastAsia="@Arial Unicode MS"/>
          <w:color w:val="auto"/>
          <w:lang w:val="ru-RU"/>
        </w:rPr>
        <w:noBreakHyphen/>
        <w:t>рассуждения</w:t>
      </w:r>
      <w:r w:rsidRPr="00C06C74">
        <w:rPr>
          <w:rStyle w:val="Zag11"/>
          <w:rFonts w:eastAsia="@Arial Unicode MS"/>
          <w:i w:val="0"/>
          <w:iCs w:val="0"/>
          <w:color w:val="auto"/>
          <w:lang w:val="ru-RU"/>
        </w:rPr>
        <w:t>.</w:t>
      </w:r>
    </w:p>
    <w:p w:rsidR="00413904" w:rsidRPr="00C06C74" w:rsidRDefault="00413904" w:rsidP="00DB2154"/>
    <w:p w:rsidR="00653A76" w:rsidRPr="00C06C74" w:rsidRDefault="00653A76" w:rsidP="00442E87">
      <w:pPr>
        <w:pStyle w:val="afd"/>
        <w:numPr>
          <w:ilvl w:val="3"/>
          <w:numId w:val="89"/>
        </w:numPr>
        <w:spacing w:line="240" w:lineRule="auto"/>
        <w:ind w:left="0" w:firstLine="0"/>
        <w:rPr>
          <w:sz w:val="24"/>
        </w:rPr>
      </w:pPr>
      <w:bookmarkStart w:id="147" w:name="_Toc288394086"/>
      <w:bookmarkStart w:id="148" w:name="_Toc288410553"/>
      <w:bookmarkStart w:id="149" w:name="_Toc288410682"/>
      <w:bookmarkStart w:id="150" w:name="_Toc424564330"/>
      <w:r w:rsidRPr="00C06C74">
        <w:rPr>
          <w:sz w:val="24"/>
        </w:rPr>
        <w:t>Литературное чтение</w:t>
      </w:r>
      <w:bookmarkEnd w:id="147"/>
      <w:bookmarkEnd w:id="148"/>
      <w:bookmarkEnd w:id="149"/>
      <w:bookmarkEnd w:id="150"/>
    </w:p>
    <w:p w:rsidR="00413904" w:rsidRPr="00C06C74" w:rsidRDefault="00413904" w:rsidP="00DB2154">
      <w:pPr>
        <w:tabs>
          <w:tab w:val="left" w:leader="dot" w:pos="624"/>
        </w:tabs>
        <w:ind w:firstLine="709"/>
        <w:rPr>
          <w:rStyle w:val="Zag11"/>
          <w:rFonts w:eastAsia="@Arial Unicode MS"/>
          <w:b/>
          <w:bCs/>
          <w:iCs/>
        </w:rPr>
      </w:pPr>
      <w:r w:rsidRPr="00C06C74">
        <w:rPr>
          <w:rStyle w:val="Zag11"/>
          <w:rFonts w:eastAsia="@Arial Unicode MS"/>
          <w:b/>
          <w:bCs/>
          <w:iCs/>
        </w:rPr>
        <w:t>Виды речевой и читательской деятельности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Аудирование (слушание)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06C74">
        <w:rPr>
          <w:rStyle w:val="Zag11"/>
          <w:rFonts w:eastAsia="@Arial Unicode MS"/>
        </w:rPr>
        <w:noBreakHyphen/>
        <w:t>познавательному и художественному произведению.</w:t>
      </w:r>
    </w:p>
    <w:p w:rsidR="00413904" w:rsidRPr="00C06C74" w:rsidRDefault="00413904" w:rsidP="00DB2154">
      <w:pPr>
        <w:tabs>
          <w:tab w:val="left" w:leader="dot" w:pos="624"/>
        </w:tabs>
        <w:ind w:firstLine="709"/>
        <w:rPr>
          <w:rStyle w:val="Zag11"/>
          <w:rFonts w:eastAsia="@Arial Unicode MS"/>
          <w:b/>
          <w:bCs/>
          <w:iCs/>
        </w:rPr>
      </w:pPr>
      <w:r w:rsidRPr="00C06C74">
        <w:rPr>
          <w:rStyle w:val="Zag11"/>
          <w:rFonts w:eastAsia="@Arial Unicode MS"/>
          <w:b/>
          <w:bCs/>
          <w:iCs/>
        </w:rPr>
        <w:t>Чтение</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b/>
          <w:bCs/>
        </w:rPr>
        <w:t>Чтение вслух.</w:t>
      </w:r>
      <w:r w:rsidRPr="00C06C74">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b/>
          <w:bCs/>
        </w:rPr>
        <w:t>Чтение про себя.</w:t>
      </w:r>
      <w:r w:rsidRPr="00C06C74">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Работа с разными видами текста.</w:t>
      </w:r>
      <w:r w:rsidRPr="00C06C74">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Библиографическая культура.</w:t>
      </w:r>
      <w:r w:rsidRPr="00C06C74">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Типы книг (изданий): книга</w:t>
      </w:r>
      <w:r w:rsidRPr="00C06C74">
        <w:rPr>
          <w:rStyle w:val="Zag11"/>
          <w:rFonts w:eastAsia="@Arial Unicode MS"/>
        </w:rPr>
        <w:noBreakHyphen/>
        <w:t>произведение, книга</w:t>
      </w:r>
      <w:r w:rsidRPr="00C06C74">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Работа с текстом художественного произведения.</w:t>
      </w:r>
      <w:r w:rsidRPr="00C06C74">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Характеристика героя произведения. Портрет, характер героя, выраженные через поступки и речь.</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C06C74" w:rsidRDefault="00413904" w:rsidP="00DB2154">
      <w:pPr>
        <w:tabs>
          <w:tab w:val="left" w:leader="dot" w:pos="624"/>
        </w:tabs>
        <w:ind w:firstLine="709"/>
        <w:jc w:val="both"/>
        <w:rPr>
          <w:rStyle w:val="Zag11"/>
          <w:rFonts w:eastAsia="@Arial Unicode MS"/>
          <w:b/>
          <w:bCs/>
        </w:rPr>
      </w:pPr>
      <w:r w:rsidRPr="00C06C74">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b/>
          <w:bCs/>
        </w:rPr>
        <w:t xml:space="preserve">Работа с учебными, научно-популярными и другими текстами. </w:t>
      </w:r>
      <w:r w:rsidRPr="00C06C74">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C06C74" w:rsidRDefault="00413904" w:rsidP="00DB2154">
      <w:pPr>
        <w:tabs>
          <w:tab w:val="left" w:leader="dot" w:pos="624"/>
        </w:tabs>
        <w:ind w:firstLine="709"/>
        <w:rPr>
          <w:rStyle w:val="Zag11"/>
          <w:rFonts w:eastAsia="@Arial Unicode MS"/>
          <w:b/>
          <w:bCs/>
          <w:iCs/>
        </w:rPr>
      </w:pPr>
      <w:r w:rsidRPr="00C06C74">
        <w:rPr>
          <w:rStyle w:val="Zag11"/>
          <w:rFonts w:eastAsia="@Arial Unicode MS"/>
          <w:b/>
          <w:bCs/>
          <w:iCs/>
        </w:rPr>
        <w:t>Говорение (культура речевого общения)</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C06C74" w:rsidRDefault="00413904" w:rsidP="00DB2154">
      <w:pPr>
        <w:tabs>
          <w:tab w:val="left" w:leader="dot" w:pos="624"/>
        </w:tabs>
        <w:ind w:firstLine="709"/>
        <w:rPr>
          <w:rStyle w:val="Zag11"/>
          <w:rFonts w:eastAsia="@Arial Unicode MS"/>
          <w:b/>
          <w:bCs/>
          <w:iCs/>
        </w:rPr>
      </w:pPr>
      <w:r w:rsidRPr="00C06C74">
        <w:rPr>
          <w:rStyle w:val="Zag11"/>
          <w:rFonts w:eastAsia="@Arial Unicode MS"/>
          <w:b/>
          <w:bCs/>
          <w:iCs/>
        </w:rPr>
        <w:t>Письмо (культура письменной речи)</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C06C74" w:rsidRDefault="00413904" w:rsidP="00DB2154">
      <w:pPr>
        <w:tabs>
          <w:tab w:val="left" w:leader="dot" w:pos="624"/>
        </w:tabs>
        <w:ind w:firstLine="709"/>
        <w:rPr>
          <w:rStyle w:val="Zag11"/>
          <w:rFonts w:eastAsia="@Arial Unicode MS"/>
          <w:b/>
          <w:bCs/>
          <w:iCs/>
        </w:rPr>
      </w:pPr>
      <w:r w:rsidRPr="00C06C74">
        <w:rPr>
          <w:rStyle w:val="Zag11"/>
          <w:rFonts w:eastAsia="@Arial Unicode MS"/>
          <w:b/>
          <w:bCs/>
          <w:iCs/>
        </w:rPr>
        <w:t>Круг детского чтения</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C06C74" w:rsidRDefault="00413904" w:rsidP="00DB2154">
      <w:pPr>
        <w:tabs>
          <w:tab w:val="left" w:leader="dot" w:pos="624"/>
        </w:tabs>
        <w:ind w:firstLine="709"/>
        <w:rPr>
          <w:rStyle w:val="Zag11"/>
          <w:rFonts w:eastAsia="@Arial Unicode MS"/>
          <w:b/>
          <w:bCs/>
          <w:iCs/>
        </w:rPr>
      </w:pPr>
      <w:r w:rsidRPr="00C06C74">
        <w:rPr>
          <w:rStyle w:val="Zag11"/>
          <w:rFonts w:eastAsia="@Arial Unicode MS"/>
          <w:b/>
          <w:bCs/>
          <w:iCs/>
        </w:rPr>
        <w:t>Литературоведческая пропедевтика (практическое освоение)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Фольклор и авторские художественные произведения (различение).</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C06C74" w:rsidRDefault="00413904" w:rsidP="00DB2154">
      <w:pPr>
        <w:tabs>
          <w:tab w:val="left" w:leader="dot" w:pos="624"/>
        </w:tabs>
        <w:ind w:firstLine="709"/>
        <w:jc w:val="both"/>
        <w:rPr>
          <w:rStyle w:val="Zag11"/>
          <w:rFonts w:eastAsia="@Arial Unicode MS"/>
        </w:rPr>
      </w:pPr>
      <w:r w:rsidRPr="00C06C74">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C06C74" w:rsidRDefault="00413904" w:rsidP="00DB2154">
      <w:pPr>
        <w:tabs>
          <w:tab w:val="left" w:leader="dot" w:pos="624"/>
        </w:tabs>
        <w:ind w:firstLine="709"/>
        <w:jc w:val="both"/>
        <w:rPr>
          <w:rStyle w:val="Zag11"/>
          <w:rFonts w:eastAsia="@Arial Unicode MS"/>
          <w:b/>
          <w:bCs/>
          <w:iCs/>
        </w:rPr>
      </w:pPr>
      <w:r w:rsidRPr="00C06C74">
        <w:rPr>
          <w:rStyle w:val="Zag11"/>
          <w:rFonts w:eastAsia="@Arial Unicode MS"/>
          <w:b/>
          <w:bCs/>
          <w:iCs/>
        </w:rPr>
        <w:t>Творческая деятельность обучающихся (на основе литературных произведений)</w:t>
      </w:r>
    </w:p>
    <w:p w:rsidR="00413904" w:rsidRPr="00C06C74" w:rsidRDefault="00413904" w:rsidP="00DB2154">
      <w:pPr>
        <w:pStyle w:val="Zag3"/>
        <w:tabs>
          <w:tab w:val="left" w:leader="dot" w:pos="624"/>
        </w:tabs>
        <w:spacing w:after="0" w:line="240" w:lineRule="auto"/>
        <w:ind w:firstLine="709"/>
        <w:jc w:val="both"/>
        <w:rPr>
          <w:rStyle w:val="Zag11"/>
          <w:rFonts w:eastAsia="@Arial Unicode MS"/>
          <w:i w:val="0"/>
          <w:iCs w:val="0"/>
          <w:color w:val="auto"/>
          <w:lang w:val="ru-RU"/>
        </w:rPr>
      </w:pPr>
      <w:r w:rsidRPr="00C06C74">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06C74">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06C74">
        <w:rPr>
          <w:rStyle w:val="Zag11"/>
          <w:rFonts w:eastAsia="@Arial Unicode MS"/>
          <w:i w:val="0"/>
          <w:iCs w:val="0"/>
          <w:color w:val="auto"/>
          <w:lang w:val="ru-RU"/>
        </w:rPr>
        <w:t>.</w:t>
      </w:r>
    </w:p>
    <w:p w:rsidR="00653A76" w:rsidRPr="00C06C74" w:rsidRDefault="008D2159" w:rsidP="00442E87">
      <w:pPr>
        <w:pStyle w:val="afd"/>
        <w:numPr>
          <w:ilvl w:val="3"/>
          <w:numId w:val="89"/>
        </w:numPr>
        <w:spacing w:line="240" w:lineRule="auto"/>
        <w:ind w:left="0" w:firstLine="0"/>
        <w:rPr>
          <w:sz w:val="24"/>
        </w:rPr>
      </w:pPr>
      <w:bookmarkStart w:id="151" w:name="_Toc288394087"/>
      <w:bookmarkStart w:id="152" w:name="_Toc288410554"/>
      <w:bookmarkStart w:id="153" w:name="_Toc288410683"/>
      <w:bookmarkStart w:id="154" w:name="_Toc424564331"/>
      <w:r w:rsidRPr="00C06C74">
        <w:rPr>
          <w:sz w:val="24"/>
        </w:rPr>
        <w:t>Английский</w:t>
      </w:r>
      <w:r w:rsidR="00653A76" w:rsidRPr="00C06C74">
        <w:rPr>
          <w:sz w:val="24"/>
        </w:rPr>
        <w:t xml:space="preserve"> язык</w:t>
      </w:r>
      <w:bookmarkEnd w:id="151"/>
      <w:bookmarkEnd w:id="152"/>
      <w:bookmarkEnd w:id="153"/>
      <w:bookmarkEnd w:id="154"/>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Предметное содержание речи</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Знакомство. </w:t>
      </w:r>
      <w:r w:rsidRPr="00C06C74">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Я и моя семья. </w:t>
      </w:r>
      <w:r w:rsidRPr="00C06C74">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C06C74">
        <w:rPr>
          <w:rFonts w:ascii="Times New Roman" w:hAnsi="Times New Roman"/>
          <w:color w:val="auto"/>
          <w:spacing w:val="2"/>
          <w:sz w:val="24"/>
          <w:szCs w:val="24"/>
        </w:rPr>
        <w:t xml:space="preserve">рядок дня, </w:t>
      </w:r>
      <w:r w:rsidRPr="00C06C74">
        <w:rPr>
          <w:rFonts w:ascii="Times New Roman" w:hAnsi="Times New Roman"/>
          <w:iCs/>
          <w:color w:val="auto"/>
          <w:spacing w:val="2"/>
          <w:sz w:val="24"/>
          <w:szCs w:val="24"/>
        </w:rPr>
        <w:t>домашние обязанности</w:t>
      </w:r>
      <w:r w:rsidRPr="00C06C74">
        <w:rPr>
          <w:rFonts w:ascii="Times New Roman" w:hAnsi="Times New Roman"/>
          <w:color w:val="auto"/>
          <w:spacing w:val="2"/>
          <w:sz w:val="24"/>
          <w:szCs w:val="24"/>
        </w:rPr>
        <w:t>)</w:t>
      </w:r>
      <w:r w:rsidRPr="00C06C74">
        <w:rPr>
          <w:rFonts w:ascii="Times New Roman" w:hAnsi="Times New Roman"/>
          <w:iCs/>
          <w:color w:val="auto"/>
          <w:spacing w:val="2"/>
          <w:sz w:val="24"/>
          <w:szCs w:val="24"/>
        </w:rPr>
        <w:t xml:space="preserve">. </w:t>
      </w:r>
      <w:r w:rsidRPr="00C06C74">
        <w:rPr>
          <w:rFonts w:ascii="Times New Roman" w:hAnsi="Times New Roman"/>
          <w:color w:val="auto"/>
          <w:spacing w:val="2"/>
          <w:sz w:val="24"/>
          <w:szCs w:val="24"/>
        </w:rPr>
        <w:t xml:space="preserve">Покупки в магазине: одежда, </w:t>
      </w:r>
      <w:r w:rsidRPr="00C06C74">
        <w:rPr>
          <w:rFonts w:ascii="Times New Roman" w:hAnsi="Times New Roman"/>
          <w:iCs/>
          <w:color w:val="auto"/>
          <w:spacing w:val="2"/>
          <w:sz w:val="24"/>
          <w:szCs w:val="24"/>
        </w:rPr>
        <w:t xml:space="preserve">обувь, </w:t>
      </w:r>
      <w:r w:rsidRPr="00C06C74">
        <w:rPr>
          <w:rFonts w:ascii="Times New Roman" w:hAnsi="Times New Roman"/>
          <w:color w:val="auto"/>
          <w:spacing w:val="2"/>
          <w:sz w:val="24"/>
          <w:szCs w:val="24"/>
        </w:rPr>
        <w:t xml:space="preserve">основные продукты питания. Любимая еда. </w:t>
      </w:r>
      <w:r w:rsidRPr="00C06C74">
        <w:rPr>
          <w:rFonts w:ascii="Times New Roman" w:hAnsi="Times New Roman"/>
          <w:color w:val="auto"/>
          <w:sz w:val="24"/>
          <w:szCs w:val="24"/>
        </w:rPr>
        <w:t>Семейные праздники: день рождения, Новый год/Рождество. Подарки.</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Мир моих увлечений. </w:t>
      </w:r>
      <w:r w:rsidRPr="00C06C74">
        <w:rPr>
          <w:rFonts w:ascii="Times New Roman" w:hAnsi="Times New Roman"/>
          <w:color w:val="auto"/>
          <w:spacing w:val="2"/>
          <w:sz w:val="24"/>
          <w:szCs w:val="24"/>
        </w:rPr>
        <w:t xml:space="preserve">Мои любимые занятия. Виды </w:t>
      </w:r>
      <w:r w:rsidRPr="00C06C74">
        <w:rPr>
          <w:rFonts w:ascii="Times New Roman" w:hAnsi="Times New Roman"/>
          <w:color w:val="auto"/>
          <w:sz w:val="24"/>
          <w:szCs w:val="24"/>
        </w:rPr>
        <w:t xml:space="preserve">спорта и спортивные игры. </w:t>
      </w:r>
      <w:r w:rsidRPr="00C06C74">
        <w:rPr>
          <w:rFonts w:ascii="Times New Roman" w:hAnsi="Times New Roman"/>
          <w:iCs/>
          <w:color w:val="auto"/>
          <w:sz w:val="24"/>
          <w:szCs w:val="24"/>
        </w:rPr>
        <w:t xml:space="preserve">Мои любимые сказки. </w:t>
      </w:r>
      <w:r w:rsidRPr="00C06C74">
        <w:rPr>
          <w:rFonts w:ascii="Times New Roman" w:hAnsi="Times New Roman"/>
          <w:color w:val="auto"/>
          <w:sz w:val="24"/>
          <w:szCs w:val="24"/>
        </w:rPr>
        <w:t xml:space="preserve">Выходной день </w:t>
      </w:r>
      <w:r w:rsidRPr="00C06C74">
        <w:rPr>
          <w:rFonts w:ascii="Times New Roman" w:hAnsi="Times New Roman"/>
          <w:iCs/>
          <w:color w:val="auto"/>
          <w:sz w:val="24"/>
          <w:szCs w:val="24"/>
        </w:rPr>
        <w:t xml:space="preserve">(в зоопарке, цирке), </w:t>
      </w:r>
      <w:r w:rsidRPr="00C06C74">
        <w:rPr>
          <w:rFonts w:ascii="Times New Roman" w:hAnsi="Times New Roman"/>
          <w:color w:val="auto"/>
          <w:sz w:val="24"/>
          <w:szCs w:val="24"/>
        </w:rPr>
        <w:t>каникулы.</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Я и мои друзья. </w:t>
      </w:r>
      <w:r w:rsidRPr="00C06C74">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Моя школа. </w:t>
      </w:r>
      <w:r w:rsidRPr="00C06C74">
        <w:rPr>
          <w:rFonts w:ascii="Times New Roman" w:hAnsi="Times New Roman"/>
          <w:color w:val="auto"/>
          <w:spacing w:val="2"/>
          <w:sz w:val="24"/>
          <w:szCs w:val="24"/>
        </w:rPr>
        <w:t xml:space="preserve">Классная комната, учебные предметы, </w:t>
      </w:r>
      <w:r w:rsidRPr="00C06C74">
        <w:rPr>
          <w:rFonts w:ascii="Times New Roman" w:hAnsi="Times New Roman"/>
          <w:color w:val="auto"/>
          <w:sz w:val="24"/>
          <w:szCs w:val="24"/>
        </w:rPr>
        <w:t>школьные принадлежности. Учебные занятия на уроках.</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Мир вокруг меня. </w:t>
      </w:r>
      <w:r w:rsidRPr="00C06C74">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C06C74">
        <w:rPr>
          <w:rFonts w:ascii="Times New Roman" w:hAnsi="Times New Roman"/>
          <w:iCs/>
          <w:color w:val="auto"/>
          <w:sz w:val="24"/>
          <w:szCs w:val="24"/>
        </w:rPr>
        <w:t xml:space="preserve">Дикие и домашние животные. </w:t>
      </w:r>
      <w:r w:rsidRPr="00C06C74">
        <w:rPr>
          <w:rFonts w:ascii="Times New Roman" w:hAnsi="Times New Roman"/>
          <w:color w:val="auto"/>
          <w:sz w:val="24"/>
          <w:szCs w:val="24"/>
        </w:rPr>
        <w:t>Любимое время года. Погода.</w:t>
      </w:r>
      <w:r w:rsidR="0076202E" w:rsidRPr="00C06C74">
        <w:rPr>
          <w:rFonts w:ascii="Times New Roman" w:hAnsi="Times New Roman"/>
          <w:color w:val="auto"/>
          <w:sz w:val="24"/>
          <w:szCs w:val="24"/>
        </w:rPr>
        <w:t>Одежда.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pacing w:val="2"/>
          <w:sz w:val="24"/>
          <w:szCs w:val="24"/>
        </w:rPr>
        <w:t xml:space="preserve">Страна/страны изучаемого языка и родная страна. </w:t>
      </w:r>
      <w:r w:rsidRPr="00C06C74">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C06C74">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C06C74">
        <w:rPr>
          <w:rFonts w:ascii="Times New Roman" w:hAnsi="Times New Roman"/>
          <w:color w:val="auto"/>
          <w:sz w:val="24"/>
          <w:szCs w:val="24"/>
        </w:rPr>
        <w:t xml:space="preserve"> время совместной игры, в магазине).</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Коммуникативные умения по видам речевой деятельности</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b/>
          <w:bCs/>
          <w:color w:val="auto"/>
          <w:sz w:val="24"/>
          <w:szCs w:val="24"/>
        </w:rPr>
        <w:t>В русле говорения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iCs/>
          <w:color w:val="auto"/>
          <w:sz w:val="24"/>
          <w:szCs w:val="24"/>
        </w:rPr>
        <w:t>1.</w:t>
      </w:r>
      <w:r w:rsidRPr="00C06C74">
        <w:rPr>
          <w:rFonts w:ascii="Times New Roman" w:hAnsi="Times New Roman"/>
          <w:iCs/>
          <w:color w:val="auto"/>
          <w:sz w:val="24"/>
          <w:szCs w:val="24"/>
        </w:rPr>
        <w:t> </w:t>
      </w:r>
      <w:r w:rsidRPr="00C06C74">
        <w:rPr>
          <w:rFonts w:ascii="Times New Roman" w:hAnsi="Times New Roman"/>
          <w:iCs/>
          <w:color w:val="auto"/>
          <w:sz w:val="24"/>
          <w:szCs w:val="24"/>
        </w:rPr>
        <w:t>Диалогическая форма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Уметь вести:</w:t>
      </w:r>
    </w:p>
    <w:p w:rsidR="00653A76" w:rsidRPr="00C06C74" w:rsidRDefault="00653A76" w:rsidP="00DB2154">
      <w:pPr>
        <w:pStyle w:val="21"/>
        <w:spacing w:line="240" w:lineRule="auto"/>
        <w:rPr>
          <w:sz w:val="24"/>
        </w:rPr>
      </w:pPr>
      <w:r w:rsidRPr="00C06C74">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C06C74" w:rsidRDefault="00653A76" w:rsidP="00DB2154">
      <w:pPr>
        <w:pStyle w:val="21"/>
        <w:spacing w:line="240" w:lineRule="auto"/>
        <w:rPr>
          <w:sz w:val="24"/>
        </w:rPr>
      </w:pPr>
      <w:r w:rsidRPr="00C06C74">
        <w:rPr>
          <w:sz w:val="24"/>
        </w:rPr>
        <w:t>диалог­расспрос (запрос информации и ответ на него);</w:t>
      </w:r>
    </w:p>
    <w:p w:rsidR="00653A76" w:rsidRPr="00C06C74" w:rsidRDefault="00653A76" w:rsidP="00DB2154">
      <w:pPr>
        <w:pStyle w:val="21"/>
        <w:spacing w:line="240" w:lineRule="auto"/>
        <w:rPr>
          <w:iCs/>
          <w:sz w:val="24"/>
        </w:rPr>
      </w:pPr>
      <w:r w:rsidRPr="00C06C74">
        <w:rPr>
          <w:sz w:val="24"/>
        </w:rPr>
        <w:t>диалог — побуждение к действию.</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iCs/>
          <w:color w:val="auto"/>
          <w:sz w:val="24"/>
          <w:szCs w:val="24"/>
        </w:rPr>
        <w:t>2.</w:t>
      </w:r>
      <w:r w:rsidRPr="00C06C74">
        <w:rPr>
          <w:rFonts w:ascii="Times New Roman" w:hAnsi="Times New Roman"/>
          <w:iCs/>
          <w:color w:val="auto"/>
          <w:sz w:val="24"/>
          <w:szCs w:val="24"/>
        </w:rPr>
        <w:t> </w:t>
      </w:r>
      <w:r w:rsidRPr="00C06C74">
        <w:rPr>
          <w:rFonts w:ascii="Times New Roman" w:hAnsi="Times New Roman"/>
          <w:iCs/>
          <w:color w:val="auto"/>
          <w:sz w:val="24"/>
          <w:szCs w:val="24"/>
        </w:rPr>
        <w:t>Монологическая форма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C06C74">
        <w:rPr>
          <w:rFonts w:ascii="Times New Roman" w:hAnsi="Times New Roman"/>
          <w:iCs/>
          <w:color w:val="auto"/>
          <w:spacing w:val="2"/>
          <w:sz w:val="24"/>
          <w:szCs w:val="24"/>
        </w:rPr>
        <w:t>характеристика (персона</w:t>
      </w:r>
      <w:r w:rsidRPr="00C06C74">
        <w:rPr>
          <w:rFonts w:ascii="Times New Roman" w:hAnsi="Times New Roman"/>
          <w:iCs/>
          <w:color w:val="auto"/>
          <w:sz w:val="24"/>
          <w:szCs w:val="24"/>
        </w:rPr>
        <w:t>жей).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В русле аудирования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Воспринимать на слух и понимать:</w:t>
      </w:r>
    </w:p>
    <w:p w:rsidR="00653A76" w:rsidRPr="00C06C74" w:rsidRDefault="00653A76" w:rsidP="00DB2154">
      <w:pPr>
        <w:pStyle w:val="21"/>
        <w:spacing w:line="240" w:lineRule="auto"/>
        <w:rPr>
          <w:sz w:val="24"/>
        </w:rPr>
      </w:pPr>
      <w:r w:rsidRPr="00C06C74">
        <w:rPr>
          <w:sz w:val="24"/>
        </w:rPr>
        <w:t>речь учителя и одноклассников в процессе общения на уроке и вербально/невербально реагировать на услышанное;</w:t>
      </w:r>
    </w:p>
    <w:p w:rsidR="00653A76" w:rsidRPr="00C06C74" w:rsidRDefault="00653A76" w:rsidP="00DB2154">
      <w:pPr>
        <w:pStyle w:val="21"/>
        <w:spacing w:line="240" w:lineRule="auto"/>
        <w:rPr>
          <w:sz w:val="24"/>
        </w:rPr>
      </w:pPr>
      <w:r w:rsidRPr="00C06C74">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В русле чтения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Читать:</w:t>
      </w:r>
    </w:p>
    <w:p w:rsidR="00653A76" w:rsidRPr="00C06C74" w:rsidRDefault="00653A76" w:rsidP="00DB2154">
      <w:pPr>
        <w:pStyle w:val="21"/>
        <w:spacing w:line="240" w:lineRule="auto"/>
        <w:rPr>
          <w:sz w:val="24"/>
        </w:rPr>
      </w:pPr>
      <w:r w:rsidRPr="00C06C74">
        <w:rPr>
          <w:sz w:val="24"/>
        </w:rPr>
        <w:t>вслух небольшие тексты, построенные на изученном языковом материале;</w:t>
      </w:r>
    </w:p>
    <w:p w:rsidR="00653A76" w:rsidRPr="00C06C74" w:rsidRDefault="00653A76" w:rsidP="00DB2154">
      <w:pPr>
        <w:pStyle w:val="21"/>
        <w:spacing w:line="240" w:lineRule="auto"/>
        <w:rPr>
          <w:sz w:val="24"/>
        </w:rPr>
      </w:pPr>
      <w:r w:rsidRPr="00C06C74">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06C74">
        <w:rPr>
          <w:sz w:val="24"/>
        </w:rPr>
        <w:t> </w:t>
      </w:r>
      <w:r w:rsidRPr="00C06C74">
        <w:rPr>
          <w:sz w:val="24"/>
        </w:rPr>
        <w:t>т.</w:t>
      </w:r>
      <w:r w:rsidRPr="00C06C74">
        <w:rPr>
          <w:sz w:val="24"/>
        </w:rPr>
        <w:t> </w:t>
      </w:r>
      <w:r w:rsidRPr="00C06C74">
        <w:rPr>
          <w:sz w:val="24"/>
        </w:rPr>
        <w:t>д.).</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В русле письма</w:t>
      </w:r>
    </w:p>
    <w:p w:rsidR="00653A76" w:rsidRPr="00C06C74" w:rsidRDefault="00653A76" w:rsidP="00DB2154">
      <w:pPr>
        <w:pStyle w:val="21"/>
        <w:numPr>
          <w:ilvl w:val="0"/>
          <w:numId w:val="0"/>
        </w:numPr>
        <w:spacing w:line="240" w:lineRule="auto"/>
        <w:ind w:left="680"/>
        <w:rPr>
          <w:sz w:val="24"/>
        </w:rPr>
      </w:pPr>
      <w:r w:rsidRPr="00C06C74">
        <w:rPr>
          <w:sz w:val="24"/>
        </w:rPr>
        <w:t>Владеть:</w:t>
      </w:r>
    </w:p>
    <w:p w:rsidR="00653A76" w:rsidRPr="00C06C74" w:rsidRDefault="00653A76" w:rsidP="00DB2154">
      <w:pPr>
        <w:pStyle w:val="21"/>
        <w:spacing w:line="240" w:lineRule="auto"/>
        <w:rPr>
          <w:sz w:val="24"/>
        </w:rPr>
      </w:pPr>
      <w:r w:rsidRPr="00C06C74">
        <w:rPr>
          <w:sz w:val="24"/>
        </w:rPr>
        <w:t>умением выписывать из текста слова, словосочетания и предложения;</w:t>
      </w:r>
    </w:p>
    <w:p w:rsidR="00653A76" w:rsidRPr="00C06C74" w:rsidRDefault="00653A76" w:rsidP="00DB2154">
      <w:pPr>
        <w:pStyle w:val="21"/>
        <w:spacing w:line="240" w:lineRule="auto"/>
        <w:rPr>
          <w:sz w:val="24"/>
        </w:rPr>
      </w:pPr>
      <w:r w:rsidRPr="00C06C74">
        <w:rPr>
          <w:sz w:val="24"/>
        </w:rPr>
        <w:t>основами письменной речи: писать по образцу поздравление с праздником, короткое личное письмо.</w:t>
      </w:r>
    </w:p>
    <w:p w:rsidR="00653A76" w:rsidRPr="00C06C74" w:rsidRDefault="00653A76" w:rsidP="00DB2154">
      <w:pPr>
        <w:pStyle w:val="af0"/>
        <w:spacing w:before="0" w:after="0" w:line="240" w:lineRule="auto"/>
        <w:ind w:firstLine="454"/>
        <w:jc w:val="both"/>
        <w:rPr>
          <w:rFonts w:ascii="Times New Roman" w:hAnsi="Times New Roman"/>
          <w:i w:val="0"/>
          <w:color w:val="auto"/>
          <w:sz w:val="24"/>
          <w:szCs w:val="24"/>
        </w:rPr>
      </w:pPr>
      <w:r w:rsidRPr="00C06C74">
        <w:rPr>
          <w:rFonts w:ascii="Times New Roman" w:hAnsi="Times New Roman"/>
          <w:i w:val="0"/>
          <w:color w:val="auto"/>
          <w:sz w:val="24"/>
          <w:szCs w:val="24"/>
        </w:rPr>
        <w:t>Языковые средства и навыки пользования ими</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iCs/>
          <w:color w:val="auto"/>
          <w:sz w:val="24"/>
          <w:szCs w:val="24"/>
        </w:rPr>
        <w:t>Английский язык</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Графика, каллиграфия, орфография. </w:t>
      </w:r>
      <w:r w:rsidRPr="00C06C74">
        <w:rPr>
          <w:rFonts w:ascii="Times New Roman" w:hAnsi="Times New Roman"/>
          <w:color w:val="auto"/>
          <w:sz w:val="24"/>
          <w:szCs w:val="24"/>
        </w:rPr>
        <w:t xml:space="preserve">Все буквы английского алфавита. Основные буквосочетания. Звуко­буквенные </w:t>
      </w:r>
      <w:r w:rsidRPr="00C06C74">
        <w:rPr>
          <w:rFonts w:ascii="Times New Roman" w:hAnsi="Times New Roman"/>
          <w:color w:val="auto"/>
          <w:spacing w:val="2"/>
          <w:sz w:val="24"/>
          <w:szCs w:val="24"/>
        </w:rPr>
        <w:t xml:space="preserve">соответствия. Знаки транскрипции. Апостроф. Основные </w:t>
      </w:r>
      <w:r w:rsidRPr="00C06C74">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Фонетическая сторона речи. </w:t>
      </w:r>
      <w:r w:rsidRPr="00C06C74">
        <w:rPr>
          <w:rFonts w:ascii="Times New Roman" w:hAnsi="Times New Roman"/>
          <w:color w:val="auto"/>
          <w:sz w:val="24"/>
          <w:szCs w:val="24"/>
        </w:rPr>
        <w:t>Адекватное произношение и различение на слух всех звуков и звукосочетаний англий</w:t>
      </w:r>
      <w:r w:rsidRPr="00C06C74">
        <w:rPr>
          <w:rFonts w:ascii="Times New Roman" w:hAnsi="Times New Roman"/>
          <w:color w:val="auto"/>
          <w:spacing w:val="2"/>
          <w:sz w:val="24"/>
          <w:szCs w:val="24"/>
        </w:rPr>
        <w:t xml:space="preserve">ского языка. Соблюдение норм произношения: долгота и </w:t>
      </w:r>
      <w:r w:rsidRPr="00C06C74">
        <w:rPr>
          <w:rFonts w:ascii="Times New Roman" w:hAnsi="Times New Roman"/>
          <w:color w:val="auto"/>
          <w:sz w:val="24"/>
          <w:szCs w:val="24"/>
        </w:rPr>
        <w:t xml:space="preserve">краткость гласных, отсутствие оглушения звонких согласных </w:t>
      </w:r>
      <w:r w:rsidRPr="00C06C74">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C06C74">
        <w:rPr>
          <w:rFonts w:ascii="Times New Roman" w:hAnsi="Times New Roman"/>
          <w:iCs/>
          <w:color w:val="auto"/>
          <w:spacing w:val="2"/>
          <w:sz w:val="24"/>
          <w:szCs w:val="24"/>
        </w:rPr>
        <w:t xml:space="preserve">Связующее «r» (there is/there are). </w:t>
      </w:r>
      <w:r w:rsidRPr="00C06C74">
        <w:rPr>
          <w:rFonts w:ascii="Times New Roman" w:hAnsi="Times New Roman"/>
          <w:color w:val="auto"/>
          <w:spacing w:val="2"/>
          <w:sz w:val="24"/>
          <w:szCs w:val="24"/>
        </w:rPr>
        <w:t>Ударение в слове, фразе.</w:t>
      </w:r>
      <w:r w:rsidRPr="00C06C74">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C06C74">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C06C74">
        <w:rPr>
          <w:rFonts w:ascii="Times New Roman" w:hAnsi="Times New Roman"/>
          <w:color w:val="auto"/>
          <w:sz w:val="24"/>
          <w:szCs w:val="24"/>
        </w:rPr>
        <w:t>и вопросительного (общий и специальный вопрос) предложе</w:t>
      </w:r>
      <w:r w:rsidRPr="00C06C74">
        <w:rPr>
          <w:rFonts w:ascii="Times New Roman" w:hAnsi="Times New Roman"/>
          <w:color w:val="auto"/>
          <w:spacing w:val="2"/>
          <w:sz w:val="24"/>
          <w:szCs w:val="24"/>
        </w:rPr>
        <w:t xml:space="preserve">ний. </w:t>
      </w:r>
      <w:r w:rsidRPr="00C06C74">
        <w:rPr>
          <w:rFonts w:ascii="Times New Roman" w:hAnsi="Times New Roman"/>
          <w:iCs/>
          <w:color w:val="auto"/>
          <w:spacing w:val="2"/>
          <w:sz w:val="24"/>
          <w:szCs w:val="24"/>
        </w:rPr>
        <w:t xml:space="preserve">Интонация перечисления. Чтение по транскрипции </w:t>
      </w:r>
      <w:r w:rsidRPr="00C06C74">
        <w:rPr>
          <w:rFonts w:ascii="Times New Roman" w:hAnsi="Times New Roman"/>
          <w:iCs/>
          <w:color w:val="auto"/>
          <w:sz w:val="24"/>
          <w:szCs w:val="24"/>
        </w:rPr>
        <w:t>изученных слов.</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Лексическая сторона речи. </w:t>
      </w:r>
      <w:r w:rsidRPr="00C06C74">
        <w:rPr>
          <w:rFonts w:ascii="Times New Roman" w:hAnsi="Times New Roman"/>
          <w:color w:val="auto"/>
          <w:spacing w:val="-2"/>
          <w:sz w:val="24"/>
          <w:szCs w:val="24"/>
        </w:rPr>
        <w:t>Лексические единицы, обслу</w:t>
      </w:r>
      <w:r w:rsidRPr="00C06C74">
        <w:rPr>
          <w:rFonts w:ascii="Times New Roman" w:hAnsi="Times New Roman"/>
          <w:color w:val="auto"/>
          <w:sz w:val="24"/>
          <w:szCs w:val="24"/>
        </w:rPr>
        <w:t>живающие ситуации общения, в пределах тематики начальной школы, в объ</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C06C74">
        <w:rPr>
          <w:rFonts w:ascii="Times New Roman" w:hAnsi="Times New Roman"/>
          <w:color w:val="auto"/>
          <w:spacing w:val="2"/>
          <w:sz w:val="24"/>
          <w:szCs w:val="24"/>
        </w:rPr>
        <w:t xml:space="preserve">устойчивые словосочетания, оценочная лексика и речевые </w:t>
      </w:r>
      <w:r w:rsidRPr="00C06C74">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C06C74">
        <w:rPr>
          <w:rFonts w:ascii="Times New Roman" w:hAnsi="Times New Roman"/>
          <w:color w:val="auto"/>
          <w:spacing w:val="2"/>
          <w:sz w:val="24"/>
          <w:szCs w:val="24"/>
        </w:rPr>
        <w:t xml:space="preserve">doctor, film). </w:t>
      </w:r>
      <w:r w:rsidRPr="00C06C74">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C06C74">
        <w:rPr>
          <w:rFonts w:ascii="Times New Roman" w:hAnsi="Times New Roman"/>
          <w:iCs/>
          <w:color w:val="auto"/>
          <w:sz w:val="24"/>
          <w:szCs w:val="24"/>
        </w:rPr>
        <w:t>­ful, ­ly, ­teen, ­ty, ­th), словосложение (postcard), конверсия (play — to play).</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 xml:space="preserve">Грамматическая сторона речи. </w:t>
      </w:r>
      <w:r w:rsidRPr="00C06C74">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C06C74">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C06C74">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06C74">
        <w:rPr>
          <w:rFonts w:ascii="Times New Roman" w:hAnsi="Times New Roman"/>
          <w:iCs/>
          <w:color w:val="auto"/>
          <w:sz w:val="24"/>
          <w:szCs w:val="24"/>
        </w:rPr>
        <w:t>Безличные предложения в настоящем времени (It is cold. It’s five o</w:t>
      </w:r>
      <w:r w:rsidRPr="00C06C74">
        <w:rPr>
          <w:rFonts w:ascii="Times New Roman" w:hAnsi="Times New Roman"/>
          <w:color w:val="auto"/>
          <w:sz w:val="24"/>
          <w:szCs w:val="24"/>
        </w:rPr>
        <w:t>’</w:t>
      </w:r>
      <w:r w:rsidRPr="00C06C74">
        <w:rPr>
          <w:rFonts w:ascii="Times New Roman" w:hAnsi="Times New Roman"/>
          <w:iCs/>
          <w:color w:val="auto"/>
          <w:sz w:val="24"/>
          <w:szCs w:val="24"/>
        </w:rPr>
        <w:t>clock.).</w:t>
      </w:r>
      <w:r w:rsidRPr="00C06C74">
        <w:rPr>
          <w:rFonts w:ascii="Times New Roman" w:hAnsi="Times New Roman"/>
          <w:color w:val="auto"/>
          <w:sz w:val="24"/>
          <w:szCs w:val="24"/>
        </w:rPr>
        <w:t xml:space="preserve"> Предложения с оборотом there is/there are. Простые распростран</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нные предложения. Предложения </w:t>
      </w:r>
      <w:r w:rsidRPr="00C06C74">
        <w:rPr>
          <w:rFonts w:ascii="Times New Roman" w:hAnsi="Times New Roman"/>
          <w:color w:val="auto"/>
          <w:spacing w:val="2"/>
          <w:sz w:val="24"/>
          <w:szCs w:val="24"/>
        </w:rPr>
        <w:t xml:space="preserve">с однородными членами. </w:t>
      </w:r>
      <w:r w:rsidRPr="00C06C74">
        <w:rPr>
          <w:rFonts w:ascii="Times New Roman" w:hAnsi="Times New Roman"/>
          <w:iCs/>
          <w:color w:val="auto"/>
          <w:spacing w:val="2"/>
          <w:sz w:val="24"/>
          <w:szCs w:val="24"/>
        </w:rPr>
        <w:t>Сложносочин</w:t>
      </w:r>
      <w:r w:rsidR="00D30361" w:rsidRPr="00C06C74">
        <w:rPr>
          <w:rFonts w:ascii="Times New Roman" w:hAnsi="Times New Roman"/>
          <w:iCs/>
          <w:color w:val="auto"/>
          <w:spacing w:val="2"/>
          <w:sz w:val="24"/>
          <w:szCs w:val="24"/>
        </w:rPr>
        <w:t>е</w:t>
      </w:r>
      <w:r w:rsidRPr="00C06C74">
        <w:rPr>
          <w:rFonts w:ascii="Times New Roman" w:hAnsi="Times New Roman"/>
          <w:iCs/>
          <w:color w:val="auto"/>
          <w:spacing w:val="2"/>
          <w:sz w:val="24"/>
          <w:szCs w:val="24"/>
        </w:rPr>
        <w:t xml:space="preserve">нные предложения </w:t>
      </w:r>
      <w:r w:rsidRPr="00C06C74">
        <w:rPr>
          <w:rFonts w:ascii="Times New Roman" w:hAnsi="Times New Roman"/>
          <w:iCs/>
          <w:color w:val="auto"/>
          <w:sz w:val="24"/>
          <w:szCs w:val="24"/>
        </w:rPr>
        <w:t>с союзами and и but.Сложноподчин</w:t>
      </w:r>
      <w:r w:rsidR="00D30361" w:rsidRPr="00C06C74">
        <w:rPr>
          <w:rFonts w:ascii="Times New Roman" w:hAnsi="Times New Roman"/>
          <w:iCs/>
          <w:color w:val="auto"/>
          <w:sz w:val="24"/>
          <w:szCs w:val="24"/>
        </w:rPr>
        <w:t>е</w:t>
      </w:r>
      <w:r w:rsidRPr="00C06C74">
        <w:rPr>
          <w:rFonts w:ascii="Times New Roman" w:hAnsi="Times New Roman"/>
          <w:iCs/>
          <w:color w:val="auto"/>
          <w:sz w:val="24"/>
          <w:szCs w:val="24"/>
        </w:rPr>
        <w:t>нные предложения с because.</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Правильныеинеправильныеглаголыв</w:t>
      </w:r>
      <w:r w:rsidRPr="00C06C74">
        <w:rPr>
          <w:rFonts w:ascii="Times New Roman" w:hAnsi="Times New Roman"/>
          <w:color w:val="auto"/>
          <w:spacing w:val="2"/>
          <w:sz w:val="24"/>
          <w:szCs w:val="24"/>
          <w:lang w:val="en-US"/>
        </w:rPr>
        <w:t xml:space="preserve"> Present, Future, </w:t>
      </w:r>
      <w:r w:rsidRPr="00C06C74">
        <w:rPr>
          <w:rFonts w:ascii="Times New Roman" w:hAnsi="Times New Roman"/>
          <w:color w:val="auto"/>
          <w:sz w:val="24"/>
          <w:szCs w:val="24"/>
          <w:lang w:val="en-US"/>
        </w:rPr>
        <w:t>Past Simple (Indefinite)</w:t>
      </w:r>
      <w:r w:rsidR="00F40AE5" w:rsidRPr="00C06C74">
        <w:rPr>
          <w:rFonts w:ascii="Times New Roman" w:hAnsi="Times New Roman"/>
          <w:color w:val="auto"/>
          <w:sz w:val="24"/>
          <w:szCs w:val="24"/>
          <w:lang w:val="en-US"/>
        </w:rPr>
        <w:t>, Present Progressive, Present Perfect</w:t>
      </w:r>
      <w:r w:rsidR="00B46750" w:rsidRPr="00C06C74">
        <w:rPr>
          <w:rFonts w:ascii="Times New Roman" w:hAnsi="Times New Roman"/>
          <w:color w:val="auto"/>
          <w:sz w:val="24"/>
          <w:szCs w:val="24"/>
          <w:lang w:val="en-US"/>
        </w:rPr>
        <w:t>,</w:t>
      </w:r>
      <w:r w:rsidRPr="00C06C74">
        <w:rPr>
          <w:rFonts w:ascii="Times New Roman" w:hAnsi="Times New Roman"/>
          <w:color w:val="auto"/>
          <w:sz w:val="24"/>
          <w:szCs w:val="24"/>
        </w:rPr>
        <w:t>Гла</w:t>
      </w:r>
      <w:r w:rsidRPr="00C06C74">
        <w:rPr>
          <w:rFonts w:ascii="Times New Roman" w:hAnsi="Times New Roman"/>
          <w:color w:val="auto"/>
          <w:spacing w:val="2"/>
          <w:sz w:val="24"/>
          <w:szCs w:val="24"/>
        </w:rPr>
        <w:t>гол</w:t>
      </w:r>
      <w:r w:rsidRPr="00C06C74">
        <w:rPr>
          <w:rFonts w:ascii="Times New Roman" w:hAnsi="Times New Roman"/>
          <w:color w:val="auto"/>
          <w:spacing w:val="2"/>
          <w:sz w:val="24"/>
          <w:szCs w:val="24"/>
          <w:lang w:val="en-US"/>
        </w:rPr>
        <w:t>­</w:t>
      </w:r>
      <w:r w:rsidRPr="00C06C74">
        <w:rPr>
          <w:rFonts w:ascii="Times New Roman" w:hAnsi="Times New Roman"/>
          <w:color w:val="auto"/>
          <w:spacing w:val="2"/>
          <w:sz w:val="24"/>
          <w:szCs w:val="24"/>
        </w:rPr>
        <w:t>связка</w:t>
      </w:r>
      <w:r w:rsidRPr="00C06C74">
        <w:rPr>
          <w:rFonts w:ascii="Times New Roman" w:hAnsi="Times New Roman"/>
          <w:color w:val="auto"/>
          <w:spacing w:val="2"/>
          <w:sz w:val="24"/>
          <w:szCs w:val="24"/>
          <w:lang w:val="en-US"/>
        </w:rPr>
        <w:t xml:space="preserve">tobe. </w:t>
      </w:r>
      <w:r w:rsidRPr="00C06C74">
        <w:rPr>
          <w:rFonts w:ascii="Times New Roman" w:hAnsi="Times New Roman"/>
          <w:color w:val="auto"/>
          <w:spacing w:val="2"/>
          <w:sz w:val="24"/>
          <w:szCs w:val="24"/>
        </w:rPr>
        <w:t>Модальныеглаголы</w:t>
      </w:r>
      <w:r w:rsidRPr="00C06C74">
        <w:rPr>
          <w:rFonts w:ascii="Times New Roman" w:hAnsi="Times New Roman"/>
          <w:color w:val="auto"/>
          <w:spacing w:val="2"/>
          <w:sz w:val="24"/>
          <w:szCs w:val="24"/>
          <w:lang w:val="en-US"/>
        </w:rPr>
        <w:t>can</w:t>
      </w:r>
      <w:r w:rsidRPr="00C06C74">
        <w:rPr>
          <w:rFonts w:ascii="Times New Roman" w:hAnsi="Times New Roman"/>
          <w:color w:val="auto"/>
          <w:spacing w:val="2"/>
          <w:sz w:val="24"/>
          <w:szCs w:val="24"/>
        </w:rPr>
        <w:t xml:space="preserve">, </w:t>
      </w:r>
      <w:r w:rsidRPr="00C06C74">
        <w:rPr>
          <w:rFonts w:ascii="Times New Roman" w:hAnsi="Times New Roman"/>
          <w:color w:val="auto"/>
          <w:spacing w:val="2"/>
          <w:sz w:val="24"/>
          <w:szCs w:val="24"/>
          <w:lang w:val="en-US"/>
        </w:rPr>
        <w:t>may</w:t>
      </w:r>
      <w:r w:rsidRPr="00C06C74">
        <w:rPr>
          <w:rFonts w:ascii="Times New Roman" w:hAnsi="Times New Roman"/>
          <w:color w:val="auto"/>
          <w:spacing w:val="2"/>
          <w:sz w:val="24"/>
          <w:szCs w:val="24"/>
        </w:rPr>
        <w:t xml:space="preserve">, </w:t>
      </w:r>
      <w:r w:rsidRPr="00C06C74">
        <w:rPr>
          <w:rFonts w:ascii="Times New Roman" w:hAnsi="Times New Roman"/>
          <w:color w:val="auto"/>
          <w:spacing w:val="2"/>
          <w:sz w:val="24"/>
          <w:szCs w:val="24"/>
          <w:lang w:val="en-US"/>
        </w:rPr>
        <w:t>must</w:t>
      </w:r>
      <w:r w:rsidRPr="00C06C74">
        <w:rPr>
          <w:rFonts w:ascii="Times New Roman" w:hAnsi="Times New Roman"/>
          <w:color w:val="auto"/>
          <w:spacing w:val="2"/>
          <w:sz w:val="24"/>
          <w:szCs w:val="24"/>
        </w:rPr>
        <w:t xml:space="preserve">, </w:t>
      </w:r>
      <w:r w:rsidRPr="00C06C74">
        <w:rPr>
          <w:rFonts w:ascii="Times New Roman" w:hAnsi="Times New Roman"/>
          <w:iCs/>
          <w:color w:val="auto"/>
          <w:spacing w:val="2"/>
          <w:sz w:val="24"/>
          <w:szCs w:val="24"/>
          <w:lang w:val="en-US"/>
        </w:rPr>
        <w:t>haveto</w:t>
      </w:r>
      <w:r w:rsidRPr="00C06C74">
        <w:rPr>
          <w:rFonts w:ascii="Times New Roman" w:hAnsi="Times New Roman"/>
          <w:color w:val="auto"/>
          <w:spacing w:val="2"/>
          <w:sz w:val="24"/>
          <w:szCs w:val="24"/>
        </w:rPr>
        <w:t>. Глагольныеконструкции</w:t>
      </w:r>
      <w:r w:rsidRPr="00C06C74">
        <w:rPr>
          <w:rFonts w:ascii="Times New Roman" w:hAnsi="Times New Roman"/>
          <w:color w:val="auto"/>
          <w:spacing w:val="2"/>
          <w:sz w:val="24"/>
          <w:szCs w:val="24"/>
          <w:lang w:val="en-US"/>
        </w:rPr>
        <w:t>I</w:t>
      </w:r>
      <w:r w:rsidRPr="00C06C74">
        <w:rPr>
          <w:rFonts w:ascii="Times New Roman" w:hAnsi="Times New Roman"/>
          <w:color w:val="auto"/>
          <w:spacing w:val="2"/>
          <w:sz w:val="24"/>
          <w:szCs w:val="24"/>
        </w:rPr>
        <w:t>’</w:t>
      </w:r>
      <w:r w:rsidRPr="00C06C74">
        <w:rPr>
          <w:rFonts w:ascii="Times New Roman" w:hAnsi="Times New Roman"/>
          <w:color w:val="auto"/>
          <w:spacing w:val="2"/>
          <w:sz w:val="24"/>
          <w:szCs w:val="24"/>
          <w:lang w:val="en-US"/>
        </w:rPr>
        <w:t>dliketo</w:t>
      </w:r>
      <w:r w:rsidRPr="00C06C74">
        <w:rPr>
          <w:rFonts w:ascii="Times New Roman" w:hAnsi="Times New Roman"/>
          <w:color w:val="auto"/>
          <w:spacing w:val="2"/>
          <w:sz w:val="24"/>
          <w:szCs w:val="24"/>
        </w:rPr>
        <w:t xml:space="preserve">… Существительные в единственном и множественном числе (образованные по </w:t>
      </w:r>
      <w:r w:rsidRPr="00C06C74">
        <w:rPr>
          <w:rFonts w:ascii="Times New Roman" w:hAnsi="Times New Roman"/>
          <w:color w:val="auto"/>
          <w:sz w:val="24"/>
          <w:szCs w:val="24"/>
        </w:rPr>
        <w:t>правилу и исключения), существительные с неопредел</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нным, определ</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нным и нулевым артиклем. Притяжательный падеж им</w:t>
      </w:r>
      <w:r w:rsidR="00D30361" w:rsidRPr="00C06C74">
        <w:rPr>
          <w:rFonts w:ascii="Times New Roman" w:hAnsi="Times New Roman"/>
          <w:color w:val="auto"/>
          <w:sz w:val="24"/>
          <w:szCs w:val="24"/>
        </w:rPr>
        <w:t>е</w:t>
      </w:r>
      <w:r w:rsidRPr="00C06C74">
        <w:rPr>
          <w:rFonts w:ascii="Times New Roman" w:hAnsi="Times New Roman"/>
          <w:color w:val="auto"/>
          <w:sz w:val="24"/>
          <w:szCs w:val="24"/>
        </w:rPr>
        <w:t>н существительных.</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C06C74">
        <w:rPr>
          <w:rFonts w:ascii="Times New Roman" w:hAnsi="Times New Roman"/>
          <w:iCs/>
          <w:color w:val="auto"/>
          <w:sz w:val="24"/>
          <w:szCs w:val="24"/>
        </w:rPr>
        <w:t>неопредел</w:t>
      </w:r>
      <w:r w:rsidR="00D30361" w:rsidRPr="00C06C74">
        <w:rPr>
          <w:rFonts w:ascii="Times New Roman" w:hAnsi="Times New Roman"/>
          <w:iCs/>
          <w:color w:val="auto"/>
          <w:sz w:val="24"/>
          <w:szCs w:val="24"/>
        </w:rPr>
        <w:t>е</w:t>
      </w:r>
      <w:r w:rsidRPr="00C06C74">
        <w:rPr>
          <w:rFonts w:ascii="Times New Roman" w:hAnsi="Times New Roman"/>
          <w:iCs/>
          <w:color w:val="auto"/>
          <w:sz w:val="24"/>
          <w:szCs w:val="24"/>
        </w:rPr>
        <w:t>нные (some, any — некоторые случаи употребления).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iCs/>
          <w:color w:val="auto"/>
          <w:spacing w:val="2"/>
          <w:sz w:val="24"/>
          <w:szCs w:val="24"/>
        </w:rPr>
        <w:t>Наречиявремени</w:t>
      </w:r>
      <w:r w:rsidRPr="00C06C74">
        <w:rPr>
          <w:rFonts w:ascii="Times New Roman" w:hAnsi="Times New Roman"/>
          <w:iCs/>
          <w:color w:val="auto"/>
          <w:spacing w:val="2"/>
          <w:sz w:val="24"/>
          <w:szCs w:val="24"/>
          <w:lang w:val="en-US"/>
        </w:rPr>
        <w:t xml:space="preserve"> (yesterday, tomorrow, never, usually, </w:t>
      </w:r>
      <w:r w:rsidRPr="00C06C74">
        <w:rPr>
          <w:rFonts w:ascii="Times New Roman" w:hAnsi="Times New Roman"/>
          <w:iCs/>
          <w:color w:val="auto"/>
          <w:sz w:val="24"/>
          <w:szCs w:val="24"/>
          <w:lang w:val="en-US"/>
        </w:rPr>
        <w:t xml:space="preserve">often, sometimes). </w:t>
      </w:r>
      <w:r w:rsidRPr="00C06C74">
        <w:rPr>
          <w:rFonts w:ascii="Times New Roman" w:hAnsi="Times New Roman"/>
          <w:iCs/>
          <w:color w:val="auto"/>
          <w:sz w:val="24"/>
          <w:szCs w:val="24"/>
        </w:rPr>
        <w:t>Наречия степени (much, little, very).</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Количественные числительные (до 100</w:t>
      </w:r>
      <w:r w:rsidR="001A591C" w:rsidRPr="00C06C74">
        <w:rPr>
          <w:rFonts w:ascii="Times New Roman" w:hAnsi="Times New Roman"/>
          <w:color w:val="auto"/>
          <w:sz w:val="24"/>
          <w:szCs w:val="24"/>
        </w:rPr>
        <w:t>), порядковые числительные (до 10</w:t>
      </w:r>
      <w:r w:rsidRPr="00C06C74">
        <w:rPr>
          <w:rFonts w:ascii="Times New Roman" w:hAnsi="Times New Roman"/>
          <w:color w:val="auto"/>
          <w:sz w:val="24"/>
          <w:szCs w:val="24"/>
        </w:rPr>
        <w:t>0).</w:t>
      </w:r>
    </w:p>
    <w:p w:rsidR="00653A76" w:rsidRPr="00C06C74" w:rsidRDefault="00653A76" w:rsidP="00DB2154">
      <w:pPr>
        <w:pStyle w:val="a3"/>
        <w:spacing w:line="240" w:lineRule="auto"/>
        <w:ind w:firstLine="454"/>
        <w:rPr>
          <w:rFonts w:ascii="Times New Roman" w:hAnsi="Times New Roman"/>
          <w:b/>
          <w:bCs/>
          <w:iCs/>
          <w:color w:val="auto"/>
          <w:sz w:val="24"/>
          <w:szCs w:val="24"/>
          <w:lang w:val="en-US"/>
        </w:rPr>
      </w:pPr>
      <w:r w:rsidRPr="00C06C74">
        <w:rPr>
          <w:rFonts w:ascii="Times New Roman" w:hAnsi="Times New Roman"/>
          <w:color w:val="auto"/>
          <w:spacing w:val="2"/>
          <w:sz w:val="24"/>
          <w:szCs w:val="24"/>
        </w:rPr>
        <w:t>Наиболееупотребительныепредлоги</w:t>
      </w:r>
      <w:r w:rsidRPr="00C06C74">
        <w:rPr>
          <w:rFonts w:ascii="Times New Roman" w:hAnsi="Times New Roman"/>
          <w:color w:val="auto"/>
          <w:spacing w:val="2"/>
          <w:sz w:val="24"/>
          <w:szCs w:val="24"/>
          <w:lang w:val="en-US"/>
        </w:rPr>
        <w:t xml:space="preserve">: in, on, at, into, to, </w:t>
      </w:r>
      <w:r w:rsidRPr="00C06C74">
        <w:rPr>
          <w:rFonts w:ascii="Times New Roman" w:hAnsi="Times New Roman"/>
          <w:color w:val="auto"/>
          <w:sz w:val="24"/>
          <w:szCs w:val="24"/>
          <w:lang w:val="en-US"/>
        </w:rPr>
        <w:t>from, of, with.</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Социокультурная осведомл</w:t>
      </w:r>
      <w:r w:rsidR="00D30361" w:rsidRPr="00C06C74">
        <w:rPr>
          <w:rFonts w:ascii="Times New Roman" w:hAnsi="Times New Roman"/>
          <w:b/>
          <w:bCs/>
          <w:iCs/>
          <w:color w:val="auto"/>
          <w:sz w:val="24"/>
          <w:szCs w:val="24"/>
        </w:rPr>
        <w:t>е</w:t>
      </w:r>
      <w:r w:rsidRPr="00C06C74">
        <w:rPr>
          <w:rFonts w:ascii="Times New Roman" w:hAnsi="Times New Roman"/>
          <w:b/>
          <w:bCs/>
          <w:iCs/>
          <w:color w:val="auto"/>
          <w:sz w:val="24"/>
          <w:szCs w:val="24"/>
        </w:rPr>
        <w:t>нность</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C06C74">
        <w:rPr>
          <w:rFonts w:ascii="Times New Roman" w:hAnsi="Times New Roman"/>
          <w:color w:val="auto"/>
          <w:sz w:val="24"/>
          <w:szCs w:val="24"/>
        </w:rPr>
        <w:t>учаемого языка; с некоторыми литературными персонажами</w:t>
      </w:r>
      <w:r w:rsidRPr="00C06C74">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C06C74">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Специальные учебные умения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Младшие школьники овладевают следующими специаль</w:t>
      </w:r>
      <w:r w:rsidRPr="00C06C74">
        <w:rPr>
          <w:rFonts w:ascii="Times New Roman" w:hAnsi="Times New Roman"/>
          <w:color w:val="auto"/>
          <w:sz w:val="24"/>
          <w:szCs w:val="24"/>
        </w:rPr>
        <w:t>ными (предметными) учебными умениями и навыками:</w:t>
      </w:r>
    </w:p>
    <w:p w:rsidR="00653A76" w:rsidRPr="00C06C74" w:rsidRDefault="00653A76" w:rsidP="00DB2154">
      <w:pPr>
        <w:pStyle w:val="21"/>
        <w:spacing w:line="240" w:lineRule="auto"/>
        <w:rPr>
          <w:sz w:val="24"/>
        </w:rPr>
      </w:pPr>
      <w:r w:rsidRPr="00C06C74">
        <w:rPr>
          <w:sz w:val="24"/>
        </w:rPr>
        <w:t>пользоваться двуязычным словар</w:t>
      </w:r>
      <w:r w:rsidR="00D30361" w:rsidRPr="00C06C74">
        <w:rPr>
          <w:sz w:val="24"/>
        </w:rPr>
        <w:t>е</w:t>
      </w:r>
      <w:r w:rsidRPr="00C06C74">
        <w:rPr>
          <w:sz w:val="24"/>
        </w:rPr>
        <w:t>м учебника (в том чис</w:t>
      </w:r>
      <w:r w:rsidRPr="00C06C74">
        <w:rPr>
          <w:spacing w:val="2"/>
          <w:sz w:val="24"/>
        </w:rPr>
        <w:t>ле транскрипцией), компьютерным словар</w:t>
      </w:r>
      <w:r w:rsidR="00D30361" w:rsidRPr="00C06C74">
        <w:rPr>
          <w:spacing w:val="2"/>
          <w:sz w:val="24"/>
        </w:rPr>
        <w:t>е</w:t>
      </w:r>
      <w:r w:rsidRPr="00C06C74">
        <w:rPr>
          <w:spacing w:val="2"/>
          <w:sz w:val="24"/>
        </w:rPr>
        <w:t xml:space="preserve">м и экранным </w:t>
      </w:r>
      <w:r w:rsidRPr="00C06C74">
        <w:rPr>
          <w:sz w:val="24"/>
        </w:rPr>
        <w:t>переводом отдельных слов;</w:t>
      </w:r>
    </w:p>
    <w:p w:rsidR="00653A76" w:rsidRPr="00C06C74" w:rsidRDefault="00653A76" w:rsidP="00DB2154">
      <w:pPr>
        <w:pStyle w:val="21"/>
        <w:spacing w:line="240" w:lineRule="auto"/>
        <w:rPr>
          <w:sz w:val="24"/>
        </w:rPr>
      </w:pPr>
      <w:r w:rsidRPr="00C06C74">
        <w:rPr>
          <w:spacing w:val="2"/>
          <w:sz w:val="24"/>
        </w:rPr>
        <w:t>пользоваться справочным материалом, представленным</w:t>
      </w:r>
      <w:r w:rsidRPr="00C06C74">
        <w:rPr>
          <w:sz w:val="24"/>
        </w:rPr>
        <w:t>в виде таблиц, схем, правил;</w:t>
      </w:r>
    </w:p>
    <w:p w:rsidR="00653A76" w:rsidRPr="00C06C74" w:rsidRDefault="00653A76" w:rsidP="00DB2154">
      <w:pPr>
        <w:pStyle w:val="21"/>
        <w:spacing w:line="240" w:lineRule="auto"/>
        <w:rPr>
          <w:sz w:val="24"/>
        </w:rPr>
      </w:pPr>
      <w:r w:rsidRPr="00C06C74">
        <w:rPr>
          <w:sz w:val="24"/>
        </w:rPr>
        <w:t>вести словарь (словарную тетрадь);</w:t>
      </w:r>
    </w:p>
    <w:p w:rsidR="00653A76" w:rsidRPr="00C06C74" w:rsidRDefault="00653A76" w:rsidP="00DB2154">
      <w:pPr>
        <w:pStyle w:val="21"/>
        <w:spacing w:line="240" w:lineRule="auto"/>
        <w:rPr>
          <w:sz w:val="24"/>
        </w:rPr>
      </w:pPr>
      <w:r w:rsidRPr="00C06C74">
        <w:rPr>
          <w:spacing w:val="2"/>
          <w:sz w:val="24"/>
        </w:rPr>
        <w:t>систематизировать слова, например</w:t>
      </w:r>
      <w:r w:rsidR="00CB0302" w:rsidRPr="00C06C74">
        <w:rPr>
          <w:spacing w:val="2"/>
          <w:sz w:val="24"/>
        </w:rPr>
        <w:t>,</w:t>
      </w:r>
      <w:r w:rsidRPr="00C06C74">
        <w:rPr>
          <w:spacing w:val="2"/>
          <w:sz w:val="24"/>
        </w:rPr>
        <w:t xml:space="preserve"> по тематическому </w:t>
      </w:r>
      <w:r w:rsidRPr="00C06C74">
        <w:rPr>
          <w:sz w:val="24"/>
        </w:rPr>
        <w:t>принципу;</w:t>
      </w:r>
    </w:p>
    <w:p w:rsidR="00653A76" w:rsidRPr="00C06C74" w:rsidRDefault="00653A76" w:rsidP="00DB2154">
      <w:pPr>
        <w:pStyle w:val="21"/>
        <w:spacing w:line="240" w:lineRule="auto"/>
        <w:rPr>
          <w:sz w:val="24"/>
        </w:rPr>
      </w:pPr>
      <w:r w:rsidRPr="00C06C74">
        <w:rPr>
          <w:sz w:val="24"/>
        </w:rPr>
        <w:t>пользоваться языковой догадкой, например</w:t>
      </w:r>
      <w:r w:rsidR="00CB0302" w:rsidRPr="00C06C74">
        <w:rPr>
          <w:sz w:val="24"/>
        </w:rPr>
        <w:t>,</w:t>
      </w:r>
      <w:r w:rsidRPr="00C06C74">
        <w:rPr>
          <w:sz w:val="24"/>
        </w:rPr>
        <w:t xml:space="preserve"> при опознавании интернационализмов;</w:t>
      </w:r>
    </w:p>
    <w:p w:rsidR="00653A76" w:rsidRPr="00C06C74" w:rsidRDefault="00653A76" w:rsidP="00DB2154">
      <w:pPr>
        <w:pStyle w:val="21"/>
        <w:spacing w:line="240" w:lineRule="auto"/>
        <w:rPr>
          <w:sz w:val="24"/>
        </w:rPr>
      </w:pPr>
      <w:r w:rsidRPr="00C06C74">
        <w:rPr>
          <w:spacing w:val="2"/>
          <w:sz w:val="24"/>
        </w:rPr>
        <w:t>делать обобщения на основе структурно­функциональ</w:t>
      </w:r>
      <w:r w:rsidRPr="00C06C74">
        <w:rPr>
          <w:sz w:val="24"/>
        </w:rPr>
        <w:t>ных схем простого предложения;</w:t>
      </w:r>
    </w:p>
    <w:p w:rsidR="00653A76" w:rsidRPr="00C06C74" w:rsidRDefault="00653A76" w:rsidP="00DB2154">
      <w:pPr>
        <w:pStyle w:val="21"/>
        <w:spacing w:line="240" w:lineRule="auto"/>
        <w:rPr>
          <w:sz w:val="24"/>
        </w:rPr>
      </w:pPr>
      <w:r w:rsidRPr="00C06C74">
        <w:rPr>
          <w:spacing w:val="-4"/>
          <w:sz w:val="24"/>
        </w:rPr>
        <w:t>опознавать грамматические явления, отсутствующие в род</w:t>
      </w:r>
      <w:r w:rsidRPr="00C06C74">
        <w:rPr>
          <w:sz w:val="24"/>
        </w:rPr>
        <w:t>ном языке, например</w:t>
      </w:r>
      <w:r w:rsidR="00CB0302" w:rsidRPr="00C06C74">
        <w:rPr>
          <w:sz w:val="24"/>
        </w:rPr>
        <w:t>,</w:t>
      </w:r>
      <w:r w:rsidRPr="00C06C74">
        <w:rPr>
          <w:sz w:val="24"/>
        </w:rPr>
        <w:t xml:space="preserve"> артикли.</w:t>
      </w:r>
    </w:p>
    <w:p w:rsidR="00653A76" w:rsidRPr="00C06C74" w:rsidRDefault="0065696A"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 xml:space="preserve">Обще учебные умения </w:t>
      </w:r>
      <w:r w:rsidR="00653A76" w:rsidRPr="00C06C74">
        <w:rPr>
          <w:rFonts w:ascii="Times New Roman" w:hAnsi="Times New Roman"/>
          <w:b/>
          <w:bCs/>
          <w:iCs/>
          <w:color w:val="auto"/>
          <w:sz w:val="24"/>
          <w:szCs w:val="24"/>
        </w:rPr>
        <w:t>и универсальные учебные действия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В процессе изучения курса «</w:t>
      </w:r>
      <w:r w:rsidR="008D2159" w:rsidRPr="00C06C74">
        <w:rPr>
          <w:rFonts w:ascii="Times New Roman" w:hAnsi="Times New Roman"/>
          <w:color w:val="auto"/>
          <w:sz w:val="24"/>
          <w:szCs w:val="24"/>
        </w:rPr>
        <w:t>Английский</w:t>
      </w:r>
      <w:r w:rsidRPr="00C06C74">
        <w:rPr>
          <w:rFonts w:ascii="Times New Roman" w:hAnsi="Times New Roman"/>
          <w:color w:val="auto"/>
          <w:sz w:val="24"/>
          <w:szCs w:val="24"/>
        </w:rPr>
        <w:t xml:space="preserve"> язык» младшие школьники:</w:t>
      </w:r>
    </w:p>
    <w:p w:rsidR="00653A76" w:rsidRPr="00C06C74" w:rsidRDefault="00653A76" w:rsidP="00DB2154">
      <w:pPr>
        <w:pStyle w:val="21"/>
        <w:spacing w:line="240" w:lineRule="auto"/>
        <w:rPr>
          <w:sz w:val="24"/>
        </w:rPr>
      </w:pPr>
      <w:r w:rsidRPr="00C06C74">
        <w:rPr>
          <w:sz w:val="24"/>
        </w:rPr>
        <w:t>совершенствуют при</w:t>
      </w:r>
      <w:r w:rsidR="00D30361" w:rsidRPr="00C06C74">
        <w:rPr>
          <w:sz w:val="24"/>
        </w:rPr>
        <w:t>е</w:t>
      </w:r>
      <w:r w:rsidRPr="00C06C74">
        <w:rPr>
          <w:sz w:val="24"/>
        </w:rPr>
        <w:t xml:space="preserve">мы работы с текстом, опираясь на </w:t>
      </w:r>
      <w:r w:rsidRPr="00C06C74">
        <w:rPr>
          <w:spacing w:val="2"/>
          <w:sz w:val="24"/>
        </w:rPr>
        <w:t>умения, приобрет</w:t>
      </w:r>
      <w:r w:rsidR="00D30361" w:rsidRPr="00C06C74">
        <w:rPr>
          <w:spacing w:val="2"/>
          <w:sz w:val="24"/>
        </w:rPr>
        <w:t>е</w:t>
      </w:r>
      <w:r w:rsidRPr="00C06C74">
        <w:rPr>
          <w:spacing w:val="2"/>
          <w:sz w:val="24"/>
        </w:rPr>
        <w:t>нные на уроках родного языка (прогно</w:t>
      </w:r>
      <w:r w:rsidRPr="00C06C74">
        <w:rPr>
          <w:sz w:val="24"/>
        </w:rPr>
        <w:t xml:space="preserve">зировать содержание текста по заголовку, данным к тексту </w:t>
      </w:r>
      <w:r w:rsidRPr="00C06C74">
        <w:rPr>
          <w:spacing w:val="2"/>
          <w:sz w:val="24"/>
        </w:rPr>
        <w:t xml:space="preserve">рисункам, списывать текст, выписывать отдельные слова и </w:t>
      </w:r>
      <w:r w:rsidRPr="00C06C74">
        <w:rPr>
          <w:sz w:val="24"/>
        </w:rPr>
        <w:t>предложения из текста и</w:t>
      </w:r>
      <w:r w:rsidRPr="00C06C74">
        <w:rPr>
          <w:sz w:val="24"/>
        </w:rPr>
        <w:t> </w:t>
      </w:r>
      <w:r w:rsidRPr="00C06C74">
        <w:rPr>
          <w:sz w:val="24"/>
        </w:rPr>
        <w:t>т.</w:t>
      </w:r>
      <w:r w:rsidRPr="00C06C74">
        <w:rPr>
          <w:sz w:val="24"/>
        </w:rPr>
        <w:t> </w:t>
      </w:r>
      <w:r w:rsidRPr="00C06C74">
        <w:rPr>
          <w:sz w:val="24"/>
        </w:rPr>
        <w:t>п.);</w:t>
      </w:r>
    </w:p>
    <w:p w:rsidR="00653A76" w:rsidRPr="00C06C74" w:rsidRDefault="00653A76" w:rsidP="00DB2154">
      <w:pPr>
        <w:pStyle w:val="21"/>
        <w:spacing w:line="240" w:lineRule="auto"/>
        <w:rPr>
          <w:sz w:val="24"/>
        </w:rPr>
      </w:pPr>
      <w:r w:rsidRPr="00C06C74">
        <w:rPr>
          <w:sz w:val="24"/>
        </w:rPr>
        <w:t>овладевают более разнообразными при</w:t>
      </w:r>
      <w:r w:rsidR="00D30361" w:rsidRPr="00C06C74">
        <w:rPr>
          <w:sz w:val="24"/>
        </w:rPr>
        <w:t>е</w:t>
      </w:r>
      <w:r w:rsidRPr="00C06C74">
        <w:rPr>
          <w:sz w:val="24"/>
        </w:rPr>
        <w:t>мами раскрытия значения слова, используя словообразовательные элементы; синонимы, антонимы; контекст;</w:t>
      </w:r>
    </w:p>
    <w:p w:rsidR="00653A76" w:rsidRPr="00C06C74" w:rsidRDefault="00653A76" w:rsidP="00DB2154">
      <w:pPr>
        <w:pStyle w:val="21"/>
        <w:spacing w:line="240" w:lineRule="auto"/>
        <w:rPr>
          <w:spacing w:val="2"/>
          <w:sz w:val="24"/>
        </w:rPr>
      </w:pPr>
      <w:r w:rsidRPr="00C06C74">
        <w:rPr>
          <w:sz w:val="24"/>
        </w:rPr>
        <w:t>совершенствуют общеречевые коммуникативные умения, например</w:t>
      </w:r>
      <w:r w:rsidR="00700DC0" w:rsidRPr="00C06C74">
        <w:rPr>
          <w:sz w:val="24"/>
        </w:rPr>
        <w:t>,</w:t>
      </w:r>
      <w:r w:rsidRPr="00C06C74">
        <w:rPr>
          <w:sz w:val="24"/>
        </w:rPr>
        <w:t xml:space="preserve"> начинать и завершать разговор, используя </w:t>
      </w:r>
      <w:r w:rsidRPr="00C06C74">
        <w:rPr>
          <w:spacing w:val="2"/>
          <w:sz w:val="24"/>
        </w:rPr>
        <w:t>речевые клише; поддерживать беседу, задавая вопросы и переспрашивая;</w:t>
      </w:r>
    </w:p>
    <w:p w:rsidR="00653A76" w:rsidRPr="00C06C74" w:rsidRDefault="00653A76" w:rsidP="00DB2154">
      <w:pPr>
        <w:pStyle w:val="21"/>
        <w:spacing w:line="240" w:lineRule="auto"/>
        <w:rPr>
          <w:sz w:val="24"/>
        </w:rPr>
      </w:pPr>
      <w:r w:rsidRPr="00C06C74">
        <w:rPr>
          <w:sz w:val="24"/>
        </w:rPr>
        <w:t>учатся осуществлять самоконтроль, самооценку;</w:t>
      </w:r>
    </w:p>
    <w:p w:rsidR="00653A76" w:rsidRPr="00C06C74" w:rsidRDefault="00653A76" w:rsidP="00DB2154">
      <w:pPr>
        <w:pStyle w:val="21"/>
        <w:spacing w:line="240" w:lineRule="auto"/>
        <w:rPr>
          <w:spacing w:val="-2"/>
          <w:sz w:val="24"/>
        </w:rPr>
      </w:pPr>
      <w:r w:rsidRPr="00C06C74">
        <w:rPr>
          <w:spacing w:val="-4"/>
          <w:sz w:val="24"/>
        </w:rPr>
        <w:t>учатся самостоятельно выполнять задания с использовани</w:t>
      </w:r>
      <w:r w:rsidRPr="00C06C74">
        <w:rPr>
          <w:spacing w:val="-2"/>
          <w:sz w:val="24"/>
        </w:rPr>
        <w:t>ем компьютера (при наличии мультимедийного приложения).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Общеучебные и специальные учебные умения, а также социокультурная осведомл</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C06C74">
        <w:rPr>
          <w:rFonts w:ascii="Times New Roman" w:hAnsi="Times New Roman"/>
          <w:bCs/>
          <w:color w:val="auto"/>
          <w:sz w:val="24"/>
          <w:szCs w:val="24"/>
        </w:rPr>
        <w:t>не выделяются</w:t>
      </w:r>
      <w:r w:rsidRPr="00C06C74">
        <w:rPr>
          <w:rFonts w:ascii="Times New Roman" w:hAnsi="Times New Roman"/>
          <w:color w:val="auto"/>
          <w:sz w:val="24"/>
          <w:szCs w:val="24"/>
        </w:rPr>
        <w:t>отдельно в тематическом планировании.</w:t>
      </w:r>
    </w:p>
    <w:p w:rsidR="003F7807" w:rsidRPr="00C06C74" w:rsidRDefault="003F7807" w:rsidP="00DB2154">
      <w:pPr>
        <w:pStyle w:val="a3"/>
        <w:spacing w:line="240" w:lineRule="auto"/>
        <w:ind w:firstLine="454"/>
        <w:rPr>
          <w:rFonts w:ascii="Times New Roman" w:hAnsi="Times New Roman"/>
          <w:color w:val="auto"/>
          <w:sz w:val="24"/>
          <w:szCs w:val="24"/>
        </w:rPr>
      </w:pPr>
    </w:p>
    <w:p w:rsidR="00653A76" w:rsidRPr="00C06C74" w:rsidRDefault="00653A76" w:rsidP="00442E87">
      <w:pPr>
        <w:pStyle w:val="afd"/>
        <w:numPr>
          <w:ilvl w:val="3"/>
          <w:numId w:val="89"/>
        </w:numPr>
        <w:spacing w:line="240" w:lineRule="auto"/>
        <w:ind w:left="0" w:firstLine="0"/>
        <w:rPr>
          <w:sz w:val="24"/>
        </w:rPr>
      </w:pPr>
      <w:bookmarkStart w:id="155" w:name="_Toc288394088"/>
      <w:bookmarkStart w:id="156" w:name="_Toc288410555"/>
      <w:bookmarkStart w:id="157" w:name="_Toc288410684"/>
      <w:bookmarkStart w:id="158" w:name="_Toc424564332"/>
      <w:r w:rsidRPr="00C06C74">
        <w:rPr>
          <w:sz w:val="24"/>
        </w:rPr>
        <w:t xml:space="preserve">Математика </w:t>
      </w:r>
      <w:bookmarkEnd w:id="155"/>
      <w:bookmarkEnd w:id="156"/>
      <w:bookmarkEnd w:id="157"/>
      <w:bookmarkEnd w:id="158"/>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Числа и величины</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Сч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C06C74">
        <w:rPr>
          <w:rFonts w:ascii="Times New Roman" w:hAnsi="Times New Roman"/>
          <w:color w:val="auto"/>
          <w:spacing w:val="2"/>
          <w:sz w:val="24"/>
          <w:szCs w:val="24"/>
        </w:rPr>
        <w:t xml:space="preserve">ние и упорядочение однородных величин. Доля величины </w:t>
      </w:r>
      <w:r w:rsidRPr="00C06C74">
        <w:rPr>
          <w:rFonts w:ascii="Times New Roman" w:hAnsi="Times New Roman"/>
          <w:color w:val="auto"/>
          <w:sz w:val="24"/>
          <w:szCs w:val="24"/>
        </w:rPr>
        <w:t>(половина, треть, четверть, десятая, сотая, тысячная).</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Арифметические действия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Сложение, вычитание, умножение и деление. Названия </w:t>
      </w:r>
      <w:r w:rsidRPr="00C06C74">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C06C74">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C06C74">
        <w:rPr>
          <w:rFonts w:ascii="Times New Roman" w:hAnsi="Times New Roman"/>
          <w:color w:val="auto"/>
          <w:sz w:val="24"/>
          <w:szCs w:val="24"/>
        </w:rPr>
        <w:t>с остатком.</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06C74">
        <w:rPr>
          <w:rFonts w:ascii="Times New Roman" w:hAnsi="Times New Roman"/>
          <w:color w:val="auto"/>
          <w:spacing w:val="2"/>
          <w:sz w:val="24"/>
          <w:szCs w:val="24"/>
        </w:rPr>
        <w:t>свойств арифметических действий в вычислениях (переста</w:t>
      </w:r>
      <w:r w:rsidRPr="00C06C74">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Способы проверки правильности вычислений (алгоритм, </w:t>
      </w:r>
      <w:r w:rsidRPr="00C06C74">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Работа с текстовыми задачами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Решение текстовых задач арифметическим способом. Зада</w:t>
      </w:r>
      <w:r w:rsidRPr="00C06C74">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C06C74">
        <w:rPr>
          <w:rFonts w:ascii="Times New Roman" w:hAnsi="Times New Roman"/>
          <w:color w:val="auto"/>
          <w:spacing w:val="2"/>
          <w:sz w:val="24"/>
          <w:szCs w:val="24"/>
        </w:rPr>
        <w:t>ющими процессы движения, работы, купли</w:t>
      </w:r>
      <w:r w:rsidRPr="00C06C74">
        <w:rPr>
          <w:rFonts w:ascii="Times New Roman" w:hAnsi="Times New Roman"/>
          <w:color w:val="auto"/>
          <w:spacing w:val="2"/>
          <w:sz w:val="24"/>
          <w:szCs w:val="24"/>
        </w:rPr>
        <w:noBreakHyphen/>
        <w:t>продажи и</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 xml:space="preserve">др. </w:t>
      </w:r>
      <w:r w:rsidRPr="00C06C74">
        <w:rPr>
          <w:rFonts w:ascii="Times New Roman" w:hAnsi="Times New Roman"/>
          <w:color w:val="auto"/>
          <w:sz w:val="24"/>
          <w:szCs w:val="24"/>
        </w:rPr>
        <w:t>Скорость, время, путь; объ</w:t>
      </w:r>
      <w:r w:rsidR="00D30361" w:rsidRPr="00C06C74">
        <w:rPr>
          <w:rFonts w:ascii="Times New Roman" w:hAnsi="Times New Roman"/>
          <w:color w:val="auto"/>
          <w:sz w:val="24"/>
          <w:szCs w:val="24"/>
        </w:rPr>
        <w:t>е</w:t>
      </w:r>
      <w:r w:rsidRPr="00C06C74">
        <w:rPr>
          <w:rFonts w:ascii="Times New Roman" w:hAnsi="Times New Roman"/>
          <w:color w:val="auto"/>
          <w:sz w:val="24"/>
          <w:szCs w:val="24"/>
        </w:rPr>
        <w:t>м работы, время, производительность труда; количество товара, его цена и стоимость и</w:t>
      </w:r>
      <w:r w:rsidRPr="00C06C74">
        <w:rPr>
          <w:rFonts w:ascii="Times New Roman" w:hAnsi="Times New Roman"/>
          <w:color w:val="auto"/>
          <w:sz w:val="24"/>
          <w:szCs w:val="24"/>
        </w:rPr>
        <w:t> </w:t>
      </w:r>
      <w:r w:rsidRPr="00C06C74">
        <w:rPr>
          <w:rFonts w:ascii="Times New Roman" w:hAnsi="Times New Roman"/>
          <w:color w:val="auto"/>
          <w:sz w:val="24"/>
          <w:szCs w:val="24"/>
        </w:rPr>
        <w:t xml:space="preserve">др. </w:t>
      </w:r>
      <w:r w:rsidRPr="00C06C74">
        <w:rPr>
          <w:rFonts w:ascii="Times New Roman" w:hAnsi="Times New Roman"/>
          <w:color w:val="auto"/>
          <w:spacing w:val="2"/>
          <w:sz w:val="24"/>
          <w:szCs w:val="24"/>
        </w:rPr>
        <w:t xml:space="preserve">Планирование хода решения задачи. Представление текста </w:t>
      </w:r>
      <w:r w:rsidRPr="00C06C74">
        <w:rPr>
          <w:rFonts w:ascii="Times New Roman" w:hAnsi="Times New Roman"/>
          <w:color w:val="auto"/>
          <w:sz w:val="24"/>
          <w:szCs w:val="24"/>
        </w:rPr>
        <w:t>задачи (схема, таблица, диаграмма и другие модели).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Задачи на нахождение доли целого и целого по его доле.</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pacing w:val="2"/>
          <w:sz w:val="24"/>
          <w:szCs w:val="24"/>
        </w:rPr>
        <w:t>Пространственные отношения. Геометрические фи</w:t>
      </w:r>
      <w:r w:rsidRPr="00C06C74">
        <w:rPr>
          <w:rFonts w:ascii="Times New Roman" w:hAnsi="Times New Roman"/>
          <w:b/>
          <w:bCs/>
          <w:iCs/>
          <w:color w:val="auto"/>
          <w:sz w:val="24"/>
          <w:szCs w:val="24"/>
        </w:rPr>
        <w:t>гуры</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C06C74">
        <w:rPr>
          <w:rFonts w:ascii="Times New Roman" w:hAnsi="Times New Roman"/>
          <w:color w:val="auto"/>
          <w:spacing w:val="2"/>
          <w:sz w:val="24"/>
          <w:szCs w:val="24"/>
        </w:rPr>
        <w:t>слева—справа, сверху—снизу, бли</w:t>
      </w:r>
      <w:r w:rsidRPr="00C06C74">
        <w:rPr>
          <w:rFonts w:ascii="Times New Roman" w:hAnsi="Times New Roman"/>
          <w:color w:val="auto"/>
          <w:spacing w:val="2"/>
          <w:sz w:val="24"/>
          <w:szCs w:val="24"/>
        </w:rPr>
        <w:t>же—дальше, между и</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пр.). Распознавание и изображение</w:t>
      </w:r>
      <w:r w:rsidRPr="00C06C74">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C06C74">
        <w:rPr>
          <w:rFonts w:ascii="Times New Roman" w:hAnsi="Times New Roman"/>
          <w:color w:val="auto"/>
          <w:spacing w:val="2"/>
          <w:sz w:val="24"/>
          <w:szCs w:val="24"/>
        </w:rPr>
        <w:t>ник, квадрат, окружность, круг. Использование черт</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C06C74">
        <w:rPr>
          <w:rFonts w:ascii="Times New Roman" w:hAnsi="Times New Roman"/>
          <w:i/>
          <w:color w:val="auto"/>
          <w:spacing w:val="2"/>
          <w:sz w:val="24"/>
          <w:szCs w:val="24"/>
        </w:rPr>
        <w:t xml:space="preserve">Распознавание и называние: </w:t>
      </w:r>
      <w:r w:rsidRPr="00C06C74">
        <w:rPr>
          <w:rFonts w:ascii="Times New Roman" w:hAnsi="Times New Roman"/>
          <w:i/>
          <w:color w:val="auto"/>
          <w:sz w:val="24"/>
          <w:szCs w:val="24"/>
        </w:rPr>
        <w:t>куб, шар, параллелепипед, пирамида, цилиндр, конус.</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Геометрические величины</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Геометрические величины и их измерение. Измерение </w:t>
      </w:r>
      <w:r w:rsidRPr="00C06C74">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Площадь геометрической фигуры. Единицы площади (см</w:t>
      </w:r>
      <w:r w:rsidRPr="00C06C74">
        <w:rPr>
          <w:rFonts w:ascii="Times New Roman" w:hAnsi="Times New Roman"/>
          <w:color w:val="auto"/>
          <w:sz w:val="24"/>
          <w:szCs w:val="24"/>
          <w:vertAlign w:val="superscript"/>
        </w:rPr>
        <w:t>2</w:t>
      </w:r>
      <w:r w:rsidRPr="00C06C74">
        <w:rPr>
          <w:rFonts w:ascii="Times New Roman" w:hAnsi="Times New Roman"/>
          <w:color w:val="auto"/>
          <w:sz w:val="24"/>
          <w:szCs w:val="24"/>
        </w:rPr>
        <w:t xml:space="preserve">, </w:t>
      </w:r>
      <w:r w:rsidRPr="00C06C74">
        <w:rPr>
          <w:rFonts w:ascii="Times New Roman" w:hAnsi="Times New Roman"/>
          <w:color w:val="auto"/>
          <w:spacing w:val="2"/>
          <w:sz w:val="24"/>
          <w:szCs w:val="24"/>
        </w:rPr>
        <w:t>дм</w:t>
      </w:r>
      <w:r w:rsidRPr="00C06C74">
        <w:rPr>
          <w:rFonts w:ascii="Times New Roman" w:hAnsi="Times New Roman"/>
          <w:color w:val="auto"/>
          <w:spacing w:val="2"/>
          <w:sz w:val="24"/>
          <w:szCs w:val="24"/>
          <w:vertAlign w:val="superscript"/>
        </w:rPr>
        <w:t>2</w:t>
      </w:r>
      <w:r w:rsidRPr="00C06C74">
        <w:rPr>
          <w:rFonts w:ascii="Times New Roman" w:hAnsi="Times New Roman"/>
          <w:color w:val="auto"/>
          <w:spacing w:val="2"/>
          <w:sz w:val="24"/>
          <w:szCs w:val="24"/>
        </w:rPr>
        <w:t>, м</w:t>
      </w:r>
      <w:r w:rsidRPr="00C06C74">
        <w:rPr>
          <w:rFonts w:ascii="Times New Roman" w:hAnsi="Times New Roman"/>
          <w:color w:val="auto"/>
          <w:spacing w:val="2"/>
          <w:sz w:val="24"/>
          <w:szCs w:val="24"/>
          <w:vertAlign w:val="superscript"/>
        </w:rPr>
        <w:t>2</w:t>
      </w:r>
      <w:r w:rsidRPr="00C06C74">
        <w:rPr>
          <w:rFonts w:ascii="Times New Roman" w:hAnsi="Times New Roman"/>
          <w:color w:val="auto"/>
          <w:spacing w:val="2"/>
          <w:sz w:val="24"/>
          <w:szCs w:val="24"/>
        </w:rPr>
        <w:t>). Точное и приближ</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нное измерение площади гео</w:t>
      </w:r>
      <w:r w:rsidRPr="00C06C74">
        <w:rPr>
          <w:rFonts w:ascii="Times New Roman" w:hAnsi="Times New Roman"/>
          <w:color w:val="auto"/>
          <w:sz w:val="24"/>
          <w:szCs w:val="24"/>
        </w:rPr>
        <w:t>метрической фигуры. Вычисление площади прямоугольника.</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Работа с информацией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Сбор и представление информации, связанной со сч</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том </w:t>
      </w:r>
      <w:r w:rsidRPr="00C06C74">
        <w:rPr>
          <w:rFonts w:ascii="Times New Roman" w:hAnsi="Times New Roman"/>
          <w:color w:val="auto"/>
          <w:spacing w:val="2"/>
          <w:sz w:val="24"/>
          <w:szCs w:val="24"/>
        </w:rPr>
        <w:t>(пересч</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том), измерением величин; фиксирование, анализ </w:t>
      </w:r>
      <w:r w:rsidRPr="00C06C74">
        <w:rPr>
          <w:rFonts w:ascii="Times New Roman" w:hAnsi="Times New Roman"/>
          <w:color w:val="auto"/>
          <w:sz w:val="24"/>
          <w:szCs w:val="24"/>
        </w:rPr>
        <w:t>полученной информации.</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Составление конечной последовательности (цепочки) пред</w:t>
      </w:r>
      <w:r w:rsidRPr="00C06C74">
        <w:rPr>
          <w:rFonts w:ascii="Times New Roman" w:hAnsi="Times New Roman"/>
          <w:color w:val="auto"/>
          <w:spacing w:val="2"/>
          <w:sz w:val="24"/>
          <w:szCs w:val="24"/>
        </w:rPr>
        <w:t>метов, чисел, геометрических фигур и</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др. по правилу.</w:t>
      </w:r>
      <w:r w:rsidRPr="00C06C74">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Чтение и заполнение таблицы. Интерпретация данных</w:t>
      </w:r>
      <w:r w:rsidRPr="00C06C74">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C06C74" w:rsidRDefault="00653A76" w:rsidP="00442E87">
      <w:pPr>
        <w:pStyle w:val="afd"/>
        <w:numPr>
          <w:ilvl w:val="3"/>
          <w:numId w:val="89"/>
        </w:numPr>
        <w:spacing w:line="240" w:lineRule="auto"/>
        <w:ind w:left="0" w:hanging="22"/>
        <w:rPr>
          <w:sz w:val="24"/>
        </w:rPr>
      </w:pPr>
      <w:bookmarkStart w:id="159" w:name="_Toc288394089"/>
      <w:bookmarkStart w:id="160" w:name="_Toc288410556"/>
      <w:bookmarkStart w:id="161" w:name="_Toc288410685"/>
      <w:bookmarkStart w:id="162" w:name="_Toc424564333"/>
      <w:r w:rsidRPr="00C06C74">
        <w:rPr>
          <w:sz w:val="24"/>
        </w:rPr>
        <w:t>Окружающий мир</w:t>
      </w:r>
      <w:bookmarkEnd w:id="159"/>
      <w:bookmarkEnd w:id="160"/>
      <w:bookmarkEnd w:id="161"/>
      <w:bookmarkEnd w:id="162"/>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Человек и природа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 xml:space="preserve">Звезды и планеты. </w:t>
      </w:r>
      <w:r w:rsidRPr="00C06C74">
        <w:rPr>
          <w:rStyle w:val="Zag11"/>
          <w:rFonts w:eastAsia="@Arial Unicode MS"/>
          <w:i/>
          <w:iCs/>
        </w:rPr>
        <w:t>Солнце</w:t>
      </w:r>
      <w:r w:rsidRPr="00C06C74">
        <w:rPr>
          <w:rStyle w:val="Zag11"/>
          <w:rFonts w:eastAsia="@Arial Unicode MS"/>
        </w:rPr>
        <w:t xml:space="preserve"> – </w:t>
      </w:r>
      <w:r w:rsidRPr="00C06C74">
        <w:rPr>
          <w:rStyle w:val="Zag11"/>
          <w:rFonts w:eastAsia="@Arial Unicode MS"/>
          <w:i/>
          <w:iCs/>
        </w:rPr>
        <w:t>ближайшая к нам звезда, источник света и тепла для всего живого на Земле</w:t>
      </w:r>
      <w:r w:rsidRPr="00C06C74">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C06C74">
        <w:rPr>
          <w:rStyle w:val="Zag11"/>
          <w:rFonts w:eastAsia="@Arial Unicode MS"/>
          <w:i/>
          <w:iCs/>
        </w:rPr>
        <w:t>Важнейшие природные объекты своей страны, района</w:t>
      </w:r>
      <w:r w:rsidRPr="00C06C74">
        <w:rPr>
          <w:rStyle w:val="Zag11"/>
          <w:rFonts w:eastAsia="@Arial Unicode MS"/>
        </w:rPr>
        <w:t>. Ориентирование на местности. Компас.</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C06C74">
        <w:rPr>
          <w:rStyle w:val="Zag11"/>
          <w:rFonts w:eastAsia="@Arial Unicode MS"/>
          <w:i/>
          <w:iCs/>
        </w:rPr>
        <w:t>Обращение Земли вокруг Солнца как причина смены времен года</w:t>
      </w:r>
      <w:r w:rsidRPr="00C06C74">
        <w:rPr>
          <w:rStyle w:val="Zag11"/>
          <w:rFonts w:eastAsia="@Arial Unicode MS"/>
        </w:rPr>
        <w:t>. Смена времен года в родном крае на основе наблюдений.</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C06C74">
        <w:rPr>
          <w:rStyle w:val="Zag11"/>
          <w:rFonts w:eastAsia="@Arial Unicode MS"/>
          <w:i/>
          <w:iCs/>
        </w:rPr>
        <w:t>Предсказание погоды и его значение в жизни людей</w:t>
      </w:r>
      <w:r w:rsidRPr="00C06C74">
        <w:rPr>
          <w:rStyle w:val="Zag11"/>
          <w:rFonts w:eastAsia="@Arial Unicode MS"/>
        </w:rPr>
        <w:t>.</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Воздух – смесь газов. Свойства воздуха. Значение воздуха для растений, животных, человека.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Почва, ее состав, значение для живой природы и для хозяйственной жизни человека.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Грибы: съедобные и ядовитые. Правила сбора грибов.</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C06C74">
        <w:rPr>
          <w:rStyle w:val="Zag11"/>
          <w:rFonts w:eastAsia="@Arial Unicode MS"/>
          <w:iCs/>
        </w:rPr>
        <w:t>Круговорот веществ</w:t>
      </w:r>
      <w:r w:rsidRPr="00C06C74">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C06C74">
        <w:rPr>
          <w:rStyle w:val="Zag11"/>
          <w:rFonts w:eastAsia="@Arial Unicode MS"/>
        </w:rPr>
        <w:t>.</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C06C74" w:rsidRDefault="006C5DA7" w:rsidP="00DB2154">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C06C74">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C06C74">
        <w:rPr>
          <w:rFonts w:ascii="Times New Roman" w:hAnsi="Times New Roman" w:cs="Times New Roman"/>
          <w:color w:val="auto"/>
          <w:sz w:val="24"/>
          <w:szCs w:val="24"/>
          <w:lang w:val="ru-RU"/>
        </w:rPr>
        <w:t>.</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Человек и общество</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C06C74">
        <w:rPr>
          <w:rStyle w:val="Zag11"/>
          <w:rFonts w:eastAsia="@Arial Unicode MS"/>
          <w:i/>
          <w:iCs/>
        </w:rPr>
        <w:t>Внутренний мир человека: общее представление о человеческих свойствах и качествах</w:t>
      </w:r>
      <w:r w:rsidRPr="00C06C74">
        <w:rPr>
          <w:rStyle w:val="Zag11"/>
          <w:rFonts w:eastAsia="@Arial Unicode MS"/>
        </w:rPr>
        <w:t>.</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C06C74">
        <w:rPr>
          <w:rStyle w:val="Zag11"/>
          <w:rFonts w:eastAsia="@Arial Unicode MS"/>
          <w:i/>
          <w:iCs/>
        </w:rPr>
        <w:t>Хозяйство семьи</w:t>
      </w:r>
      <w:r w:rsidRPr="00C06C74">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C06C74" w:rsidRDefault="001E1D46" w:rsidP="00DB2154">
      <w:pPr>
        <w:tabs>
          <w:tab w:val="left" w:leader="dot" w:pos="624"/>
        </w:tabs>
        <w:ind w:firstLine="709"/>
        <w:jc w:val="both"/>
        <w:rPr>
          <w:rStyle w:val="Zag11"/>
          <w:rFonts w:eastAsia="@Arial Unicode MS"/>
          <w:i/>
          <w:iCs/>
        </w:rPr>
      </w:pPr>
      <w:r w:rsidRPr="00C06C74">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C06C74">
        <w:rPr>
          <w:rStyle w:val="Zag11"/>
          <w:rFonts w:eastAsia="@Arial Unicode MS"/>
        </w:rPr>
        <w:t xml:space="preserve">. </w:t>
      </w:r>
      <w:r w:rsidR="006C5DA7" w:rsidRPr="00C06C74">
        <w:rPr>
          <w:rStyle w:val="Zag11"/>
          <w:rFonts w:eastAsia="@Arial Unicode MS"/>
          <w:i/>
          <w:iCs/>
        </w:rPr>
        <w:t>Средства связи</w:t>
      </w:r>
      <w:r w:rsidR="006C5DA7" w:rsidRPr="00C06C74">
        <w:rPr>
          <w:rStyle w:val="Zag11"/>
          <w:rFonts w:eastAsia="@Arial Unicode MS"/>
        </w:rPr>
        <w:t xml:space="preserve">: </w:t>
      </w:r>
      <w:r w:rsidR="006C5DA7" w:rsidRPr="00C06C74">
        <w:rPr>
          <w:rStyle w:val="Zag11"/>
          <w:rFonts w:eastAsia="@Arial Unicode MS"/>
          <w:i/>
          <w:iCs/>
        </w:rPr>
        <w:t>почта</w:t>
      </w:r>
      <w:r w:rsidR="006C5DA7" w:rsidRPr="00C06C74">
        <w:rPr>
          <w:rStyle w:val="Zag11"/>
          <w:rFonts w:eastAsia="@Arial Unicode MS"/>
        </w:rPr>
        <w:t xml:space="preserve">, </w:t>
      </w:r>
      <w:r w:rsidR="006C5DA7" w:rsidRPr="00C06C74">
        <w:rPr>
          <w:rStyle w:val="Zag11"/>
          <w:rFonts w:eastAsia="@Arial Unicode MS"/>
          <w:i/>
          <w:iCs/>
        </w:rPr>
        <w:t>телеграф</w:t>
      </w:r>
      <w:r w:rsidR="006C5DA7" w:rsidRPr="00C06C74">
        <w:rPr>
          <w:rStyle w:val="Zag11"/>
          <w:rFonts w:eastAsia="@Arial Unicode MS"/>
        </w:rPr>
        <w:t xml:space="preserve">, </w:t>
      </w:r>
      <w:r w:rsidR="006C5DA7" w:rsidRPr="00C06C74">
        <w:rPr>
          <w:rStyle w:val="Zag11"/>
          <w:rFonts w:eastAsia="@Arial Unicode MS"/>
          <w:i/>
          <w:iCs/>
        </w:rPr>
        <w:t>телефон, электронная почта, аудио- и видеочаты, форум.</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C06C74">
        <w:rPr>
          <w:rStyle w:val="Zag11"/>
          <w:rFonts w:eastAsia="@Arial Unicode MS"/>
        </w:rPr>
        <w:t>Международный женский день</w:t>
      </w:r>
      <w:r w:rsidRPr="00C06C74">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Россия на карте, государственная граница России.</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C06C74">
        <w:rPr>
          <w:rStyle w:val="Zag11"/>
          <w:rFonts w:eastAsia="@Arial Unicode MS"/>
          <w:i/>
          <w:iCs/>
        </w:rPr>
        <w:t>разводные мосты через Неву</w:t>
      </w:r>
      <w:r w:rsidRPr="00C06C74">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C06C74" w:rsidRDefault="006C5DA7" w:rsidP="00DB2154">
      <w:pPr>
        <w:tabs>
          <w:tab w:val="left" w:leader="dot" w:pos="624"/>
        </w:tabs>
        <w:ind w:firstLine="709"/>
        <w:jc w:val="both"/>
        <w:rPr>
          <w:rStyle w:val="Zag11"/>
          <w:rFonts w:eastAsia="@Arial Unicode MS"/>
        </w:rPr>
      </w:pPr>
      <w:r w:rsidRPr="00C06C74">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C06C74" w:rsidRDefault="006C5DA7" w:rsidP="00DB2154">
      <w:pPr>
        <w:pStyle w:val="a3"/>
        <w:spacing w:line="240" w:lineRule="auto"/>
        <w:ind w:firstLine="454"/>
        <w:rPr>
          <w:rFonts w:ascii="Times New Roman" w:hAnsi="Times New Roman"/>
          <w:color w:val="auto"/>
          <w:sz w:val="24"/>
          <w:szCs w:val="24"/>
        </w:rPr>
      </w:pPr>
      <w:r w:rsidRPr="00C06C74">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Правила безопасной жизни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Ценность здоровья и здорового образа жизни.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Режим дня школьника, чередование труда и отдыха в</w:t>
      </w:r>
      <w:r w:rsidRPr="00C06C74">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C06C74">
        <w:rPr>
          <w:rFonts w:ascii="Times New Roman" w:hAnsi="Times New Roman"/>
          <w:color w:val="auto"/>
          <w:spacing w:val="2"/>
          <w:sz w:val="24"/>
          <w:szCs w:val="24"/>
        </w:rPr>
        <w:t>здоровья. Личная ответственность каждого человека за со</w:t>
      </w:r>
      <w:r w:rsidRPr="00C06C74">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C06C74">
        <w:rPr>
          <w:rFonts w:ascii="Times New Roman" w:hAnsi="Times New Roman"/>
          <w:color w:val="auto"/>
          <w:spacing w:val="2"/>
          <w:sz w:val="24"/>
          <w:szCs w:val="24"/>
        </w:rPr>
        <w:t>помощь при л</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гких травмах (</w:t>
      </w:r>
      <w:r w:rsidRPr="00C06C74">
        <w:rPr>
          <w:rFonts w:ascii="Times New Roman" w:hAnsi="Times New Roman"/>
          <w:iCs/>
          <w:color w:val="auto"/>
          <w:spacing w:val="2"/>
          <w:sz w:val="24"/>
          <w:szCs w:val="24"/>
        </w:rPr>
        <w:t>ушиб</w:t>
      </w:r>
      <w:r w:rsidRPr="00C06C74">
        <w:rPr>
          <w:rFonts w:ascii="Times New Roman" w:hAnsi="Times New Roman"/>
          <w:color w:val="auto"/>
          <w:spacing w:val="2"/>
          <w:sz w:val="24"/>
          <w:szCs w:val="24"/>
        </w:rPr>
        <w:t xml:space="preserve">, </w:t>
      </w:r>
      <w:r w:rsidRPr="00C06C74">
        <w:rPr>
          <w:rFonts w:ascii="Times New Roman" w:hAnsi="Times New Roman"/>
          <w:iCs/>
          <w:color w:val="auto"/>
          <w:spacing w:val="2"/>
          <w:sz w:val="24"/>
          <w:szCs w:val="24"/>
        </w:rPr>
        <w:t>порез</w:t>
      </w:r>
      <w:r w:rsidRPr="00C06C74">
        <w:rPr>
          <w:rFonts w:ascii="Times New Roman" w:hAnsi="Times New Roman"/>
          <w:color w:val="auto"/>
          <w:spacing w:val="2"/>
          <w:sz w:val="24"/>
          <w:szCs w:val="24"/>
        </w:rPr>
        <w:t xml:space="preserve">, </w:t>
      </w:r>
      <w:r w:rsidRPr="00C06C74">
        <w:rPr>
          <w:rFonts w:ascii="Times New Roman" w:hAnsi="Times New Roman"/>
          <w:iCs/>
          <w:color w:val="auto"/>
          <w:spacing w:val="2"/>
          <w:sz w:val="24"/>
          <w:szCs w:val="24"/>
        </w:rPr>
        <w:t>ожог</w:t>
      </w:r>
      <w:r w:rsidRPr="00C06C74">
        <w:rPr>
          <w:rFonts w:ascii="Times New Roman" w:hAnsi="Times New Roman"/>
          <w:color w:val="auto"/>
          <w:spacing w:val="2"/>
          <w:sz w:val="24"/>
          <w:szCs w:val="24"/>
        </w:rPr>
        <w:t xml:space="preserve">), </w:t>
      </w:r>
      <w:r w:rsidRPr="00C06C74">
        <w:rPr>
          <w:rFonts w:ascii="Times New Roman" w:hAnsi="Times New Roman"/>
          <w:iCs/>
          <w:color w:val="auto"/>
          <w:spacing w:val="2"/>
          <w:sz w:val="24"/>
          <w:szCs w:val="24"/>
        </w:rPr>
        <w:t>обмора</w:t>
      </w:r>
      <w:r w:rsidRPr="00C06C74">
        <w:rPr>
          <w:rFonts w:ascii="Times New Roman" w:hAnsi="Times New Roman"/>
          <w:iCs/>
          <w:color w:val="auto"/>
          <w:sz w:val="24"/>
          <w:szCs w:val="24"/>
        </w:rPr>
        <w:t>живании</w:t>
      </w:r>
      <w:r w:rsidRPr="00C06C74">
        <w:rPr>
          <w:rFonts w:ascii="Times New Roman" w:hAnsi="Times New Roman"/>
          <w:color w:val="auto"/>
          <w:sz w:val="24"/>
          <w:szCs w:val="24"/>
        </w:rPr>
        <w:t xml:space="preserve">, </w:t>
      </w:r>
      <w:r w:rsidRPr="00C06C74">
        <w:rPr>
          <w:rFonts w:ascii="Times New Roman" w:hAnsi="Times New Roman"/>
          <w:iCs/>
          <w:color w:val="auto"/>
          <w:sz w:val="24"/>
          <w:szCs w:val="24"/>
        </w:rPr>
        <w:t>перегреве</w:t>
      </w:r>
      <w:r w:rsidRPr="00C06C74">
        <w:rPr>
          <w:rFonts w:ascii="Times New Roman" w:hAnsi="Times New Roman"/>
          <w:color w:val="auto"/>
          <w:sz w:val="24"/>
          <w:szCs w:val="24"/>
        </w:rPr>
        <w:t>.</w:t>
      </w:r>
    </w:p>
    <w:p w:rsidR="00653A76" w:rsidRPr="00C06C74" w:rsidRDefault="001E1D46" w:rsidP="00DB2154">
      <w:pPr>
        <w:pStyle w:val="a3"/>
        <w:spacing w:line="240" w:lineRule="auto"/>
        <w:ind w:firstLine="454"/>
        <w:rPr>
          <w:rFonts w:ascii="Times New Roman" w:hAnsi="Times New Roman"/>
          <w:color w:val="auto"/>
          <w:sz w:val="24"/>
          <w:szCs w:val="24"/>
        </w:rPr>
      </w:pPr>
      <w:r w:rsidRPr="00C06C74">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Правила безопасного поведения в природе.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Забота о здоровье и безопасности окружающих людей.</w:t>
      </w:r>
    </w:p>
    <w:p w:rsidR="003F7807" w:rsidRPr="00C06C74" w:rsidRDefault="003F7807" w:rsidP="00DB2154">
      <w:pPr>
        <w:pStyle w:val="a3"/>
        <w:spacing w:line="240" w:lineRule="auto"/>
        <w:ind w:firstLine="454"/>
        <w:rPr>
          <w:rFonts w:ascii="Times New Roman" w:hAnsi="Times New Roman"/>
          <w:color w:val="auto"/>
          <w:sz w:val="24"/>
          <w:szCs w:val="24"/>
        </w:rPr>
      </w:pPr>
    </w:p>
    <w:p w:rsidR="00653A76" w:rsidRPr="00C06C74" w:rsidRDefault="00653A76" w:rsidP="00442E87">
      <w:pPr>
        <w:pStyle w:val="afd"/>
        <w:numPr>
          <w:ilvl w:val="3"/>
          <w:numId w:val="89"/>
        </w:numPr>
        <w:spacing w:line="240" w:lineRule="auto"/>
        <w:ind w:left="0" w:hanging="22"/>
        <w:rPr>
          <w:sz w:val="24"/>
        </w:rPr>
      </w:pPr>
      <w:bookmarkStart w:id="163" w:name="_Toc288394090"/>
      <w:bookmarkStart w:id="164" w:name="_Toc288410557"/>
      <w:bookmarkStart w:id="165" w:name="_Toc288410686"/>
      <w:bookmarkStart w:id="166" w:name="_Toc424564334"/>
      <w:r w:rsidRPr="00C06C74">
        <w:rPr>
          <w:sz w:val="24"/>
        </w:rPr>
        <w:t xml:space="preserve">Основы </w:t>
      </w:r>
      <w:bookmarkEnd w:id="163"/>
      <w:bookmarkEnd w:id="164"/>
      <w:bookmarkEnd w:id="165"/>
      <w:r w:rsidR="00092A93" w:rsidRPr="00C06C74">
        <w:rPr>
          <w:sz w:val="24"/>
        </w:rPr>
        <w:t>религиозных культур и светской этики</w:t>
      </w:r>
      <w:bookmarkEnd w:id="166"/>
    </w:p>
    <w:p w:rsidR="00F17F7A" w:rsidRPr="00C06C74" w:rsidRDefault="00F17F7A" w:rsidP="00DB2154">
      <w:pPr>
        <w:ind w:firstLine="709"/>
        <w:jc w:val="both"/>
        <w:rPr>
          <w:b/>
        </w:rPr>
      </w:pPr>
      <w:r w:rsidRPr="00C06C74">
        <w:rPr>
          <w:b/>
        </w:rPr>
        <w:t>Основное содержание предметной области</w:t>
      </w:r>
    </w:p>
    <w:p w:rsidR="00F17F7A" w:rsidRPr="00C06C74" w:rsidRDefault="00F17F7A" w:rsidP="00DB2154">
      <w:pPr>
        <w:ind w:firstLine="709"/>
        <w:jc w:val="both"/>
      </w:pPr>
      <w:r w:rsidRPr="00C06C74">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 «Основы светской этики».</w:t>
      </w:r>
    </w:p>
    <w:p w:rsidR="00F17F7A" w:rsidRPr="00C06C74" w:rsidRDefault="00F17F7A" w:rsidP="00DB2154">
      <w:pPr>
        <w:ind w:firstLine="709"/>
        <w:jc w:val="both"/>
        <w:rPr>
          <w:b/>
        </w:rPr>
      </w:pPr>
      <w:r w:rsidRPr="00C06C74">
        <w:rPr>
          <w:b/>
        </w:rPr>
        <w:t>Основы православной культуры</w:t>
      </w:r>
    </w:p>
    <w:p w:rsidR="00F17F7A" w:rsidRPr="00C06C74" w:rsidRDefault="00F17F7A" w:rsidP="00DB2154">
      <w:pPr>
        <w:ind w:firstLine="709"/>
        <w:jc w:val="both"/>
      </w:pPr>
      <w:r w:rsidRPr="00C06C74">
        <w:t>Россия – наша Родина.</w:t>
      </w:r>
    </w:p>
    <w:p w:rsidR="00F17F7A" w:rsidRPr="00C06C74" w:rsidRDefault="00F17F7A" w:rsidP="00DB2154">
      <w:pPr>
        <w:ind w:firstLine="709"/>
        <w:jc w:val="both"/>
      </w:pPr>
      <w:r w:rsidRPr="00C06C74">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C06C74">
        <w:t>е</w:t>
      </w:r>
      <w:r w:rsidRPr="00C06C74">
        <w:t xml:space="preserve"> ценности. </w:t>
      </w:r>
    </w:p>
    <w:p w:rsidR="00F17F7A" w:rsidRDefault="00F17F7A" w:rsidP="00DB2154">
      <w:pPr>
        <w:ind w:firstLine="709"/>
        <w:jc w:val="both"/>
      </w:pPr>
      <w:r w:rsidRPr="00C06C74">
        <w:t>Любовь и уважение к Отечеству. Патриотизм многонационального и многоконфессионального народа России.</w:t>
      </w:r>
    </w:p>
    <w:p w:rsidR="00B272A1" w:rsidRPr="00C06C74" w:rsidRDefault="00B272A1" w:rsidP="00DB2154">
      <w:pPr>
        <w:ind w:firstLine="709"/>
        <w:jc w:val="both"/>
      </w:pPr>
    </w:p>
    <w:p w:rsidR="00653A76" w:rsidRPr="00C06C74" w:rsidRDefault="00653A76" w:rsidP="00442E87">
      <w:pPr>
        <w:pStyle w:val="afd"/>
        <w:numPr>
          <w:ilvl w:val="3"/>
          <w:numId w:val="89"/>
        </w:numPr>
        <w:spacing w:line="240" w:lineRule="auto"/>
        <w:ind w:left="0" w:firstLine="0"/>
        <w:rPr>
          <w:sz w:val="24"/>
        </w:rPr>
      </w:pPr>
      <w:bookmarkStart w:id="167" w:name="_Toc288394091"/>
      <w:bookmarkStart w:id="168" w:name="_Toc288410558"/>
      <w:bookmarkStart w:id="169" w:name="_Toc288410687"/>
      <w:bookmarkStart w:id="170" w:name="_Toc424564335"/>
      <w:r w:rsidRPr="00C06C74">
        <w:rPr>
          <w:sz w:val="24"/>
        </w:rPr>
        <w:t>Изобразительное искусство</w:t>
      </w:r>
      <w:bookmarkEnd w:id="167"/>
      <w:bookmarkEnd w:id="168"/>
      <w:bookmarkEnd w:id="169"/>
      <w:bookmarkEnd w:id="170"/>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Виды художественной деятельности</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Восприятие произведений искусства. </w:t>
      </w:r>
      <w:r w:rsidRPr="00C06C74">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06C74">
        <w:rPr>
          <w:rFonts w:ascii="Times New Roman" w:hAnsi="Times New Roman"/>
          <w:color w:val="auto"/>
          <w:spacing w:val="2"/>
          <w:sz w:val="24"/>
          <w:szCs w:val="24"/>
        </w:rPr>
        <w:t>ству. Фотография и произведение изобразительного искус</w:t>
      </w:r>
      <w:r w:rsidRPr="00C06C74">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C06C74">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C06C74">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06C74">
        <w:rPr>
          <w:rFonts w:ascii="Times New Roman" w:hAnsi="Times New Roman"/>
          <w:color w:val="auto"/>
          <w:spacing w:val="2"/>
          <w:sz w:val="24"/>
          <w:szCs w:val="24"/>
        </w:rPr>
        <w:t>циональная оценка шедевров национального, российского</w:t>
      </w:r>
      <w:r w:rsidRPr="00C06C74">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Рисунок. </w:t>
      </w:r>
      <w:r w:rsidRPr="00C06C74">
        <w:rPr>
          <w:rFonts w:ascii="Times New Roman" w:hAnsi="Times New Roman"/>
          <w:color w:val="auto"/>
          <w:sz w:val="24"/>
          <w:szCs w:val="24"/>
        </w:rPr>
        <w:t>Материалы для рисунка: карандаш, ручка, фломастер, уголь, пастель, мелки и</w:t>
      </w:r>
      <w:r w:rsidRPr="00C06C74">
        <w:rPr>
          <w:rFonts w:ascii="Times New Roman" w:hAnsi="Times New Roman"/>
          <w:color w:val="auto"/>
          <w:sz w:val="24"/>
          <w:szCs w:val="24"/>
        </w:rPr>
        <w:t> </w:t>
      </w:r>
      <w:r w:rsidRPr="00C06C74">
        <w:rPr>
          <w:rFonts w:ascii="Times New Roman" w:hAnsi="Times New Roman"/>
          <w:color w:val="auto"/>
          <w:sz w:val="24"/>
          <w:szCs w:val="24"/>
        </w:rPr>
        <w:t>т.</w:t>
      </w:r>
      <w:r w:rsidRPr="00C06C74">
        <w:rPr>
          <w:rFonts w:ascii="Times New Roman" w:hAnsi="Times New Roman"/>
          <w:color w:val="auto"/>
          <w:sz w:val="24"/>
          <w:szCs w:val="24"/>
        </w:rPr>
        <w:t> </w:t>
      </w:r>
      <w:r w:rsidRPr="00C06C74">
        <w:rPr>
          <w:rFonts w:ascii="Times New Roman" w:hAnsi="Times New Roman"/>
          <w:color w:val="auto"/>
          <w:sz w:val="24"/>
          <w:szCs w:val="24"/>
        </w:rPr>
        <w:t>д. При</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C06C74">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C06C74">
        <w:rPr>
          <w:rFonts w:ascii="Times New Roman" w:hAnsi="Times New Roman"/>
          <w:color w:val="auto"/>
          <w:sz w:val="24"/>
          <w:szCs w:val="24"/>
        </w:rPr>
        <w:t>общие и характерные черты.</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Живопись. </w:t>
      </w:r>
      <w:r w:rsidRPr="00C06C74">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C06C74">
        <w:rPr>
          <w:rFonts w:ascii="Times New Roman" w:hAnsi="Times New Roman"/>
          <w:color w:val="auto"/>
          <w:sz w:val="24"/>
          <w:szCs w:val="24"/>
        </w:rPr>
        <w:t>средствами живописи. Цвет </w:t>
      </w:r>
      <w:r w:rsidRPr="00C06C74">
        <w:rPr>
          <w:rFonts w:ascii="Times New Roman" w:hAnsi="Times New Roman"/>
          <w:color w:val="auto"/>
          <w:sz w:val="24"/>
          <w:szCs w:val="24"/>
        </w:rPr>
        <w:t xml:space="preserve">основа </w:t>
      </w:r>
      <w:r w:rsidR="00A22907" w:rsidRPr="00C06C74">
        <w:rPr>
          <w:rFonts w:ascii="Times New Roman" w:hAnsi="Times New Roman"/>
          <w:color w:val="auto"/>
          <w:sz w:val="24"/>
          <w:szCs w:val="24"/>
        </w:rPr>
        <w:t>языка </w:t>
      </w:r>
      <w:r w:rsidRPr="00C06C74">
        <w:rPr>
          <w:rFonts w:ascii="Times New Roman" w:hAnsi="Times New Roman"/>
          <w:color w:val="auto"/>
          <w:sz w:val="24"/>
          <w:szCs w:val="24"/>
        </w:rPr>
        <w:t>живописи.</w:t>
      </w:r>
      <w:r w:rsidRPr="00C06C74">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C06C74">
        <w:rPr>
          <w:rFonts w:ascii="Times New Roman" w:hAnsi="Times New Roman"/>
          <w:color w:val="auto"/>
          <w:sz w:val="24"/>
          <w:szCs w:val="24"/>
        </w:rPr>
        <w:t>задачами. Образы природы и человека в живописи.</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Скульптура. </w:t>
      </w:r>
      <w:r w:rsidRPr="00C06C74">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мы работы </w:t>
      </w:r>
      <w:r w:rsidRPr="00C06C74">
        <w:rPr>
          <w:rFonts w:ascii="Times New Roman" w:hAnsi="Times New Roman"/>
          <w:color w:val="auto"/>
          <w:sz w:val="24"/>
          <w:szCs w:val="24"/>
        </w:rPr>
        <w:t xml:space="preserve">с пластическими скульптурными материалами для создания </w:t>
      </w:r>
      <w:r w:rsidRPr="00C06C74">
        <w:rPr>
          <w:rFonts w:ascii="Times New Roman" w:hAnsi="Times New Roman"/>
          <w:color w:val="auto"/>
          <w:spacing w:val="2"/>
          <w:sz w:val="24"/>
          <w:szCs w:val="24"/>
        </w:rPr>
        <w:t xml:space="preserve">выразительного образа (пластилин, глина — раскатывание, </w:t>
      </w:r>
      <w:r w:rsidRPr="00C06C74">
        <w:rPr>
          <w:rFonts w:ascii="Times New Roman" w:hAnsi="Times New Roman"/>
          <w:color w:val="auto"/>
          <w:sz w:val="24"/>
          <w:szCs w:val="24"/>
        </w:rPr>
        <w:t>набор объ</w:t>
      </w:r>
      <w:r w:rsidR="00D30361" w:rsidRPr="00C06C74">
        <w:rPr>
          <w:rFonts w:ascii="Times New Roman" w:hAnsi="Times New Roman"/>
          <w:color w:val="auto"/>
          <w:sz w:val="24"/>
          <w:szCs w:val="24"/>
        </w:rPr>
        <w:t>е</w:t>
      </w:r>
      <w:r w:rsidRPr="00C06C74">
        <w:rPr>
          <w:rFonts w:ascii="Times New Roman" w:hAnsi="Times New Roman"/>
          <w:color w:val="auto"/>
          <w:sz w:val="24"/>
          <w:szCs w:val="24"/>
        </w:rPr>
        <w:t>ма, вытягивание формы). Объ</w:t>
      </w:r>
      <w:r w:rsidR="00D30361" w:rsidRPr="00C06C74">
        <w:rPr>
          <w:rFonts w:ascii="Times New Roman" w:hAnsi="Times New Roman"/>
          <w:color w:val="auto"/>
          <w:sz w:val="24"/>
          <w:szCs w:val="24"/>
        </w:rPr>
        <w:t>е</w:t>
      </w:r>
      <w:r w:rsidRPr="00C06C74">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Художественное конструирование и дизайн. </w:t>
      </w:r>
      <w:r w:rsidRPr="00C06C74">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C06C74">
        <w:rPr>
          <w:rFonts w:ascii="Times New Roman" w:hAnsi="Times New Roman"/>
          <w:color w:val="auto"/>
          <w:sz w:val="24"/>
          <w:szCs w:val="24"/>
        </w:rPr>
        <w:t> </w:t>
      </w:r>
      <w:r w:rsidRPr="00C06C74">
        <w:rPr>
          <w:rFonts w:ascii="Times New Roman" w:hAnsi="Times New Roman"/>
          <w:color w:val="auto"/>
          <w:sz w:val="24"/>
          <w:szCs w:val="24"/>
        </w:rPr>
        <w:t>др.). Элементарные при</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мы работы с различными материалами для создания </w:t>
      </w:r>
      <w:r w:rsidRPr="00C06C74">
        <w:rPr>
          <w:rFonts w:ascii="Times New Roman" w:hAnsi="Times New Roman"/>
          <w:color w:val="auto"/>
          <w:spacing w:val="2"/>
          <w:sz w:val="24"/>
          <w:szCs w:val="24"/>
        </w:rPr>
        <w:t xml:space="preserve">выразительного образа (пластилин — раскатывание, набор </w:t>
      </w:r>
      <w:r w:rsidRPr="00C06C74">
        <w:rPr>
          <w:rFonts w:ascii="Times New Roman" w:hAnsi="Times New Roman"/>
          <w:color w:val="auto"/>
          <w:sz w:val="24"/>
          <w:szCs w:val="24"/>
        </w:rPr>
        <w:t>объ</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ма, вытягивание формы; бумага и картон — сгибание, </w:t>
      </w:r>
      <w:r w:rsidRPr="00C06C74">
        <w:rPr>
          <w:rFonts w:ascii="Times New Roman" w:hAnsi="Times New Roman"/>
          <w:color w:val="auto"/>
          <w:spacing w:val="2"/>
          <w:sz w:val="24"/>
          <w:szCs w:val="24"/>
        </w:rPr>
        <w:t xml:space="preserve">вырезание). Представление о возможностях использования </w:t>
      </w:r>
      <w:r w:rsidRPr="00C06C74">
        <w:rPr>
          <w:rFonts w:ascii="Times New Roman" w:hAnsi="Times New Roman"/>
          <w:color w:val="auto"/>
          <w:sz w:val="24"/>
          <w:szCs w:val="24"/>
        </w:rPr>
        <w:t>навыков художественного конструирования и моделирования в жизни человека.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pacing w:val="-4"/>
          <w:sz w:val="24"/>
          <w:szCs w:val="24"/>
        </w:rPr>
        <w:t xml:space="preserve">Декоративно­прикладное искусство. </w:t>
      </w:r>
      <w:r w:rsidRPr="00C06C74">
        <w:rPr>
          <w:rFonts w:ascii="Times New Roman" w:hAnsi="Times New Roman"/>
          <w:color w:val="auto"/>
          <w:spacing w:val="-4"/>
          <w:sz w:val="24"/>
          <w:szCs w:val="24"/>
        </w:rPr>
        <w:t>Истоки декоративно­</w:t>
      </w:r>
      <w:r w:rsidRPr="00C06C74">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C06C74">
        <w:rPr>
          <w:rFonts w:ascii="Times New Roman" w:hAnsi="Times New Roman"/>
          <w:color w:val="auto"/>
          <w:spacing w:val="2"/>
          <w:sz w:val="24"/>
          <w:szCs w:val="24"/>
        </w:rPr>
        <w:t xml:space="preserve">жилища, предметов быта, орудий труда, костюма; музыка, </w:t>
      </w:r>
      <w:r w:rsidRPr="00C06C74">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C06C74">
        <w:rPr>
          <w:rFonts w:ascii="Times New Roman" w:hAnsi="Times New Roman"/>
          <w:color w:val="auto"/>
          <w:spacing w:val="2"/>
          <w:sz w:val="24"/>
          <w:szCs w:val="24"/>
        </w:rPr>
        <w:t>и женской красоте, отраж</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нные в изобразительном искус</w:t>
      </w:r>
      <w:r w:rsidRPr="00C06C74">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C06C74">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C06C74">
        <w:rPr>
          <w:rFonts w:ascii="Times New Roman" w:hAnsi="Times New Roman"/>
          <w:color w:val="auto"/>
          <w:sz w:val="24"/>
          <w:szCs w:val="24"/>
        </w:rPr>
        <w:t>деревьев, морозные узоры на стекле и</w:t>
      </w:r>
      <w:r w:rsidRPr="00C06C74">
        <w:rPr>
          <w:rFonts w:ascii="Times New Roman" w:hAnsi="Times New Roman"/>
          <w:color w:val="auto"/>
          <w:sz w:val="24"/>
          <w:szCs w:val="24"/>
        </w:rPr>
        <w:t> </w:t>
      </w:r>
      <w:r w:rsidRPr="00C06C74">
        <w:rPr>
          <w:rFonts w:ascii="Times New Roman" w:hAnsi="Times New Roman"/>
          <w:color w:val="auto"/>
          <w:sz w:val="24"/>
          <w:szCs w:val="24"/>
        </w:rPr>
        <w:t>т.</w:t>
      </w:r>
      <w:r w:rsidRPr="00C06C74">
        <w:rPr>
          <w:rFonts w:ascii="Times New Roman" w:hAnsi="Times New Roman"/>
          <w:color w:val="auto"/>
          <w:sz w:val="24"/>
          <w:szCs w:val="24"/>
        </w:rPr>
        <w:t> </w:t>
      </w:r>
      <w:r w:rsidRPr="00C06C74">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том местных условий).</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Азбука искусства. Как говорит искусство?</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Композиция. </w:t>
      </w:r>
      <w:r w:rsidRPr="00C06C74">
        <w:rPr>
          <w:rFonts w:ascii="Times New Roman" w:hAnsi="Times New Roman"/>
          <w:color w:val="auto"/>
          <w:spacing w:val="-2"/>
          <w:sz w:val="24"/>
          <w:szCs w:val="24"/>
        </w:rPr>
        <w:t>Элементарные при</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мы композиции на плос</w:t>
      </w:r>
      <w:r w:rsidRPr="00C06C74">
        <w:rPr>
          <w:rFonts w:ascii="Times New Roman" w:hAnsi="Times New Roman"/>
          <w:color w:val="auto"/>
          <w:spacing w:val="2"/>
          <w:sz w:val="24"/>
          <w:szCs w:val="24"/>
        </w:rPr>
        <w:t xml:space="preserve">кости и в пространстве. Понятия: горизонталь, вертикаль </w:t>
      </w:r>
      <w:r w:rsidRPr="00C06C74">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C06C74">
        <w:rPr>
          <w:rFonts w:ascii="Times New Roman" w:hAnsi="Times New Roman"/>
          <w:color w:val="auto"/>
          <w:sz w:val="24"/>
          <w:szCs w:val="24"/>
        </w:rPr>
        <w:t>е</w:t>
      </w:r>
      <w:r w:rsidRPr="00C06C74">
        <w:rPr>
          <w:rFonts w:ascii="Times New Roman" w:hAnsi="Times New Roman"/>
          <w:color w:val="auto"/>
          <w:sz w:val="24"/>
          <w:szCs w:val="24"/>
        </w:rPr>
        <w:t>мное и светлое, спокойное и динамичное и</w:t>
      </w:r>
      <w:r w:rsidRPr="00C06C74">
        <w:rPr>
          <w:rFonts w:ascii="Times New Roman" w:hAnsi="Times New Roman"/>
          <w:color w:val="auto"/>
          <w:sz w:val="24"/>
          <w:szCs w:val="24"/>
        </w:rPr>
        <w:t> </w:t>
      </w:r>
      <w:r w:rsidRPr="00C06C74">
        <w:rPr>
          <w:rFonts w:ascii="Times New Roman" w:hAnsi="Times New Roman"/>
          <w:color w:val="auto"/>
          <w:sz w:val="24"/>
          <w:szCs w:val="24"/>
        </w:rPr>
        <w:t>т.</w:t>
      </w:r>
      <w:r w:rsidRPr="00C06C74">
        <w:rPr>
          <w:rFonts w:ascii="Times New Roman" w:hAnsi="Times New Roman"/>
          <w:color w:val="auto"/>
          <w:sz w:val="24"/>
          <w:szCs w:val="24"/>
        </w:rPr>
        <w:t> </w:t>
      </w:r>
      <w:r w:rsidRPr="00C06C74">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Цвет. </w:t>
      </w:r>
      <w:r w:rsidRPr="00C06C74">
        <w:rPr>
          <w:rFonts w:ascii="Times New Roman" w:hAnsi="Times New Roman"/>
          <w:color w:val="auto"/>
          <w:sz w:val="24"/>
          <w:szCs w:val="24"/>
        </w:rPr>
        <w:t>Основные и составные цвета. Т</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плые и холодные </w:t>
      </w:r>
      <w:r w:rsidRPr="00C06C74">
        <w:rPr>
          <w:rFonts w:ascii="Times New Roman" w:hAnsi="Times New Roman"/>
          <w:color w:val="auto"/>
          <w:spacing w:val="2"/>
          <w:sz w:val="24"/>
          <w:szCs w:val="24"/>
        </w:rPr>
        <w:t>цвета. Смешение цветов. Роль белой и ч</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рной красок в эмоциональном звучании</w:t>
      </w:r>
      <w:r w:rsidR="00A22907" w:rsidRPr="00C06C74">
        <w:rPr>
          <w:rFonts w:ascii="Times New Roman" w:hAnsi="Times New Roman"/>
          <w:color w:val="auto"/>
          <w:spacing w:val="2"/>
          <w:sz w:val="24"/>
          <w:szCs w:val="24"/>
        </w:rPr>
        <w:t xml:space="preserve"> и выразительности образа. Эмо</w:t>
      </w:r>
      <w:r w:rsidRPr="00C06C74">
        <w:rPr>
          <w:rFonts w:ascii="Times New Roman" w:hAnsi="Times New Roman"/>
          <w:color w:val="auto"/>
          <w:spacing w:val="2"/>
          <w:sz w:val="24"/>
          <w:szCs w:val="24"/>
        </w:rPr>
        <w:t>циональные возможности цвета. Практическое овладение ос</w:t>
      </w:r>
      <w:r w:rsidRPr="00C06C74">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Линия. </w:t>
      </w:r>
      <w:r w:rsidRPr="00C06C74">
        <w:rPr>
          <w:rFonts w:ascii="Times New Roman" w:hAnsi="Times New Roman"/>
          <w:color w:val="auto"/>
          <w:spacing w:val="2"/>
          <w:sz w:val="24"/>
          <w:szCs w:val="24"/>
        </w:rPr>
        <w:t xml:space="preserve">Многообразие линий (тонкие, толстые, прямые, </w:t>
      </w:r>
      <w:r w:rsidRPr="00C06C74">
        <w:rPr>
          <w:rFonts w:ascii="Times New Roman" w:hAnsi="Times New Roman"/>
          <w:color w:val="auto"/>
          <w:sz w:val="24"/>
          <w:szCs w:val="24"/>
        </w:rPr>
        <w:t>волнистые, плавные, острые, закругл</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Форма. </w:t>
      </w:r>
      <w:r w:rsidRPr="00C06C74">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06C74">
        <w:rPr>
          <w:rFonts w:ascii="Times New Roman" w:hAnsi="Times New Roman"/>
          <w:color w:val="auto"/>
          <w:spacing w:val="2"/>
          <w:sz w:val="24"/>
          <w:szCs w:val="24"/>
        </w:rPr>
        <w:t>Трансформация форм. Влияние формы предмета на пред</w:t>
      </w:r>
      <w:r w:rsidRPr="00C06C74">
        <w:rPr>
          <w:rFonts w:ascii="Times New Roman" w:hAnsi="Times New Roman"/>
          <w:color w:val="auto"/>
          <w:sz w:val="24"/>
          <w:szCs w:val="24"/>
        </w:rPr>
        <w:t>ставление о его характере. Силуэт.</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Объ</w:t>
      </w:r>
      <w:r w:rsidR="00D30361" w:rsidRPr="00C06C74">
        <w:rPr>
          <w:rFonts w:ascii="Times New Roman" w:hAnsi="Times New Roman"/>
          <w:b/>
          <w:bCs/>
          <w:color w:val="auto"/>
          <w:spacing w:val="2"/>
          <w:sz w:val="24"/>
          <w:szCs w:val="24"/>
        </w:rPr>
        <w:t>е</w:t>
      </w:r>
      <w:r w:rsidRPr="00C06C74">
        <w:rPr>
          <w:rFonts w:ascii="Times New Roman" w:hAnsi="Times New Roman"/>
          <w:b/>
          <w:bCs/>
          <w:color w:val="auto"/>
          <w:spacing w:val="2"/>
          <w:sz w:val="24"/>
          <w:szCs w:val="24"/>
        </w:rPr>
        <w:t xml:space="preserve">м. </w:t>
      </w:r>
      <w:r w:rsidRPr="00C06C74">
        <w:rPr>
          <w:rFonts w:ascii="Times New Roman" w:hAnsi="Times New Roman"/>
          <w:color w:val="auto"/>
          <w:spacing w:val="2"/>
          <w:sz w:val="24"/>
          <w:szCs w:val="24"/>
        </w:rPr>
        <w:t>Объ</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м в пространстве и объ</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м на плоскости. </w:t>
      </w:r>
      <w:r w:rsidRPr="00C06C74">
        <w:rPr>
          <w:rFonts w:ascii="Times New Roman" w:hAnsi="Times New Roman"/>
          <w:color w:val="auto"/>
          <w:sz w:val="24"/>
          <w:szCs w:val="24"/>
        </w:rPr>
        <w:t>Способы передачи объ</w:t>
      </w:r>
      <w:r w:rsidR="00D30361" w:rsidRPr="00C06C74">
        <w:rPr>
          <w:rFonts w:ascii="Times New Roman" w:hAnsi="Times New Roman"/>
          <w:color w:val="auto"/>
          <w:sz w:val="24"/>
          <w:szCs w:val="24"/>
        </w:rPr>
        <w:t>е</w:t>
      </w:r>
      <w:r w:rsidRPr="00C06C74">
        <w:rPr>
          <w:rFonts w:ascii="Times New Roman" w:hAnsi="Times New Roman"/>
          <w:color w:val="auto"/>
          <w:sz w:val="24"/>
          <w:szCs w:val="24"/>
        </w:rPr>
        <w:t>ма. Выразительность объ</w:t>
      </w:r>
      <w:r w:rsidR="00D30361" w:rsidRPr="00C06C74">
        <w:rPr>
          <w:rFonts w:ascii="Times New Roman" w:hAnsi="Times New Roman"/>
          <w:color w:val="auto"/>
          <w:sz w:val="24"/>
          <w:szCs w:val="24"/>
        </w:rPr>
        <w:t>е</w:t>
      </w:r>
      <w:r w:rsidRPr="00C06C74">
        <w:rPr>
          <w:rFonts w:ascii="Times New Roman" w:hAnsi="Times New Roman"/>
          <w:color w:val="auto"/>
          <w:sz w:val="24"/>
          <w:szCs w:val="24"/>
        </w:rPr>
        <w:t>мных композиций.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pacing w:val="2"/>
          <w:sz w:val="24"/>
          <w:szCs w:val="24"/>
        </w:rPr>
        <w:t xml:space="preserve">Ритм. </w:t>
      </w:r>
      <w:r w:rsidRPr="00C06C74">
        <w:rPr>
          <w:rFonts w:ascii="Times New Roman" w:hAnsi="Times New Roman"/>
          <w:color w:val="auto"/>
          <w:spacing w:val="2"/>
          <w:sz w:val="24"/>
          <w:szCs w:val="24"/>
        </w:rPr>
        <w:t>Виды ритма (спокойный, замедленный, порыви</w:t>
      </w:r>
      <w:r w:rsidRPr="00C06C74">
        <w:rPr>
          <w:rFonts w:ascii="Times New Roman" w:hAnsi="Times New Roman"/>
          <w:color w:val="auto"/>
          <w:sz w:val="24"/>
          <w:szCs w:val="24"/>
        </w:rPr>
        <w:t>стый, беспокойный и</w:t>
      </w:r>
      <w:r w:rsidRPr="00C06C74">
        <w:rPr>
          <w:rFonts w:ascii="Times New Roman" w:hAnsi="Times New Roman"/>
          <w:color w:val="auto"/>
          <w:sz w:val="24"/>
          <w:szCs w:val="24"/>
        </w:rPr>
        <w:t> </w:t>
      </w:r>
      <w:r w:rsidRPr="00C06C74">
        <w:rPr>
          <w:rFonts w:ascii="Times New Roman" w:hAnsi="Times New Roman"/>
          <w:color w:val="auto"/>
          <w:sz w:val="24"/>
          <w:szCs w:val="24"/>
        </w:rPr>
        <w:t>т.</w:t>
      </w:r>
      <w:r w:rsidRPr="00C06C74">
        <w:rPr>
          <w:rFonts w:ascii="Times New Roman" w:hAnsi="Times New Roman"/>
          <w:color w:val="auto"/>
          <w:sz w:val="24"/>
          <w:szCs w:val="24"/>
        </w:rPr>
        <w:t> </w:t>
      </w:r>
      <w:r w:rsidRPr="00C06C74">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C06C74" w:rsidRDefault="00653A76" w:rsidP="00DB2154">
      <w:pPr>
        <w:pStyle w:val="a3"/>
        <w:spacing w:line="240" w:lineRule="auto"/>
        <w:ind w:firstLine="454"/>
        <w:rPr>
          <w:rFonts w:ascii="Times New Roman" w:hAnsi="Times New Roman"/>
          <w:b/>
          <w:bCs/>
          <w:iCs/>
          <w:color w:val="auto"/>
          <w:spacing w:val="-2"/>
          <w:sz w:val="24"/>
          <w:szCs w:val="24"/>
        </w:rPr>
      </w:pPr>
      <w:r w:rsidRPr="00C06C74">
        <w:rPr>
          <w:rFonts w:ascii="Times New Roman" w:hAnsi="Times New Roman"/>
          <w:b/>
          <w:bCs/>
          <w:iCs/>
          <w:color w:val="auto"/>
          <w:spacing w:val="-2"/>
          <w:sz w:val="24"/>
          <w:szCs w:val="24"/>
        </w:rPr>
        <w:t>Значимые темы искусства. О ч</w:t>
      </w:r>
      <w:r w:rsidR="00D30361" w:rsidRPr="00C06C74">
        <w:rPr>
          <w:rFonts w:ascii="Times New Roman" w:hAnsi="Times New Roman"/>
          <w:b/>
          <w:bCs/>
          <w:iCs/>
          <w:color w:val="auto"/>
          <w:spacing w:val="-2"/>
          <w:sz w:val="24"/>
          <w:szCs w:val="24"/>
        </w:rPr>
        <w:t>е</w:t>
      </w:r>
      <w:r w:rsidRPr="00C06C74">
        <w:rPr>
          <w:rFonts w:ascii="Times New Roman" w:hAnsi="Times New Roman"/>
          <w:b/>
          <w:bCs/>
          <w:iCs/>
          <w:color w:val="auto"/>
          <w:spacing w:val="-2"/>
          <w:sz w:val="24"/>
          <w:szCs w:val="24"/>
        </w:rPr>
        <w:t>м говорит искусство?</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 xml:space="preserve">Земля — наш общий дом. </w:t>
      </w:r>
      <w:r w:rsidRPr="00C06C74">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C06C74">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C06C74">
        <w:rPr>
          <w:rFonts w:ascii="Times New Roman" w:hAnsi="Times New Roman"/>
          <w:color w:val="auto"/>
          <w:sz w:val="24"/>
          <w:szCs w:val="24"/>
        </w:rPr>
        <w:t>гн</w:t>
      </w:r>
      <w:r w:rsidR="00D30361" w:rsidRPr="00C06C74">
        <w:rPr>
          <w:rFonts w:ascii="Times New Roman" w:hAnsi="Times New Roman"/>
          <w:color w:val="auto"/>
          <w:sz w:val="24"/>
          <w:szCs w:val="24"/>
        </w:rPr>
        <w:t>е</w:t>
      </w:r>
      <w:r w:rsidRPr="00C06C74">
        <w:rPr>
          <w:rFonts w:ascii="Times New Roman" w:hAnsi="Times New Roman"/>
          <w:color w:val="auto"/>
          <w:sz w:val="24"/>
          <w:szCs w:val="24"/>
        </w:rPr>
        <w:t>зда, норы, ульи, панцирь черепахи, домик улитки и</w:t>
      </w:r>
      <w:r w:rsidRPr="00C06C74">
        <w:rPr>
          <w:rFonts w:ascii="Times New Roman" w:hAnsi="Times New Roman"/>
          <w:color w:val="auto"/>
          <w:sz w:val="24"/>
          <w:szCs w:val="24"/>
        </w:rPr>
        <w:t> </w:t>
      </w:r>
      <w:r w:rsidRPr="00C06C74">
        <w:rPr>
          <w:rFonts w:ascii="Times New Roman" w:hAnsi="Times New Roman"/>
          <w:color w:val="auto"/>
          <w:sz w:val="24"/>
          <w:szCs w:val="24"/>
        </w:rPr>
        <w:t>т.д.</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color w:val="auto"/>
          <w:spacing w:val="2"/>
          <w:sz w:val="24"/>
          <w:szCs w:val="24"/>
        </w:rPr>
        <w:t>Восприятие и эмоциональная оценка шедевров русского</w:t>
      </w:r>
      <w:r w:rsidRPr="00C06C74">
        <w:rPr>
          <w:rFonts w:ascii="Times New Roman" w:hAnsi="Times New Roman"/>
          <w:color w:val="auto"/>
          <w:spacing w:val="2"/>
          <w:sz w:val="24"/>
          <w:szCs w:val="24"/>
        </w:rPr>
        <w:br/>
      </w:r>
      <w:r w:rsidRPr="00C06C74">
        <w:rPr>
          <w:rFonts w:ascii="Times New Roman" w:hAnsi="Times New Roman"/>
          <w:color w:val="auto"/>
          <w:spacing w:val="-2"/>
          <w:sz w:val="24"/>
          <w:szCs w:val="24"/>
        </w:rPr>
        <w:t xml:space="preserve">и зарубежного искусства, изображающих природу. Общность </w:t>
      </w:r>
      <w:r w:rsidRPr="00C06C74">
        <w:rPr>
          <w:rFonts w:ascii="Times New Roman" w:hAnsi="Times New Roman"/>
          <w:color w:val="auto"/>
          <w:spacing w:val="-3"/>
          <w:sz w:val="24"/>
          <w:szCs w:val="24"/>
        </w:rPr>
        <w:t>тематики, передаваемых чувств, отношения к природе в произ</w:t>
      </w:r>
      <w:r w:rsidRPr="00C06C74">
        <w:rPr>
          <w:rFonts w:ascii="Times New Roman" w:hAnsi="Times New Roman"/>
          <w:color w:val="auto"/>
          <w:spacing w:val="-2"/>
          <w:sz w:val="24"/>
          <w:szCs w:val="24"/>
        </w:rPr>
        <w:t>ведениях авторов — представителей разных культур, народов, стран (например, А.</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К.</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Саврасов, И.</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И.</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Левитан, И.</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И.</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Шишкин, Н.</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К.</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Рерих, К.</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Моне, П.</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Сезанн, В.</w:t>
      </w:r>
      <w:r w:rsidRPr="00C06C74">
        <w:rPr>
          <w:rFonts w:ascii="Times New Roman" w:eastAsia="MS Mincho" w:hAnsi="Times New Roman"/>
          <w:color w:val="auto"/>
          <w:spacing w:val="-2"/>
          <w:sz w:val="24"/>
          <w:szCs w:val="24"/>
        </w:rPr>
        <w:t> </w:t>
      </w:r>
      <w:r w:rsidRPr="00C06C74">
        <w:rPr>
          <w:rFonts w:ascii="Times New Roman" w:hAnsi="Times New Roman"/>
          <w:color w:val="auto"/>
          <w:spacing w:val="-2"/>
          <w:sz w:val="24"/>
          <w:szCs w:val="24"/>
        </w:rPr>
        <w:t>Ван Гог и</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др.).</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pacing w:val="2"/>
          <w:sz w:val="24"/>
          <w:szCs w:val="24"/>
        </w:rPr>
        <w:t xml:space="preserve">Знакомство с несколькими наиболее яркими культурами </w:t>
      </w:r>
      <w:r w:rsidRPr="00C06C74">
        <w:rPr>
          <w:rFonts w:ascii="Times New Roman" w:hAnsi="Times New Roman"/>
          <w:color w:val="auto"/>
          <w:spacing w:val="-2"/>
          <w:sz w:val="24"/>
          <w:szCs w:val="24"/>
        </w:rPr>
        <w:t xml:space="preserve">мира, представляющими разные народы и эпохи (например, </w:t>
      </w:r>
      <w:r w:rsidRPr="00C06C74">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C06C74">
        <w:rPr>
          <w:rFonts w:ascii="Times New Roman" w:hAnsi="Times New Roman"/>
          <w:color w:val="auto"/>
          <w:sz w:val="24"/>
          <w:szCs w:val="24"/>
        </w:rPr>
        <w:t>Образы архитектуры и декоративно­прикладного искусства.</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Родина моя — Россия. </w:t>
      </w:r>
      <w:r w:rsidRPr="00C06C74">
        <w:rPr>
          <w:rFonts w:ascii="Times New Roman" w:hAnsi="Times New Roman"/>
          <w:color w:val="auto"/>
          <w:sz w:val="24"/>
          <w:szCs w:val="24"/>
        </w:rPr>
        <w:t>Роль природных условий в ха</w:t>
      </w:r>
      <w:r w:rsidRPr="00C06C74">
        <w:rPr>
          <w:rFonts w:ascii="Times New Roman" w:hAnsi="Times New Roman"/>
          <w:color w:val="auto"/>
          <w:spacing w:val="2"/>
          <w:sz w:val="24"/>
          <w:szCs w:val="24"/>
        </w:rPr>
        <w:t xml:space="preserve">рактере традиционной культуры народов России. Пейзажи </w:t>
      </w:r>
      <w:r w:rsidRPr="00C06C74">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C06C74">
        <w:rPr>
          <w:rFonts w:ascii="Times New Roman" w:hAnsi="Times New Roman"/>
          <w:color w:val="auto"/>
          <w:sz w:val="24"/>
          <w:szCs w:val="24"/>
        </w:rPr>
        <w:t>рудий труда, костюма. Связь из</w:t>
      </w:r>
      <w:r w:rsidRPr="00C06C74">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нные в искусстве. Образ защитникаОтечества.</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Человек и человеческие взаимоотношения. </w:t>
      </w:r>
      <w:r w:rsidRPr="00C06C74">
        <w:rPr>
          <w:rFonts w:ascii="Times New Roman" w:hAnsi="Times New Roman"/>
          <w:color w:val="auto"/>
          <w:spacing w:val="2"/>
          <w:sz w:val="24"/>
          <w:szCs w:val="24"/>
        </w:rPr>
        <w:t>Образ че</w:t>
      </w:r>
      <w:r w:rsidRPr="00C06C74">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06C74">
        <w:rPr>
          <w:rFonts w:ascii="Times New Roman" w:hAnsi="Times New Roman"/>
          <w:color w:val="auto"/>
          <w:sz w:val="24"/>
          <w:szCs w:val="24"/>
        </w:rPr>
        <w:t> </w:t>
      </w:r>
      <w:r w:rsidRPr="00C06C74">
        <w:rPr>
          <w:rFonts w:ascii="Times New Roman" w:hAnsi="Times New Roman"/>
          <w:color w:val="auto"/>
          <w:sz w:val="24"/>
          <w:szCs w:val="24"/>
        </w:rPr>
        <w:t>т.</w:t>
      </w:r>
      <w:r w:rsidRPr="00C06C74">
        <w:rPr>
          <w:rFonts w:ascii="Times New Roman" w:hAnsi="Times New Roman"/>
          <w:color w:val="auto"/>
          <w:sz w:val="24"/>
          <w:szCs w:val="24"/>
        </w:rPr>
        <w:t> </w:t>
      </w:r>
      <w:r w:rsidRPr="00C06C74">
        <w:rPr>
          <w:rFonts w:ascii="Times New Roman" w:hAnsi="Times New Roman"/>
          <w:color w:val="auto"/>
          <w:sz w:val="24"/>
          <w:szCs w:val="24"/>
        </w:rPr>
        <w:t>д. Образы персонажей, вызывающие гнев, раздражение, презрение.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 xml:space="preserve">Искусство дарит людям красоту. </w:t>
      </w:r>
      <w:r w:rsidRPr="00C06C74">
        <w:rPr>
          <w:rFonts w:ascii="Times New Roman" w:hAnsi="Times New Roman"/>
          <w:color w:val="auto"/>
          <w:sz w:val="24"/>
          <w:szCs w:val="24"/>
        </w:rPr>
        <w:t>Искусство вокруг нас сегодня. Использование различных художественных матери</w:t>
      </w:r>
      <w:r w:rsidRPr="00C06C74">
        <w:rPr>
          <w:rFonts w:ascii="Times New Roman" w:hAnsi="Times New Roman"/>
          <w:color w:val="auto"/>
          <w:spacing w:val="2"/>
          <w:sz w:val="24"/>
          <w:szCs w:val="24"/>
        </w:rPr>
        <w:t xml:space="preserve">алов и средств для создания проектов красивых, удобных </w:t>
      </w:r>
      <w:r w:rsidRPr="00C06C74">
        <w:rPr>
          <w:rFonts w:ascii="Times New Roman" w:hAnsi="Times New Roman"/>
          <w:color w:val="auto"/>
          <w:sz w:val="24"/>
          <w:szCs w:val="24"/>
        </w:rPr>
        <w:t>и выразительных предметов быта, видов транспорта. Пред</w:t>
      </w:r>
      <w:r w:rsidRPr="00C06C74">
        <w:rPr>
          <w:rFonts w:ascii="Times New Roman" w:hAnsi="Times New Roman"/>
          <w:color w:val="auto"/>
          <w:spacing w:val="2"/>
          <w:sz w:val="24"/>
          <w:szCs w:val="24"/>
        </w:rPr>
        <w:t xml:space="preserve">ставление о роли изобразительных (пластических) искусств </w:t>
      </w:r>
      <w:r w:rsidRPr="00C06C74">
        <w:rPr>
          <w:rFonts w:ascii="Times New Roman" w:hAnsi="Times New Roman"/>
          <w:color w:val="auto"/>
          <w:sz w:val="24"/>
          <w:szCs w:val="24"/>
        </w:rPr>
        <w:t>в повседневной жизни человека, в организации его матери</w:t>
      </w:r>
      <w:r w:rsidRPr="00C06C74">
        <w:rPr>
          <w:rFonts w:ascii="Times New Roman" w:hAnsi="Times New Roman"/>
          <w:color w:val="auto"/>
          <w:spacing w:val="2"/>
          <w:sz w:val="24"/>
          <w:szCs w:val="24"/>
        </w:rPr>
        <w:t xml:space="preserve">ального окружения. Отражение в пластических искусствах </w:t>
      </w:r>
      <w:r w:rsidRPr="00C06C74">
        <w:rPr>
          <w:rFonts w:ascii="Times New Roman" w:hAnsi="Times New Roman"/>
          <w:color w:val="auto"/>
          <w:sz w:val="24"/>
          <w:szCs w:val="24"/>
        </w:rPr>
        <w:t xml:space="preserve">природных, географических условий, традиций, религиозных </w:t>
      </w:r>
      <w:r w:rsidRPr="00C06C74">
        <w:rPr>
          <w:rFonts w:ascii="Times New Roman" w:hAnsi="Times New Roman"/>
          <w:color w:val="auto"/>
          <w:spacing w:val="2"/>
          <w:sz w:val="24"/>
          <w:szCs w:val="24"/>
        </w:rPr>
        <w:t>верований разных народов (на примере изобразительного</w:t>
      </w:r>
      <w:r w:rsidRPr="00C06C74">
        <w:rPr>
          <w:rFonts w:ascii="Times New Roman" w:hAnsi="Times New Roman"/>
          <w:color w:val="auto"/>
          <w:spacing w:val="-2"/>
          <w:sz w:val="24"/>
          <w:szCs w:val="24"/>
        </w:rPr>
        <w:t xml:space="preserve">и декоративно­прикладного искусства народов России). Жанр </w:t>
      </w:r>
      <w:r w:rsidRPr="00C06C74">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Опыт художественно­творческой деятельности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Освоение основ рисунка, живописи, скульптуры, деко</w:t>
      </w:r>
      <w:r w:rsidRPr="00C06C74">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Овладение основами художественной грамоты: компози</w:t>
      </w:r>
      <w:r w:rsidRPr="00C06C74">
        <w:rPr>
          <w:rFonts w:ascii="Times New Roman" w:hAnsi="Times New Roman"/>
          <w:color w:val="auto"/>
          <w:sz w:val="24"/>
          <w:szCs w:val="24"/>
        </w:rPr>
        <w:t>цией, формой, ритмом, линией, цветом, объ</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мом, фактурой. </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Выбор и применение выразительных средств для реали</w:t>
      </w:r>
      <w:r w:rsidRPr="00C06C74">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 xml:space="preserve">Передача настроения в творческой работе с помощью цвета, </w:t>
      </w:r>
      <w:r w:rsidRPr="00C06C74">
        <w:rPr>
          <w:rFonts w:ascii="Times New Roman" w:hAnsi="Times New Roman"/>
          <w:iCs/>
          <w:color w:val="auto"/>
          <w:sz w:val="24"/>
          <w:szCs w:val="24"/>
        </w:rPr>
        <w:t>тона</w:t>
      </w:r>
      <w:r w:rsidRPr="00C06C74">
        <w:rPr>
          <w:rFonts w:ascii="Times New Roman" w:hAnsi="Times New Roman"/>
          <w:color w:val="auto"/>
          <w:sz w:val="24"/>
          <w:szCs w:val="24"/>
        </w:rPr>
        <w:t>, композиции, пространства, линии, штриха, пятна, объ</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ма, </w:t>
      </w:r>
      <w:r w:rsidRPr="00C06C74">
        <w:rPr>
          <w:rFonts w:ascii="Times New Roman" w:hAnsi="Times New Roman"/>
          <w:iCs/>
          <w:color w:val="auto"/>
          <w:sz w:val="24"/>
          <w:szCs w:val="24"/>
        </w:rPr>
        <w:t>фактуры материала</w:t>
      </w:r>
      <w:r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Использование в индивидуальной и коллективной дея</w:t>
      </w:r>
      <w:r w:rsidRPr="00C06C74">
        <w:rPr>
          <w:rFonts w:ascii="Times New Roman" w:hAnsi="Times New Roman"/>
          <w:color w:val="auto"/>
          <w:sz w:val="24"/>
          <w:szCs w:val="24"/>
        </w:rPr>
        <w:t xml:space="preserve">тельности различных художественных техник и материалов: </w:t>
      </w:r>
      <w:r w:rsidRPr="00C06C74">
        <w:rPr>
          <w:rFonts w:ascii="Times New Roman" w:hAnsi="Times New Roman"/>
          <w:iCs/>
          <w:color w:val="auto"/>
          <w:spacing w:val="2"/>
          <w:sz w:val="24"/>
          <w:szCs w:val="24"/>
        </w:rPr>
        <w:t>коллажа</w:t>
      </w:r>
      <w:r w:rsidRPr="00C06C74">
        <w:rPr>
          <w:rFonts w:ascii="Times New Roman" w:hAnsi="Times New Roman"/>
          <w:color w:val="auto"/>
          <w:spacing w:val="2"/>
          <w:sz w:val="24"/>
          <w:szCs w:val="24"/>
        </w:rPr>
        <w:t xml:space="preserve">, </w:t>
      </w:r>
      <w:r w:rsidRPr="00C06C74">
        <w:rPr>
          <w:rFonts w:ascii="Times New Roman" w:hAnsi="Times New Roman"/>
          <w:iCs/>
          <w:color w:val="auto"/>
          <w:spacing w:val="2"/>
          <w:sz w:val="24"/>
          <w:szCs w:val="24"/>
        </w:rPr>
        <w:t>граттажа</w:t>
      </w:r>
      <w:r w:rsidRPr="00C06C74">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мки, бумажной пластики, гуаши, акварели, </w:t>
      </w:r>
      <w:r w:rsidRPr="00C06C74">
        <w:rPr>
          <w:rFonts w:ascii="Times New Roman" w:hAnsi="Times New Roman"/>
          <w:iCs/>
          <w:color w:val="auto"/>
          <w:spacing w:val="2"/>
          <w:sz w:val="24"/>
          <w:szCs w:val="24"/>
        </w:rPr>
        <w:t>пастели</w:t>
      </w:r>
      <w:r w:rsidRPr="00C06C74">
        <w:rPr>
          <w:rFonts w:ascii="Times New Roman" w:hAnsi="Times New Roman"/>
          <w:color w:val="auto"/>
          <w:spacing w:val="2"/>
          <w:sz w:val="24"/>
          <w:szCs w:val="24"/>
        </w:rPr>
        <w:t xml:space="preserve">, </w:t>
      </w:r>
      <w:r w:rsidRPr="00C06C74">
        <w:rPr>
          <w:rFonts w:ascii="Times New Roman" w:hAnsi="Times New Roman"/>
          <w:iCs/>
          <w:color w:val="auto"/>
          <w:spacing w:val="2"/>
          <w:sz w:val="24"/>
          <w:szCs w:val="24"/>
        </w:rPr>
        <w:t>восковых</w:t>
      </w:r>
      <w:r w:rsidRPr="00C06C74">
        <w:rPr>
          <w:rFonts w:ascii="Times New Roman" w:hAnsi="Times New Roman"/>
          <w:iCs/>
          <w:color w:val="auto"/>
          <w:sz w:val="24"/>
          <w:szCs w:val="24"/>
        </w:rPr>
        <w:t xml:space="preserve"> мелков</w:t>
      </w:r>
      <w:r w:rsidRPr="00C06C74">
        <w:rPr>
          <w:rFonts w:ascii="Times New Roman" w:hAnsi="Times New Roman"/>
          <w:color w:val="auto"/>
          <w:sz w:val="24"/>
          <w:szCs w:val="24"/>
        </w:rPr>
        <w:t xml:space="preserve">, </w:t>
      </w:r>
      <w:r w:rsidRPr="00C06C74">
        <w:rPr>
          <w:rFonts w:ascii="Times New Roman" w:hAnsi="Times New Roman"/>
          <w:iCs/>
          <w:color w:val="auto"/>
          <w:sz w:val="24"/>
          <w:szCs w:val="24"/>
        </w:rPr>
        <w:t>туши</w:t>
      </w:r>
      <w:r w:rsidRPr="00C06C74">
        <w:rPr>
          <w:rFonts w:ascii="Times New Roman" w:hAnsi="Times New Roman"/>
          <w:color w:val="auto"/>
          <w:sz w:val="24"/>
          <w:szCs w:val="24"/>
        </w:rPr>
        <w:t xml:space="preserve">, карандаша, фломастеров, </w:t>
      </w:r>
      <w:r w:rsidRPr="00C06C74">
        <w:rPr>
          <w:rFonts w:ascii="Times New Roman" w:hAnsi="Times New Roman"/>
          <w:iCs/>
          <w:color w:val="auto"/>
          <w:sz w:val="24"/>
          <w:szCs w:val="24"/>
        </w:rPr>
        <w:t>пластилина</w:t>
      </w:r>
      <w:r w:rsidRPr="00C06C74">
        <w:rPr>
          <w:rFonts w:ascii="Times New Roman" w:hAnsi="Times New Roman"/>
          <w:color w:val="auto"/>
          <w:sz w:val="24"/>
          <w:szCs w:val="24"/>
        </w:rPr>
        <w:t xml:space="preserve">, </w:t>
      </w:r>
      <w:r w:rsidRPr="00C06C74">
        <w:rPr>
          <w:rFonts w:ascii="Times New Roman" w:hAnsi="Times New Roman"/>
          <w:iCs/>
          <w:color w:val="auto"/>
          <w:sz w:val="24"/>
          <w:szCs w:val="24"/>
        </w:rPr>
        <w:t>глины</w:t>
      </w:r>
      <w:r w:rsidRPr="00C06C74">
        <w:rPr>
          <w:rFonts w:ascii="Times New Roman" w:hAnsi="Times New Roman"/>
          <w:color w:val="auto"/>
          <w:sz w:val="24"/>
          <w:szCs w:val="24"/>
        </w:rPr>
        <w:t>, подручных и природных материалов.</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pacing w:val="-2"/>
          <w:sz w:val="24"/>
          <w:szCs w:val="24"/>
        </w:rPr>
        <w:t xml:space="preserve">Участие в обсуждении содержания и выразительных средств </w:t>
      </w:r>
      <w:r w:rsidRPr="00C06C74">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3F7807" w:rsidRPr="00C06C74" w:rsidRDefault="003F7807" w:rsidP="00DB2154">
      <w:pPr>
        <w:pStyle w:val="a3"/>
        <w:spacing w:line="240" w:lineRule="auto"/>
        <w:ind w:firstLine="454"/>
        <w:rPr>
          <w:rFonts w:ascii="Times New Roman" w:hAnsi="Times New Roman"/>
          <w:color w:val="auto"/>
          <w:sz w:val="24"/>
          <w:szCs w:val="24"/>
        </w:rPr>
      </w:pPr>
    </w:p>
    <w:p w:rsidR="00653A76" w:rsidRPr="00C06C74" w:rsidRDefault="00653A76" w:rsidP="00442E87">
      <w:pPr>
        <w:pStyle w:val="afd"/>
        <w:numPr>
          <w:ilvl w:val="3"/>
          <w:numId w:val="89"/>
        </w:numPr>
        <w:spacing w:line="240" w:lineRule="auto"/>
        <w:ind w:left="0" w:firstLine="0"/>
        <w:rPr>
          <w:sz w:val="24"/>
        </w:rPr>
      </w:pPr>
      <w:bookmarkStart w:id="171" w:name="_Toc288394092"/>
      <w:bookmarkStart w:id="172" w:name="_Toc288410559"/>
      <w:bookmarkStart w:id="173" w:name="_Toc288410688"/>
      <w:bookmarkStart w:id="174" w:name="_Toc424564336"/>
      <w:r w:rsidRPr="00C06C74">
        <w:rPr>
          <w:sz w:val="24"/>
        </w:rPr>
        <w:t>Музыка</w:t>
      </w:r>
      <w:bookmarkEnd w:id="171"/>
      <w:bookmarkEnd w:id="172"/>
      <w:bookmarkEnd w:id="173"/>
      <w:bookmarkEnd w:id="174"/>
    </w:p>
    <w:p w:rsidR="00BF0EAD" w:rsidRPr="00C06C74" w:rsidRDefault="00BF0EAD" w:rsidP="00DB2154">
      <w:pPr>
        <w:ind w:firstLine="709"/>
        <w:contextualSpacing/>
        <w:jc w:val="both"/>
        <w:rPr>
          <w:b/>
          <w:lang w:eastAsia="en-US"/>
        </w:rPr>
      </w:pPr>
      <w:r w:rsidRPr="00C06C74">
        <w:rPr>
          <w:b/>
          <w:lang w:eastAsia="en-US"/>
        </w:rPr>
        <w:t>2 класс</w:t>
      </w:r>
    </w:p>
    <w:p w:rsidR="00BF0EAD" w:rsidRPr="00C06C74" w:rsidRDefault="00BF0EAD" w:rsidP="00DB2154">
      <w:pPr>
        <w:ind w:firstLine="709"/>
        <w:contextualSpacing/>
        <w:jc w:val="both"/>
        <w:rPr>
          <w:b/>
          <w:lang w:eastAsia="en-US"/>
        </w:rPr>
      </w:pPr>
      <w:r w:rsidRPr="00C06C74">
        <w:rPr>
          <w:b/>
          <w:lang w:eastAsia="en-US"/>
        </w:rPr>
        <w:t xml:space="preserve">Народное музыкальное искусство. Традиции и обряды </w:t>
      </w:r>
    </w:p>
    <w:p w:rsidR="00BF0EAD" w:rsidRPr="00C06C74" w:rsidRDefault="00BF0EAD" w:rsidP="00DB2154">
      <w:pPr>
        <w:ind w:firstLine="709"/>
        <w:contextualSpacing/>
        <w:jc w:val="both"/>
        <w:rPr>
          <w:lang w:eastAsia="en-US"/>
        </w:rPr>
      </w:pPr>
      <w:r w:rsidRPr="00C06C74">
        <w:rPr>
          <w:lang w:eastAsia="en-US"/>
        </w:rPr>
        <w:t>Музыкальный фольклор. Народные игры. Народные инструменты. Годовой круг календарных праздников</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Музыкально-игровая деятельность</w:t>
      </w:r>
      <w:r w:rsidRPr="00C06C74">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C06C74">
        <w:rPr>
          <w:rFonts w:eastAsia="SimSun"/>
          <w:kern w:val="2"/>
          <w:lang w:eastAsia="hi-IN" w:bidi="hi-IN"/>
        </w:rPr>
        <w:t xml:space="preserve">риобщение детей к игровой традиционной народной культуре: </w:t>
      </w:r>
      <w:r w:rsidRPr="00C06C74">
        <w:rPr>
          <w:lang w:eastAsia="en-US"/>
        </w:rPr>
        <w:t xml:space="preserve">народные игры с музыкальным сопровождением. Примеры: </w:t>
      </w:r>
      <w:r w:rsidRPr="00C06C74">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C06C74" w:rsidRDefault="00BF0EAD" w:rsidP="00DB2154">
      <w:pPr>
        <w:ind w:firstLine="709"/>
        <w:contextualSpacing/>
        <w:jc w:val="both"/>
        <w:rPr>
          <w:lang w:eastAsia="en-US"/>
        </w:rPr>
      </w:pPr>
      <w:r w:rsidRPr="00C06C74">
        <w:rPr>
          <w:b/>
          <w:lang w:eastAsia="en-US"/>
        </w:rPr>
        <w:t>Игра на народных инструментах</w:t>
      </w:r>
      <w:r w:rsidRPr="00C06C74">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C06C74" w:rsidRDefault="00BF0EAD" w:rsidP="00DB2154">
      <w:pPr>
        <w:ind w:firstLine="709"/>
        <w:contextualSpacing/>
        <w:jc w:val="both"/>
        <w:rPr>
          <w:lang w:eastAsia="en-US"/>
        </w:rPr>
      </w:pPr>
      <w:r w:rsidRPr="00C06C74">
        <w:rPr>
          <w:b/>
          <w:lang w:eastAsia="en-US"/>
        </w:rPr>
        <w:t>Слушание произведений в исполнении фольклорных коллективов</w:t>
      </w:r>
      <w:r w:rsidRPr="00C06C74">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w:t>
      </w:r>
    </w:p>
    <w:p w:rsidR="00BF0EAD" w:rsidRPr="00C06C74" w:rsidRDefault="00BF0EAD" w:rsidP="00DB2154">
      <w:pPr>
        <w:ind w:firstLine="709"/>
        <w:jc w:val="both"/>
        <w:rPr>
          <w:b/>
          <w:lang w:eastAsia="en-US"/>
        </w:rPr>
      </w:pPr>
      <w:r w:rsidRPr="00C06C74">
        <w:rPr>
          <w:b/>
          <w:lang w:eastAsia="en-US"/>
        </w:rPr>
        <w:t>Широка страна моя родная</w:t>
      </w:r>
    </w:p>
    <w:p w:rsidR="00BF0EAD" w:rsidRPr="00C06C74" w:rsidRDefault="00BF0EAD" w:rsidP="00DB2154">
      <w:pPr>
        <w:ind w:firstLine="709"/>
        <w:jc w:val="both"/>
        <w:rPr>
          <w:lang w:eastAsia="en-US"/>
        </w:rPr>
      </w:pPr>
      <w:r w:rsidRPr="00C06C74">
        <w:rPr>
          <w:lang w:eastAsia="en-US"/>
        </w:rPr>
        <w:t>Государственные символы России (герб, флаг, гимн). Гимн – главная песня народов нашей страны. Гимн Российской Федерации.</w:t>
      </w:r>
    </w:p>
    <w:p w:rsidR="00BF0EAD" w:rsidRPr="00C06C74" w:rsidRDefault="00BF0EAD" w:rsidP="00DB2154">
      <w:pPr>
        <w:ind w:firstLine="709"/>
        <w:jc w:val="both"/>
        <w:rPr>
          <w:lang w:eastAsia="en-US"/>
        </w:rPr>
      </w:pPr>
      <w:r w:rsidRPr="00C06C74">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Разучивание и исполнение Гимна Российской Федерации. Исполнение гимна своей республики, города, школы</w:t>
      </w:r>
      <w:r w:rsidRPr="00C06C74">
        <w:rPr>
          <w:lang w:eastAsia="en-US"/>
        </w:rPr>
        <w:t>. Применение знаний о способах и приемах выразительного пения.</w:t>
      </w:r>
    </w:p>
    <w:p w:rsidR="00BF0EAD" w:rsidRPr="00C06C74" w:rsidRDefault="00BF0EAD" w:rsidP="00DB2154">
      <w:pPr>
        <w:ind w:firstLine="709"/>
        <w:contextualSpacing/>
        <w:jc w:val="both"/>
        <w:rPr>
          <w:lang w:eastAsia="en-US"/>
        </w:rPr>
      </w:pPr>
      <w:r w:rsidRPr="00C06C74">
        <w:rPr>
          <w:b/>
          <w:lang w:eastAsia="en-US"/>
        </w:rPr>
        <w:t>Слушание музыки отечественных композиторов. Элементарный анализ особенностей мелодии.</w:t>
      </w:r>
      <w:r w:rsidRPr="00C06C74">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C06C74" w:rsidRDefault="00BF0EAD" w:rsidP="00DB2154">
      <w:pPr>
        <w:ind w:firstLine="709"/>
        <w:jc w:val="both"/>
        <w:rPr>
          <w:i/>
          <w:lang w:eastAsia="en-US"/>
        </w:rPr>
      </w:pPr>
      <w:r w:rsidRPr="00C06C74">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C06C74" w:rsidRDefault="00BF0EAD" w:rsidP="00DB2154">
      <w:pPr>
        <w:ind w:firstLine="709"/>
        <w:jc w:val="both"/>
        <w:rPr>
          <w:lang w:eastAsia="en-US"/>
        </w:rPr>
      </w:pPr>
      <w:r w:rsidRPr="00C06C74">
        <w:rPr>
          <w:b/>
          <w:lang w:eastAsia="en-US"/>
        </w:rPr>
        <w:t>Игра на элементарных музыкальных инструментах в ансамбле</w:t>
      </w:r>
      <w:r w:rsidRPr="00C06C74">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C06C74" w:rsidRDefault="00BF0EAD" w:rsidP="00DB2154">
      <w:pPr>
        <w:ind w:firstLine="709"/>
        <w:jc w:val="both"/>
        <w:rPr>
          <w:b/>
          <w:lang w:eastAsia="en-US"/>
        </w:rPr>
      </w:pPr>
      <w:r w:rsidRPr="00C06C74">
        <w:rPr>
          <w:b/>
          <w:lang w:eastAsia="en-US"/>
        </w:rPr>
        <w:t>Музыкальное время и его особенности</w:t>
      </w:r>
    </w:p>
    <w:p w:rsidR="00BF0EAD" w:rsidRPr="00C06C74" w:rsidRDefault="00BF0EAD" w:rsidP="00DB2154">
      <w:pPr>
        <w:ind w:firstLine="709"/>
        <w:jc w:val="both"/>
        <w:rPr>
          <w:lang w:eastAsia="en-US"/>
        </w:rPr>
      </w:pPr>
      <w:r w:rsidRPr="00C06C74">
        <w:rPr>
          <w:lang w:eastAsia="en-US"/>
        </w:rPr>
        <w:t xml:space="preserve">Метроритм. Длительности и паузы в простых ритмических рисунках. Ритмоформулы. Такт. Размер. </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b/>
          <w:lang w:eastAsia="en-US"/>
        </w:rPr>
        <w:t>Игровые дидактические упражнения с использованием наглядного материала.</w:t>
      </w:r>
      <w:r w:rsidRPr="00C06C74">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C06C74" w:rsidRDefault="00BF0EAD" w:rsidP="00DB2154">
      <w:pPr>
        <w:ind w:firstLine="709"/>
        <w:jc w:val="both"/>
        <w:rPr>
          <w:lang w:eastAsia="en-US"/>
        </w:rPr>
      </w:pPr>
      <w:r w:rsidRPr="00C06C74">
        <w:rPr>
          <w:b/>
          <w:lang w:eastAsia="en-US"/>
        </w:rPr>
        <w:t>Ритмические игры.</w:t>
      </w:r>
      <w:r w:rsidRPr="00C06C74">
        <w:rPr>
          <w:lang w:eastAsia="en-US"/>
        </w:rPr>
        <w:t xml:space="preserve"> Ритмические «паззлы», ритмическая эстафета, ритмическое эхо, простые ритмические каноны. </w:t>
      </w:r>
    </w:p>
    <w:p w:rsidR="00BF0EAD" w:rsidRPr="00C06C74" w:rsidRDefault="00BF0EAD" w:rsidP="00DB2154">
      <w:pPr>
        <w:ind w:firstLine="709"/>
        <w:contextualSpacing/>
        <w:jc w:val="both"/>
        <w:rPr>
          <w:lang w:eastAsia="en-US"/>
        </w:rPr>
      </w:pPr>
      <w:r w:rsidRPr="00C06C74">
        <w:rPr>
          <w:b/>
          <w:lang w:eastAsia="en-US"/>
        </w:rPr>
        <w:t>Игра на элементарных музыкальных инструментах в ансамбле</w:t>
      </w:r>
      <w:r w:rsidRPr="00C06C74">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C06C74" w:rsidRDefault="00BF0EAD" w:rsidP="00DB2154">
      <w:pPr>
        <w:ind w:firstLine="709"/>
        <w:contextualSpacing/>
        <w:jc w:val="both"/>
        <w:rPr>
          <w:lang w:eastAsia="en-US"/>
        </w:rPr>
      </w:pPr>
      <w:r w:rsidRPr="00C06C74">
        <w:rPr>
          <w:b/>
          <w:lang w:eastAsia="en-US"/>
        </w:rPr>
        <w:t>Разучивание и исполнение хоровых и инструментальных произведений</w:t>
      </w:r>
      <w:r w:rsidRPr="00C06C74">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06C74" w:rsidRDefault="00BF0EAD" w:rsidP="00DB2154">
      <w:pPr>
        <w:ind w:firstLine="709"/>
        <w:jc w:val="both"/>
        <w:rPr>
          <w:lang w:eastAsia="en-US"/>
        </w:rPr>
      </w:pPr>
      <w:r w:rsidRPr="00C06C74">
        <w:rPr>
          <w:b/>
          <w:lang w:eastAsia="en-US"/>
        </w:rPr>
        <w:t>Музыкальная грамота</w:t>
      </w:r>
    </w:p>
    <w:p w:rsidR="00BF0EAD" w:rsidRPr="00C06C74" w:rsidRDefault="00BF0EAD" w:rsidP="00DB2154">
      <w:pPr>
        <w:ind w:firstLine="709"/>
        <w:jc w:val="both"/>
        <w:rPr>
          <w:lang w:eastAsia="en-US"/>
        </w:rPr>
      </w:pPr>
      <w:r w:rsidRPr="00C06C74">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b/>
          <w:lang w:eastAsia="en-US"/>
        </w:rPr>
        <w:t>Чтение нотной записи</w:t>
      </w:r>
      <w:r w:rsidRPr="00C06C74">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C06C74" w:rsidRDefault="00BF0EAD" w:rsidP="00DB2154">
      <w:pPr>
        <w:ind w:firstLine="709"/>
        <w:jc w:val="both"/>
        <w:rPr>
          <w:lang w:eastAsia="en-US"/>
        </w:rPr>
      </w:pPr>
      <w:r w:rsidRPr="00C06C74">
        <w:rPr>
          <w:b/>
          <w:lang w:eastAsia="en-US"/>
        </w:rPr>
        <w:t xml:space="preserve">Игровые дидактические упражнения с использованием наглядного материала. </w:t>
      </w:r>
      <w:r w:rsidRPr="00C06C74">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C06C74" w:rsidRDefault="00BF0EAD" w:rsidP="00DB2154">
      <w:pPr>
        <w:ind w:firstLine="709"/>
        <w:jc w:val="both"/>
        <w:rPr>
          <w:lang w:eastAsia="en-US"/>
        </w:rPr>
      </w:pPr>
      <w:r w:rsidRPr="00C06C74">
        <w:rPr>
          <w:b/>
          <w:lang w:eastAsia="en-US"/>
        </w:rPr>
        <w:t>Пение мелодических интервалов</w:t>
      </w:r>
      <w:r w:rsidRPr="00C06C74">
        <w:rPr>
          <w:lang w:eastAsia="en-US"/>
        </w:rPr>
        <w:t xml:space="preserve"> с использованием ручных знаков.</w:t>
      </w:r>
    </w:p>
    <w:p w:rsidR="00BF0EAD" w:rsidRPr="00C06C74" w:rsidRDefault="00BF0EAD" w:rsidP="00DB2154">
      <w:pPr>
        <w:ind w:firstLine="709"/>
        <w:jc w:val="both"/>
        <w:rPr>
          <w:lang w:eastAsia="en-US"/>
        </w:rPr>
      </w:pPr>
      <w:r w:rsidRPr="00C06C74">
        <w:rPr>
          <w:b/>
          <w:lang w:eastAsia="en-US"/>
        </w:rPr>
        <w:t>Прослушивание и узнавание</w:t>
      </w:r>
      <w:r w:rsidRPr="00C06C74">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06C74" w:rsidRDefault="00BF0EAD" w:rsidP="00DB2154">
      <w:pPr>
        <w:ind w:firstLine="709"/>
        <w:contextualSpacing/>
        <w:jc w:val="both"/>
        <w:rPr>
          <w:lang w:eastAsia="en-US"/>
        </w:rPr>
      </w:pPr>
      <w:r w:rsidRPr="00C06C74">
        <w:rPr>
          <w:b/>
          <w:lang w:eastAsia="en-US"/>
        </w:rPr>
        <w:t>Игра на элементарных музыкальных инструментах в ансамбле.</w:t>
      </w:r>
      <w:r w:rsidRPr="00C06C74">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C06C74" w:rsidRDefault="00BF0EAD" w:rsidP="00DB2154">
      <w:pPr>
        <w:ind w:firstLine="709"/>
        <w:jc w:val="both"/>
        <w:rPr>
          <w:b/>
          <w:lang w:eastAsia="en-US"/>
        </w:rPr>
      </w:pPr>
      <w:r w:rsidRPr="00C06C74">
        <w:rPr>
          <w:b/>
          <w:lang w:eastAsia="en-US"/>
        </w:rPr>
        <w:t xml:space="preserve"> «Музыкальный конструктор»</w:t>
      </w:r>
    </w:p>
    <w:p w:rsidR="00BF0EAD" w:rsidRPr="00C06C74" w:rsidRDefault="00BF0EAD" w:rsidP="00DB2154">
      <w:pPr>
        <w:ind w:firstLine="709"/>
        <w:jc w:val="both"/>
        <w:rPr>
          <w:lang w:eastAsia="en-US"/>
        </w:rPr>
      </w:pPr>
      <w:r w:rsidRPr="00C06C74">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Слушание музыкальных произведений</w:t>
      </w:r>
      <w:r w:rsidRPr="00C06C74">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C06C74" w:rsidRDefault="00BF0EAD" w:rsidP="00DB2154">
      <w:pPr>
        <w:ind w:firstLine="709"/>
        <w:contextualSpacing/>
        <w:jc w:val="both"/>
        <w:rPr>
          <w:lang w:eastAsia="en-US"/>
        </w:rPr>
      </w:pPr>
      <w:r w:rsidRPr="00C06C74">
        <w:rPr>
          <w:b/>
          <w:lang w:eastAsia="en-US"/>
        </w:rPr>
        <w:t xml:space="preserve">Игра на элементарных музыкальных инструментах в ансамбле. </w:t>
      </w:r>
      <w:r w:rsidRPr="00C06C74">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C06C74" w:rsidRDefault="00BF0EAD" w:rsidP="00DB2154">
      <w:pPr>
        <w:ind w:firstLine="709"/>
        <w:jc w:val="both"/>
        <w:rPr>
          <w:lang w:eastAsia="en-US"/>
        </w:rPr>
      </w:pPr>
      <w:r w:rsidRPr="00C06C74">
        <w:rPr>
          <w:b/>
          <w:lang w:eastAsia="en-US"/>
        </w:rPr>
        <w:t>Сочинение простейших мелодий</w:t>
      </w:r>
      <w:r w:rsidRPr="00C06C74">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C06C74" w:rsidRDefault="00BF0EAD" w:rsidP="00DB2154">
      <w:pPr>
        <w:ind w:firstLine="709"/>
        <w:jc w:val="both"/>
        <w:rPr>
          <w:lang w:eastAsia="en-US"/>
        </w:rPr>
      </w:pPr>
      <w:r w:rsidRPr="00C06C74">
        <w:rPr>
          <w:b/>
          <w:lang w:eastAsia="en-US"/>
        </w:rPr>
        <w:t>Исполнение песен</w:t>
      </w:r>
      <w:r w:rsidRPr="00C06C74">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C06C74" w:rsidRDefault="00BF0EAD" w:rsidP="00DB2154">
      <w:pPr>
        <w:ind w:firstLine="709"/>
        <w:jc w:val="both"/>
        <w:rPr>
          <w:b/>
          <w:lang w:eastAsia="en-US"/>
        </w:rPr>
      </w:pPr>
      <w:r w:rsidRPr="00C06C74">
        <w:rPr>
          <w:b/>
          <w:lang w:eastAsia="en-US"/>
        </w:rPr>
        <w:t>Жанровое разнообразие в музыке</w:t>
      </w:r>
    </w:p>
    <w:p w:rsidR="00BF0EAD" w:rsidRPr="00C06C74" w:rsidRDefault="00BF0EAD" w:rsidP="00DB2154">
      <w:pPr>
        <w:ind w:firstLine="709"/>
        <w:jc w:val="both"/>
        <w:rPr>
          <w:lang w:eastAsia="en-US"/>
        </w:rPr>
      </w:pPr>
      <w:r w:rsidRPr="00C06C74">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Слушание классических музыкальных произведений с определением их жанровой основы.</w:t>
      </w:r>
      <w:r w:rsidRPr="00C06C74">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06C74" w:rsidRDefault="00BF0EAD" w:rsidP="00DB2154">
      <w:pPr>
        <w:ind w:firstLine="709"/>
        <w:contextualSpacing/>
        <w:jc w:val="both"/>
        <w:rPr>
          <w:lang w:eastAsia="en-US"/>
        </w:rPr>
      </w:pPr>
      <w:r w:rsidRPr="00C06C74">
        <w:rPr>
          <w:b/>
          <w:lang w:eastAsia="en-US"/>
        </w:rPr>
        <w:t>Пластическое интонирование</w:t>
      </w:r>
      <w:r w:rsidRPr="00C06C74">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C06C74" w:rsidRDefault="00BF0EAD" w:rsidP="00DB2154">
      <w:pPr>
        <w:ind w:firstLine="709"/>
        <w:contextualSpacing/>
        <w:jc w:val="both"/>
        <w:rPr>
          <w:lang w:eastAsia="en-US"/>
        </w:rPr>
      </w:pPr>
      <w:r w:rsidRPr="00C06C74">
        <w:rPr>
          <w:b/>
          <w:lang w:eastAsia="en-US"/>
        </w:rPr>
        <w:t>Создание презентации</w:t>
      </w:r>
      <w:r w:rsidRPr="00C06C74">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C06C74" w:rsidRDefault="00BF0EAD" w:rsidP="00DB2154">
      <w:pPr>
        <w:ind w:firstLine="709"/>
        <w:contextualSpacing/>
        <w:jc w:val="both"/>
        <w:rPr>
          <w:lang w:eastAsia="en-US"/>
        </w:rPr>
      </w:pPr>
      <w:r w:rsidRPr="00C06C74">
        <w:rPr>
          <w:b/>
          <w:lang w:eastAsia="en-US"/>
        </w:rPr>
        <w:t>Исполнение песен</w:t>
      </w:r>
      <w:r w:rsidRPr="00C06C74">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C06C74" w:rsidRDefault="00BF0EAD" w:rsidP="00DB2154">
      <w:pPr>
        <w:ind w:firstLine="709"/>
        <w:contextualSpacing/>
        <w:jc w:val="both"/>
        <w:rPr>
          <w:lang w:eastAsia="en-US"/>
        </w:rPr>
      </w:pPr>
      <w:r w:rsidRPr="00C06C74">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C06C74" w:rsidRDefault="00BF0EAD" w:rsidP="00DB2154">
      <w:pPr>
        <w:ind w:firstLine="709"/>
        <w:jc w:val="both"/>
        <w:rPr>
          <w:b/>
          <w:lang w:eastAsia="en-US"/>
        </w:rPr>
      </w:pPr>
      <w:r w:rsidRPr="00C06C74">
        <w:rPr>
          <w:b/>
          <w:lang w:eastAsia="en-US"/>
        </w:rPr>
        <w:t>Я – артист</w:t>
      </w:r>
    </w:p>
    <w:p w:rsidR="00BF0EAD" w:rsidRPr="00C06C74" w:rsidRDefault="00BF0EAD" w:rsidP="00DB2154">
      <w:pPr>
        <w:ind w:firstLine="709"/>
        <w:jc w:val="both"/>
        <w:rPr>
          <w:lang w:eastAsia="en-US"/>
        </w:rPr>
      </w:pPr>
      <w:r w:rsidRPr="00C06C74">
        <w:rPr>
          <w:lang w:eastAsia="en-US"/>
        </w:rPr>
        <w:t xml:space="preserve">Сольное и ансамблевое музицирование (вокальное и инструментальное). Творческое соревнование. </w:t>
      </w:r>
    </w:p>
    <w:p w:rsidR="00BF0EAD" w:rsidRPr="00C06C74" w:rsidRDefault="00BF0EAD" w:rsidP="00DB2154">
      <w:pPr>
        <w:ind w:firstLine="709"/>
        <w:jc w:val="both"/>
        <w:rPr>
          <w:lang w:eastAsia="en-US"/>
        </w:rPr>
      </w:pPr>
      <w:r w:rsidRPr="00C06C74">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b/>
          <w:lang w:eastAsia="en-US"/>
        </w:rPr>
        <w:t>Исполнение пройденных хоровых и инструментальных произведений</w:t>
      </w:r>
      <w:r w:rsidRPr="00C06C74">
        <w:rPr>
          <w:lang w:eastAsia="en-US"/>
        </w:rPr>
        <w:t xml:space="preserve"> в школьных мероприятиях, посвященных праздникам, торжественным событиям. </w:t>
      </w:r>
    </w:p>
    <w:p w:rsidR="00BF0EAD" w:rsidRPr="00C06C74" w:rsidRDefault="00BF0EAD" w:rsidP="00DB2154">
      <w:pPr>
        <w:ind w:firstLine="709"/>
        <w:jc w:val="both"/>
        <w:rPr>
          <w:lang w:eastAsia="en-US"/>
        </w:rPr>
      </w:pPr>
      <w:r w:rsidRPr="00C06C74">
        <w:rPr>
          <w:b/>
          <w:lang w:eastAsia="en-US"/>
        </w:rPr>
        <w:t>Подготовка концертных программ</w:t>
      </w:r>
      <w:r w:rsidRPr="00C06C74">
        <w:rPr>
          <w:lang w:eastAsia="en-US"/>
        </w:rPr>
        <w:t xml:space="preserve">, включающих произведения для хорового и инструментального (либо совместного) музицирования. </w:t>
      </w:r>
    </w:p>
    <w:p w:rsidR="00BF0EAD" w:rsidRPr="00C06C74" w:rsidRDefault="00BF0EAD" w:rsidP="00DB2154">
      <w:pPr>
        <w:ind w:firstLine="709"/>
        <w:jc w:val="both"/>
        <w:rPr>
          <w:i/>
          <w:lang w:eastAsia="en-US"/>
        </w:rPr>
      </w:pPr>
      <w:r w:rsidRPr="00C06C74">
        <w:rPr>
          <w:i/>
          <w:lang w:eastAsia="en-US"/>
        </w:rPr>
        <w:t>Участие в школьных, региональных и всероссийских музыкально-исполнительских фестивалях, конкурсах и т.д.</w:t>
      </w:r>
    </w:p>
    <w:p w:rsidR="00BF0EAD" w:rsidRPr="00C06C74" w:rsidRDefault="00BF0EAD" w:rsidP="00DB2154">
      <w:pPr>
        <w:ind w:firstLine="709"/>
        <w:jc w:val="both"/>
        <w:rPr>
          <w:lang w:eastAsia="en-US"/>
        </w:rPr>
      </w:pPr>
      <w:r w:rsidRPr="00C06C74">
        <w:rPr>
          <w:b/>
          <w:lang w:eastAsia="en-US"/>
        </w:rPr>
        <w:t>Командные состязания</w:t>
      </w:r>
      <w:r w:rsidRPr="00C06C74">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C06C74" w:rsidRDefault="00BF0EAD" w:rsidP="00DB2154">
      <w:pPr>
        <w:ind w:firstLine="709"/>
        <w:jc w:val="both"/>
        <w:rPr>
          <w:lang w:eastAsia="en-US"/>
        </w:rPr>
      </w:pPr>
      <w:r w:rsidRPr="00C06C74">
        <w:rPr>
          <w:b/>
          <w:lang w:eastAsia="en-US"/>
        </w:rPr>
        <w:t>Игра на элементарных музыкальных инструментах в ансамбле. Совершенствование навыка импровизации</w:t>
      </w:r>
      <w:r w:rsidRPr="00C06C74">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C06C74" w:rsidRDefault="00BF0EAD" w:rsidP="00DB2154">
      <w:pPr>
        <w:ind w:firstLine="709"/>
        <w:jc w:val="both"/>
        <w:rPr>
          <w:b/>
          <w:lang w:eastAsia="en-US"/>
        </w:rPr>
      </w:pPr>
      <w:r w:rsidRPr="00C06C74">
        <w:rPr>
          <w:b/>
          <w:lang w:eastAsia="en-US"/>
        </w:rPr>
        <w:t>Музыкально-театрализованное представление</w:t>
      </w:r>
    </w:p>
    <w:p w:rsidR="00BF0EAD" w:rsidRPr="00C06C74" w:rsidRDefault="00BF0EAD" w:rsidP="00DB2154">
      <w:pPr>
        <w:ind w:firstLine="709"/>
        <w:jc w:val="both"/>
        <w:rPr>
          <w:lang w:eastAsia="en-US"/>
        </w:rPr>
      </w:pPr>
      <w:r w:rsidRPr="00C06C74">
        <w:rPr>
          <w:lang w:eastAsia="en-US"/>
        </w:rPr>
        <w:t>Музыкально-театрализованное представление как результат освоения программы во втором классе.</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C06C74" w:rsidRDefault="00BF0EAD" w:rsidP="00DB2154">
      <w:pPr>
        <w:ind w:firstLine="709"/>
        <w:jc w:val="both"/>
        <w:rPr>
          <w:b/>
          <w:lang w:eastAsia="en-US"/>
        </w:rPr>
      </w:pPr>
      <w:r w:rsidRPr="00C06C74">
        <w:rPr>
          <w:b/>
          <w:lang w:eastAsia="en-US"/>
        </w:rPr>
        <w:t>3 класс</w:t>
      </w:r>
    </w:p>
    <w:p w:rsidR="00BF0EAD" w:rsidRPr="00C06C74" w:rsidRDefault="00BF0EAD" w:rsidP="00DB2154">
      <w:pPr>
        <w:ind w:firstLine="709"/>
        <w:jc w:val="both"/>
        <w:rPr>
          <w:b/>
          <w:lang w:eastAsia="en-US"/>
        </w:rPr>
      </w:pPr>
      <w:r w:rsidRPr="00C06C74">
        <w:rPr>
          <w:b/>
          <w:lang w:eastAsia="en-US"/>
        </w:rPr>
        <w:t xml:space="preserve">Музыкальный проект «Сочиняем сказку». </w:t>
      </w:r>
    </w:p>
    <w:p w:rsidR="00BF0EAD" w:rsidRPr="00C06C74" w:rsidRDefault="00BF0EAD" w:rsidP="00DB2154">
      <w:pPr>
        <w:ind w:firstLine="709"/>
        <w:jc w:val="both"/>
        <w:rPr>
          <w:lang w:eastAsia="en-US"/>
        </w:rPr>
      </w:pPr>
      <w:r w:rsidRPr="00C06C74">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b/>
          <w:lang w:eastAsia="en-US"/>
        </w:rPr>
        <w:t>Разработка плана</w:t>
      </w:r>
      <w:r w:rsidRPr="00C06C74">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C06C74" w:rsidRDefault="00BF0EAD" w:rsidP="00DB2154">
      <w:pPr>
        <w:ind w:firstLine="709"/>
        <w:jc w:val="both"/>
        <w:rPr>
          <w:b/>
          <w:lang w:eastAsia="en-US"/>
        </w:rPr>
      </w:pPr>
      <w:r w:rsidRPr="00C06C74">
        <w:rPr>
          <w:b/>
          <w:lang w:eastAsia="en-US"/>
        </w:rPr>
        <w:t>Создание информационного сопровождения проекта</w:t>
      </w:r>
      <w:r w:rsidRPr="00C06C74">
        <w:rPr>
          <w:lang w:eastAsia="en-US"/>
        </w:rPr>
        <w:t xml:space="preserve"> (афиша, презентация, пригласительные билеты и т.д.).</w:t>
      </w:r>
    </w:p>
    <w:p w:rsidR="00BF0EAD" w:rsidRPr="00C06C74" w:rsidRDefault="00BF0EAD" w:rsidP="00DB2154">
      <w:pPr>
        <w:ind w:firstLine="709"/>
        <w:jc w:val="both"/>
        <w:rPr>
          <w:lang w:eastAsia="en-US"/>
        </w:rPr>
      </w:pPr>
      <w:r w:rsidRPr="00C06C74">
        <w:rPr>
          <w:b/>
          <w:lang w:eastAsia="en-US"/>
        </w:rPr>
        <w:t>Разучивание и исполнение песенного ансамблевого и хорового материала как части проекта.</w:t>
      </w:r>
      <w:r w:rsidRPr="00C06C74">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C06C74" w:rsidRDefault="00BF0EAD" w:rsidP="00DB2154">
      <w:pPr>
        <w:ind w:firstLine="709"/>
        <w:jc w:val="both"/>
        <w:rPr>
          <w:lang w:eastAsia="en-US"/>
        </w:rPr>
      </w:pPr>
      <w:r w:rsidRPr="00C06C74">
        <w:rPr>
          <w:b/>
          <w:lang w:eastAsia="en-US"/>
        </w:rPr>
        <w:t>Практическое освоение и применение элементов музыкальной грамоты</w:t>
      </w:r>
      <w:r w:rsidRPr="00C06C74">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C06C74" w:rsidRDefault="00BF0EAD" w:rsidP="00DB2154">
      <w:pPr>
        <w:ind w:firstLine="709"/>
        <w:jc w:val="both"/>
        <w:rPr>
          <w:lang w:eastAsia="en-US"/>
        </w:rPr>
      </w:pPr>
      <w:r w:rsidRPr="00C06C74">
        <w:rPr>
          <w:b/>
          <w:lang w:eastAsia="en-US"/>
        </w:rPr>
        <w:t>Работа над метроритмом</w:t>
      </w:r>
      <w:r w:rsidRPr="00C06C74">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C06C74" w:rsidRDefault="00BF0EAD" w:rsidP="00DB2154">
      <w:pPr>
        <w:ind w:firstLine="709"/>
        <w:contextualSpacing/>
        <w:jc w:val="both"/>
        <w:rPr>
          <w:lang w:eastAsia="en-US"/>
        </w:rPr>
      </w:pPr>
      <w:r w:rsidRPr="00C06C74">
        <w:rPr>
          <w:b/>
          <w:lang w:eastAsia="en-US"/>
        </w:rPr>
        <w:t>Игра на элементарных музыкальных инструментах в ансамбле</w:t>
      </w:r>
      <w:r w:rsidRPr="00C06C74">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C06C74" w:rsidRDefault="00BF0EAD" w:rsidP="00DB2154">
      <w:pPr>
        <w:ind w:firstLine="709"/>
        <w:jc w:val="both"/>
        <w:rPr>
          <w:lang w:eastAsia="en-US"/>
        </w:rPr>
      </w:pPr>
      <w:r w:rsidRPr="00C06C74">
        <w:rPr>
          <w:b/>
          <w:lang w:eastAsia="en-US"/>
        </w:rPr>
        <w:t>Соревнование классов</w:t>
      </w:r>
      <w:r w:rsidRPr="00C06C74">
        <w:rPr>
          <w:lang w:eastAsia="en-US"/>
        </w:rPr>
        <w:t xml:space="preserve"> на лучший музыкальный проект «Сочиняем сказку».</w:t>
      </w:r>
    </w:p>
    <w:p w:rsidR="00BF0EAD" w:rsidRPr="00C06C74" w:rsidRDefault="00BF0EAD" w:rsidP="00DB2154">
      <w:pPr>
        <w:ind w:firstLine="709"/>
        <w:jc w:val="both"/>
        <w:rPr>
          <w:lang w:eastAsia="en-US"/>
        </w:rPr>
      </w:pPr>
      <w:r w:rsidRPr="00C06C74">
        <w:rPr>
          <w:b/>
          <w:lang w:eastAsia="en-US"/>
        </w:rPr>
        <w:t>Широка страна моя родная</w:t>
      </w:r>
    </w:p>
    <w:p w:rsidR="00BF0EAD" w:rsidRPr="00C06C74" w:rsidRDefault="00BF0EAD" w:rsidP="00DB2154">
      <w:pPr>
        <w:ind w:firstLine="709"/>
        <w:jc w:val="both"/>
        <w:rPr>
          <w:lang w:eastAsia="en-US"/>
        </w:rPr>
      </w:pPr>
      <w:r w:rsidRPr="00C06C74">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C06C74" w:rsidRDefault="00BF0EAD" w:rsidP="00DB2154">
      <w:pPr>
        <w:ind w:firstLine="709"/>
        <w:jc w:val="both"/>
        <w:rPr>
          <w:lang w:eastAsia="en-US"/>
        </w:rPr>
      </w:pPr>
      <w:r w:rsidRPr="00C06C74">
        <w:rPr>
          <w:b/>
          <w:lang w:eastAsia="en-US"/>
        </w:rPr>
        <w:t>Исполнение песен</w:t>
      </w:r>
      <w:r w:rsidRPr="00C06C74">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C06C74">
        <w:rPr>
          <w:lang w:val="en-US" w:eastAsia="en-US"/>
        </w:rPr>
        <w:t>acapella</w:t>
      </w:r>
      <w:r w:rsidRPr="00C06C74">
        <w:rPr>
          <w:lang w:eastAsia="en-US"/>
        </w:rPr>
        <w:t>, канонов, включение элементов двухголосия. Разучивание песен по нотам.</w:t>
      </w:r>
    </w:p>
    <w:p w:rsidR="00BF0EAD" w:rsidRPr="00C06C74" w:rsidRDefault="00BF0EAD" w:rsidP="00DB2154">
      <w:pPr>
        <w:ind w:firstLine="709"/>
        <w:jc w:val="both"/>
        <w:rPr>
          <w:lang w:eastAsia="en-US"/>
        </w:rPr>
      </w:pPr>
      <w:r w:rsidRPr="00C06C74">
        <w:rPr>
          <w:b/>
          <w:lang w:eastAsia="en-US"/>
        </w:rPr>
        <w:t>Игра на музыкальных инструментах в ансамбле</w:t>
      </w:r>
      <w:r w:rsidRPr="00C06C74">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C06C74" w:rsidRDefault="00BF0EAD" w:rsidP="00DB2154">
      <w:pPr>
        <w:ind w:firstLine="709"/>
        <w:jc w:val="both"/>
        <w:rPr>
          <w:lang w:eastAsia="en-US"/>
        </w:rPr>
      </w:pPr>
      <w:r w:rsidRPr="00C06C74">
        <w:rPr>
          <w:b/>
          <w:lang w:eastAsia="en-US"/>
        </w:rPr>
        <w:t>Игры-драматизации</w:t>
      </w:r>
      <w:r w:rsidRPr="00C06C74">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C06C74" w:rsidRDefault="00BF0EAD" w:rsidP="00DB2154">
      <w:pPr>
        <w:ind w:firstLine="709"/>
        <w:contextualSpacing/>
        <w:jc w:val="both"/>
        <w:rPr>
          <w:b/>
          <w:lang w:eastAsia="en-US"/>
        </w:rPr>
      </w:pPr>
      <w:r w:rsidRPr="00C06C74">
        <w:rPr>
          <w:b/>
          <w:lang w:eastAsia="en-US"/>
        </w:rPr>
        <w:t>Хоровая планета</w:t>
      </w:r>
    </w:p>
    <w:p w:rsidR="00BF0EAD" w:rsidRPr="00C06C74" w:rsidRDefault="00BF0EAD" w:rsidP="00DB2154">
      <w:pPr>
        <w:ind w:firstLine="709"/>
        <w:contextualSpacing/>
        <w:jc w:val="both"/>
        <w:rPr>
          <w:lang w:eastAsia="en-US"/>
        </w:rPr>
      </w:pPr>
      <w:r w:rsidRPr="00C06C74">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suppressAutoHyphens/>
        <w:autoSpaceDN w:val="0"/>
        <w:ind w:firstLine="709"/>
        <w:jc w:val="both"/>
        <w:rPr>
          <w:rFonts w:eastAsia="Calibri"/>
          <w:kern w:val="3"/>
          <w:lang w:eastAsia="zh-CN" w:bidi="hi-IN"/>
        </w:rPr>
      </w:pPr>
      <w:r w:rsidRPr="00C06C74">
        <w:rPr>
          <w:rFonts w:eastAsia="Calibri"/>
          <w:b/>
          <w:kern w:val="3"/>
          <w:lang w:eastAsia="zh-CN" w:bidi="hi-IN"/>
        </w:rPr>
        <w:t>Слушание произведений</w:t>
      </w:r>
      <w:r w:rsidRPr="00C06C74">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C06C74">
        <w:rPr>
          <w:rFonts w:eastAsia="Calibri"/>
          <w:kern w:val="3"/>
          <w:lang w:bidi="hi-IN"/>
        </w:rPr>
        <w:t>усского народного хора им. М.Е. Пятницкого</w:t>
      </w:r>
      <w:r w:rsidRPr="00C06C74">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C06C74" w:rsidRDefault="00BF0EAD" w:rsidP="00DB2154">
      <w:pPr>
        <w:ind w:firstLine="709"/>
        <w:jc w:val="both"/>
        <w:rPr>
          <w:b/>
          <w:lang w:eastAsia="en-US"/>
        </w:rPr>
      </w:pPr>
      <w:r w:rsidRPr="00C06C74">
        <w:rPr>
          <w:b/>
          <w:lang w:eastAsia="en-US"/>
        </w:rPr>
        <w:t>Совершенствование хорового исполнения</w:t>
      </w:r>
      <w:r w:rsidRPr="00C06C74">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C06C74" w:rsidRDefault="00BF0EAD" w:rsidP="00DB2154">
      <w:pPr>
        <w:ind w:firstLine="709"/>
        <w:jc w:val="both"/>
        <w:rPr>
          <w:b/>
          <w:lang w:eastAsia="en-US"/>
        </w:rPr>
      </w:pPr>
      <w:r w:rsidRPr="00C06C74">
        <w:rPr>
          <w:b/>
          <w:lang w:eastAsia="en-US"/>
        </w:rPr>
        <w:t>Мир оркестра</w:t>
      </w:r>
    </w:p>
    <w:p w:rsidR="00BF0EAD" w:rsidRPr="00C06C74" w:rsidRDefault="00BF0EAD" w:rsidP="00DB2154">
      <w:pPr>
        <w:ind w:firstLine="709"/>
        <w:contextualSpacing/>
        <w:jc w:val="both"/>
        <w:rPr>
          <w:lang w:eastAsia="en-US"/>
        </w:rPr>
      </w:pPr>
      <w:r w:rsidRPr="00C06C74">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Слушание фрагментов произведений мировой музыкальной классики</w:t>
      </w:r>
      <w:r w:rsidRPr="00C06C74">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C06C74" w:rsidRDefault="00BF0EAD" w:rsidP="00DB2154">
      <w:pPr>
        <w:ind w:firstLine="709"/>
        <w:contextualSpacing/>
        <w:jc w:val="both"/>
        <w:rPr>
          <w:lang w:eastAsia="en-US"/>
        </w:rPr>
      </w:pPr>
      <w:r w:rsidRPr="00C06C74">
        <w:rPr>
          <w:b/>
          <w:lang w:eastAsia="en-US"/>
        </w:rPr>
        <w:t>Музыкальная викторина</w:t>
      </w:r>
      <w:r w:rsidRPr="00C06C74">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C06C74" w:rsidRDefault="00BF0EAD" w:rsidP="00DB2154">
      <w:pPr>
        <w:ind w:firstLine="709"/>
        <w:contextualSpacing/>
        <w:jc w:val="both"/>
        <w:rPr>
          <w:lang w:eastAsia="en-US"/>
        </w:rPr>
      </w:pPr>
      <w:r w:rsidRPr="00C06C74">
        <w:rPr>
          <w:b/>
          <w:lang w:eastAsia="en-US"/>
        </w:rPr>
        <w:t>Игра на музыкальных инструментах в ансамбле</w:t>
      </w:r>
      <w:r w:rsidRPr="00C06C74">
        <w:rPr>
          <w:lang w:eastAsia="en-US"/>
        </w:rPr>
        <w:t xml:space="preserve">. Исполнение инструментальных миниатюр «соло-тутти» оркестром элементарных инструментов. </w:t>
      </w:r>
    </w:p>
    <w:p w:rsidR="00BF0EAD" w:rsidRPr="00C06C74" w:rsidRDefault="00BF0EAD" w:rsidP="00DB2154">
      <w:pPr>
        <w:ind w:firstLine="709"/>
        <w:contextualSpacing/>
        <w:jc w:val="both"/>
        <w:rPr>
          <w:lang w:eastAsia="en-US"/>
        </w:rPr>
      </w:pPr>
      <w:r w:rsidRPr="00C06C74">
        <w:rPr>
          <w:b/>
          <w:lang w:eastAsia="en-US"/>
        </w:rPr>
        <w:t>Исполнение песен</w:t>
      </w:r>
      <w:r w:rsidRPr="00C06C74">
        <w:rPr>
          <w:lang w:eastAsia="en-US"/>
        </w:rPr>
        <w:t xml:space="preserve"> в сопровождении оркестра элементарного музицирования. Начальные навыки пения под фонограмму.</w:t>
      </w:r>
    </w:p>
    <w:p w:rsidR="00BF0EAD" w:rsidRPr="00C06C74" w:rsidRDefault="00BF0EAD" w:rsidP="00DB2154">
      <w:pPr>
        <w:ind w:firstLine="709"/>
        <w:jc w:val="both"/>
        <w:rPr>
          <w:b/>
          <w:lang w:eastAsia="en-US"/>
        </w:rPr>
      </w:pPr>
      <w:r w:rsidRPr="00C06C74">
        <w:rPr>
          <w:b/>
          <w:lang w:eastAsia="en-US"/>
        </w:rPr>
        <w:t>Музыкальная грамота</w:t>
      </w:r>
    </w:p>
    <w:p w:rsidR="00BF0EAD" w:rsidRPr="00C06C74" w:rsidRDefault="00BF0EAD" w:rsidP="00DB2154">
      <w:pPr>
        <w:ind w:firstLine="709"/>
        <w:jc w:val="both"/>
        <w:rPr>
          <w:lang w:eastAsia="en-US"/>
        </w:rPr>
      </w:pPr>
      <w:r w:rsidRPr="00C06C74">
        <w:rPr>
          <w:lang w:eastAsia="en-US"/>
        </w:rPr>
        <w:t>Основы музыкальной грамоты. Чтение нот. Пение по нотам с тактированием. Исполнение канонов. Интервалы и трезвучия.</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b/>
          <w:lang w:eastAsia="en-US"/>
        </w:rPr>
        <w:t>Чтение нот</w:t>
      </w:r>
      <w:r w:rsidRPr="00C06C74">
        <w:rPr>
          <w:lang w:eastAsia="en-US"/>
        </w:rPr>
        <w:t xml:space="preserve"> хоровых и оркестровых партий.</w:t>
      </w:r>
    </w:p>
    <w:p w:rsidR="00BF0EAD" w:rsidRPr="00C06C74" w:rsidRDefault="00BF0EAD" w:rsidP="00DB2154">
      <w:pPr>
        <w:ind w:firstLine="709"/>
        <w:jc w:val="both"/>
        <w:rPr>
          <w:lang w:eastAsia="en-US"/>
        </w:rPr>
      </w:pPr>
      <w:r w:rsidRPr="00C06C74">
        <w:rPr>
          <w:b/>
          <w:lang w:eastAsia="en-US"/>
        </w:rPr>
        <w:t>Освоение новых элементов</w:t>
      </w:r>
      <w:r w:rsidRPr="00C06C74">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C06C74" w:rsidRDefault="00BF0EAD" w:rsidP="00DB2154">
      <w:pPr>
        <w:ind w:firstLine="709"/>
        <w:jc w:val="both"/>
        <w:rPr>
          <w:lang w:eastAsia="en-US"/>
        </w:rPr>
      </w:pPr>
      <w:r w:rsidRPr="00C06C74">
        <w:rPr>
          <w:b/>
          <w:lang w:eastAsia="en-US"/>
        </w:rPr>
        <w:t>Подбор по слуху</w:t>
      </w:r>
      <w:r w:rsidRPr="00C06C74">
        <w:rPr>
          <w:lang w:eastAsia="en-US"/>
        </w:rPr>
        <w:t xml:space="preserve"> с помощью учителя пройденных песен на металлофоне, ксилофоне, синтезаторе. </w:t>
      </w:r>
    </w:p>
    <w:p w:rsidR="00BF0EAD" w:rsidRPr="00C06C74" w:rsidRDefault="00BF0EAD" w:rsidP="00DB2154">
      <w:pPr>
        <w:ind w:firstLine="709"/>
        <w:contextualSpacing/>
        <w:jc w:val="both"/>
        <w:rPr>
          <w:lang w:eastAsia="en-US"/>
        </w:rPr>
      </w:pPr>
      <w:r w:rsidRPr="00C06C74">
        <w:rPr>
          <w:b/>
          <w:lang w:eastAsia="en-US"/>
        </w:rPr>
        <w:t>Музыкально-игровая деятельность</w:t>
      </w:r>
      <w:r w:rsidRPr="00C06C74">
        <w:rPr>
          <w:lang w:eastAsia="en-US"/>
        </w:rPr>
        <w:t xml:space="preserve">: двигательные, ритмические и мелодические каноны-эстафеты в коллективном музицировании. </w:t>
      </w:r>
    </w:p>
    <w:p w:rsidR="00BF0EAD" w:rsidRPr="00C06C74" w:rsidRDefault="00BF0EAD" w:rsidP="00DB2154">
      <w:pPr>
        <w:ind w:firstLine="709"/>
        <w:jc w:val="both"/>
        <w:rPr>
          <w:lang w:eastAsia="en-US"/>
        </w:rPr>
      </w:pPr>
      <w:r w:rsidRPr="00C06C74">
        <w:rPr>
          <w:b/>
          <w:lang w:eastAsia="en-US"/>
        </w:rPr>
        <w:t>Сочинение ритмических рисунков</w:t>
      </w:r>
      <w:r w:rsidRPr="00C06C74">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C06C74" w:rsidRDefault="00BF0EAD" w:rsidP="00DB2154">
      <w:pPr>
        <w:ind w:firstLine="709"/>
        <w:jc w:val="both"/>
        <w:rPr>
          <w:lang w:eastAsia="en-US"/>
        </w:rPr>
      </w:pPr>
      <w:r w:rsidRPr="00C06C74">
        <w:rPr>
          <w:b/>
          <w:lang w:eastAsia="en-US"/>
        </w:rPr>
        <w:t>Игра на элементарных музыкальных инструментах в ансамбле. Импровизация</w:t>
      </w:r>
      <w:r w:rsidRPr="00C06C74">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C06C74" w:rsidRDefault="00BF0EAD" w:rsidP="00DB2154">
      <w:pPr>
        <w:ind w:firstLine="709"/>
        <w:jc w:val="both"/>
        <w:rPr>
          <w:lang w:eastAsia="en-US"/>
        </w:rPr>
      </w:pPr>
      <w:r w:rsidRPr="00C06C74">
        <w:rPr>
          <w:b/>
          <w:lang w:eastAsia="en-US"/>
        </w:rPr>
        <w:t>Разучивание</w:t>
      </w:r>
      <w:r w:rsidRPr="00C06C74">
        <w:rPr>
          <w:lang w:eastAsia="en-US"/>
        </w:rPr>
        <w:t xml:space="preserve"> хоровых и оркестровых партий по нотам; исполнение по нотам оркестровых партитур различных составов. </w:t>
      </w:r>
    </w:p>
    <w:p w:rsidR="00BF0EAD" w:rsidRPr="00C06C74" w:rsidRDefault="00BF0EAD" w:rsidP="00DB2154">
      <w:pPr>
        <w:ind w:firstLine="709"/>
        <w:jc w:val="both"/>
        <w:rPr>
          <w:b/>
          <w:lang w:eastAsia="en-US"/>
        </w:rPr>
      </w:pPr>
      <w:r w:rsidRPr="00C06C74">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C06C74" w:rsidRDefault="00BF0EAD" w:rsidP="00DB2154">
      <w:pPr>
        <w:ind w:firstLine="709"/>
        <w:jc w:val="both"/>
        <w:rPr>
          <w:b/>
          <w:lang w:eastAsia="en-US"/>
        </w:rPr>
      </w:pPr>
      <w:r w:rsidRPr="00C06C74">
        <w:rPr>
          <w:b/>
          <w:lang w:eastAsia="en-US"/>
        </w:rPr>
        <w:t>Формы и жанры в музыке</w:t>
      </w:r>
    </w:p>
    <w:p w:rsidR="00BF0EAD" w:rsidRPr="00C06C74" w:rsidRDefault="00BF0EAD" w:rsidP="00DB2154">
      <w:pPr>
        <w:ind w:firstLine="709"/>
        <w:jc w:val="both"/>
        <w:rPr>
          <w:lang w:eastAsia="en-US"/>
        </w:rPr>
      </w:pPr>
      <w:r w:rsidRPr="00C06C74">
        <w:rPr>
          <w:lang w:eastAsia="en-US"/>
        </w:rPr>
        <w:t>Простые двухчастная и трехчастная формы, вариации на новом музыкальном материале. Форма рондо.</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C06C74" w:rsidRDefault="00BF0EAD" w:rsidP="00DB2154">
      <w:pPr>
        <w:ind w:firstLine="709"/>
        <w:contextualSpacing/>
        <w:jc w:val="both"/>
        <w:rPr>
          <w:lang w:eastAsia="en-US"/>
        </w:rPr>
      </w:pPr>
      <w:r w:rsidRPr="00C06C74">
        <w:rPr>
          <w:b/>
          <w:lang w:eastAsia="en-US"/>
        </w:rPr>
        <w:t>Музыкально-игровая деятельность</w:t>
      </w:r>
      <w:r w:rsidRPr="00C06C74">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C06C74" w:rsidRDefault="00BF0EAD" w:rsidP="00DB2154">
      <w:pPr>
        <w:ind w:firstLine="709"/>
        <w:contextualSpacing/>
        <w:jc w:val="both"/>
        <w:rPr>
          <w:lang w:eastAsia="en-US"/>
        </w:rPr>
      </w:pPr>
      <w:r w:rsidRPr="00C06C74">
        <w:rPr>
          <w:b/>
          <w:lang w:eastAsia="en-US"/>
        </w:rPr>
        <w:t>Исполнение хоровых произведений</w:t>
      </w:r>
      <w:r w:rsidRPr="00C06C74">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C06C74" w:rsidRDefault="00BF0EAD" w:rsidP="00DB2154">
      <w:pPr>
        <w:ind w:firstLine="709"/>
        <w:contextualSpacing/>
        <w:jc w:val="both"/>
        <w:rPr>
          <w:lang w:eastAsia="en-US"/>
        </w:rPr>
      </w:pPr>
      <w:r w:rsidRPr="00C06C74">
        <w:rPr>
          <w:b/>
          <w:lang w:eastAsia="en-US"/>
        </w:rPr>
        <w:t>Игра на элементарных музыкальных инструментах в ансамбле</w:t>
      </w:r>
      <w:r w:rsidRPr="00C06C74">
        <w:rPr>
          <w:lang w:eastAsia="en-US"/>
        </w:rPr>
        <w:t xml:space="preserve">. </w:t>
      </w:r>
    </w:p>
    <w:p w:rsidR="00BF0EAD" w:rsidRPr="00C06C74" w:rsidRDefault="00BF0EAD" w:rsidP="00DB2154">
      <w:pPr>
        <w:ind w:firstLine="709"/>
        <w:contextualSpacing/>
        <w:jc w:val="both"/>
        <w:rPr>
          <w:b/>
          <w:lang w:eastAsia="en-US"/>
        </w:rPr>
      </w:pPr>
      <w:r w:rsidRPr="00C06C74">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C06C74" w:rsidRDefault="00BF0EAD" w:rsidP="00DB2154">
      <w:pPr>
        <w:ind w:firstLine="709"/>
        <w:jc w:val="both"/>
        <w:rPr>
          <w:b/>
          <w:lang w:eastAsia="en-US"/>
        </w:rPr>
      </w:pPr>
      <w:r w:rsidRPr="00C06C74">
        <w:rPr>
          <w:b/>
          <w:lang w:eastAsia="en-US"/>
        </w:rPr>
        <w:t>Я – артист</w:t>
      </w:r>
    </w:p>
    <w:p w:rsidR="00BF0EAD" w:rsidRPr="00C06C74" w:rsidRDefault="00BF0EAD" w:rsidP="00DB2154">
      <w:pPr>
        <w:ind w:firstLine="709"/>
        <w:jc w:val="both"/>
        <w:rPr>
          <w:lang w:eastAsia="en-US"/>
        </w:rPr>
      </w:pPr>
      <w:r w:rsidRPr="00C06C74">
        <w:rPr>
          <w:lang w:eastAsia="en-US"/>
        </w:rPr>
        <w:t xml:space="preserve">Сольное и ансамблевое музицирование (вокальное и инструментальное). Творческое соревнование. </w:t>
      </w:r>
    </w:p>
    <w:p w:rsidR="00BF0EAD" w:rsidRPr="00C06C74" w:rsidRDefault="00BF0EAD" w:rsidP="00DB2154">
      <w:pPr>
        <w:ind w:firstLine="709"/>
        <w:jc w:val="both"/>
        <w:rPr>
          <w:lang w:eastAsia="en-US"/>
        </w:rPr>
      </w:pPr>
      <w:r w:rsidRPr="00C06C74">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b/>
          <w:lang w:eastAsia="en-US"/>
        </w:rPr>
        <w:t>Исполнение пройденных хоровых и инструментальных произведений</w:t>
      </w:r>
      <w:r w:rsidRPr="00C06C74">
        <w:rPr>
          <w:lang w:eastAsia="en-US"/>
        </w:rPr>
        <w:t xml:space="preserve"> в школьных мероприятиях, посвященных праздникам, торжественным событиям. </w:t>
      </w:r>
    </w:p>
    <w:p w:rsidR="00BF0EAD" w:rsidRPr="00C06C74" w:rsidRDefault="00BF0EAD" w:rsidP="00DB2154">
      <w:pPr>
        <w:ind w:firstLine="709"/>
        <w:jc w:val="both"/>
        <w:rPr>
          <w:lang w:eastAsia="en-US"/>
        </w:rPr>
      </w:pPr>
      <w:r w:rsidRPr="00C06C74">
        <w:rPr>
          <w:b/>
          <w:lang w:eastAsia="en-US"/>
        </w:rPr>
        <w:t>Подготовка концертных программ</w:t>
      </w:r>
      <w:r w:rsidRPr="00C06C74">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C06C74" w:rsidRDefault="00BF0EAD" w:rsidP="00DB2154">
      <w:pPr>
        <w:ind w:firstLine="709"/>
        <w:jc w:val="both"/>
        <w:rPr>
          <w:i/>
          <w:lang w:eastAsia="en-US"/>
        </w:rPr>
      </w:pPr>
      <w:r w:rsidRPr="00C06C74">
        <w:rPr>
          <w:i/>
          <w:lang w:eastAsia="en-US"/>
        </w:rPr>
        <w:t>Участие в школьных, региональных и всероссийских музыкально-исполнительских фестивалях, конкурсах и т.д.</w:t>
      </w:r>
    </w:p>
    <w:p w:rsidR="00BF0EAD" w:rsidRPr="00C06C74" w:rsidRDefault="00BF0EAD" w:rsidP="00DB2154">
      <w:pPr>
        <w:ind w:firstLine="709"/>
        <w:jc w:val="both"/>
        <w:rPr>
          <w:lang w:eastAsia="en-US"/>
        </w:rPr>
      </w:pPr>
      <w:r w:rsidRPr="00C06C74">
        <w:rPr>
          <w:b/>
          <w:lang w:eastAsia="en-US"/>
        </w:rPr>
        <w:t>Командные состязания</w:t>
      </w:r>
      <w:r w:rsidRPr="00C06C74">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C06C74" w:rsidRDefault="00BF0EAD" w:rsidP="00DB2154">
      <w:pPr>
        <w:ind w:firstLine="709"/>
        <w:jc w:val="both"/>
        <w:rPr>
          <w:lang w:eastAsia="en-US"/>
        </w:rPr>
      </w:pPr>
      <w:r w:rsidRPr="00C06C74">
        <w:rPr>
          <w:b/>
          <w:lang w:eastAsia="en-US"/>
        </w:rPr>
        <w:t>Игра на элементарных музыкальных инструментах в ансамбле. Совершенствование навыка импровизации.</w:t>
      </w:r>
      <w:r w:rsidRPr="00C06C74">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C06C74" w:rsidRDefault="00BF0EAD" w:rsidP="00DB2154">
      <w:pPr>
        <w:ind w:firstLine="709"/>
        <w:jc w:val="both"/>
        <w:rPr>
          <w:b/>
          <w:lang w:eastAsia="en-US"/>
        </w:rPr>
      </w:pPr>
      <w:r w:rsidRPr="00C06C74">
        <w:rPr>
          <w:b/>
          <w:lang w:eastAsia="en-US"/>
        </w:rPr>
        <w:t>Музыкально-театрализованное представление</w:t>
      </w:r>
    </w:p>
    <w:p w:rsidR="00BF0EAD" w:rsidRPr="00C06C74" w:rsidRDefault="00BF0EAD" w:rsidP="00DB2154">
      <w:pPr>
        <w:ind w:firstLine="709"/>
        <w:jc w:val="both"/>
        <w:rPr>
          <w:lang w:eastAsia="en-US"/>
        </w:rPr>
      </w:pPr>
      <w:r w:rsidRPr="00C06C74">
        <w:rPr>
          <w:lang w:eastAsia="en-US"/>
        </w:rPr>
        <w:t>Музыкально-театрализованное представление как результат освоения программы в третьем классе.</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C06C74" w:rsidRDefault="00BF0EAD" w:rsidP="00DB2154">
      <w:pPr>
        <w:ind w:firstLine="709"/>
        <w:jc w:val="both"/>
        <w:rPr>
          <w:b/>
          <w:lang w:eastAsia="en-US"/>
        </w:rPr>
      </w:pPr>
      <w:r w:rsidRPr="00C06C74">
        <w:rPr>
          <w:b/>
          <w:lang w:eastAsia="en-US"/>
        </w:rPr>
        <w:t>4 класс</w:t>
      </w:r>
    </w:p>
    <w:p w:rsidR="00BF0EAD" w:rsidRPr="00C06C74" w:rsidRDefault="00BF0EAD" w:rsidP="00DB2154">
      <w:pPr>
        <w:ind w:firstLine="709"/>
        <w:jc w:val="both"/>
        <w:rPr>
          <w:b/>
          <w:lang w:eastAsia="en-US"/>
        </w:rPr>
      </w:pPr>
      <w:r w:rsidRPr="00C06C74">
        <w:rPr>
          <w:b/>
          <w:lang w:eastAsia="en-US"/>
        </w:rPr>
        <w:t xml:space="preserve">Песни народов мира </w:t>
      </w:r>
    </w:p>
    <w:p w:rsidR="00BF0EAD" w:rsidRPr="00C06C74" w:rsidRDefault="00BF0EAD" w:rsidP="00DB2154">
      <w:pPr>
        <w:ind w:firstLine="709"/>
        <w:jc w:val="both"/>
        <w:rPr>
          <w:lang w:eastAsia="en-US"/>
        </w:rPr>
      </w:pPr>
      <w:r w:rsidRPr="00C06C74">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Слушание песен народов мира</w:t>
      </w:r>
      <w:r w:rsidRPr="00C06C74">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C06C74" w:rsidRDefault="00BF0EAD" w:rsidP="00DB2154">
      <w:pPr>
        <w:ind w:firstLine="709"/>
        <w:contextualSpacing/>
        <w:jc w:val="both"/>
        <w:rPr>
          <w:lang w:eastAsia="en-US"/>
        </w:rPr>
      </w:pPr>
      <w:r w:rsidRPr="00C06C74">
        <w:rPr>
          <w:b/>
          <w:lang w:eastAsia="en-US"/>
        </w:rPr>
        <w:t>Исполнение песен</w:t>
      </w:r>
      <w:r w:rsidRPr="00C06C74">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C06C74" w:rsidRDefault="00BF0EAD" w:rsidP="00DB2154">
      <w:pPr>
        <w:ind w:firstLine="709"/>
        <w:contextualSpacing/>
        <w:jc w:val="both"/>
        <w:rPr>
          <w:lang w:eastAsia="en-US"/>
        </w:rPr>
      </w:pPr>
      <w:r w:rsidRPr="00C06C74">
        <w:rPr>
          <w:b/>
          <w:lang w:eastAsia="en-US"/>
        </w:rPr>
        <w:t>Игра на элементарных музыкальных инструментах в ансамбле</w:t>
      </w:r>
      <w:r w:rsidRPr="00C06C74">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C06C74" w:rsidRDefault="00BF0EAD" w:rsidP="00DB2154">
      <w:pPr>
        <w:ind w:firstLine="709"/>
        <w:jc w:val="both"/>
        <w:rPr>
          <w:lang w:eastAsia="en-US"/>
        </w:rPr>
      </w:pPr>
      <w:r w:rsidRPr="00C06C74">
        <w:rPr>
          <w:b/>
          <w:lang w:eastAsia="en-US"/>
        </w:rPr>
        <w:t>Музыкальная грамота</w:t>
      </w:r>
    </w:p>
    <w:p w:rsidR="00BF0EAD" w:rsidRPr="00C06C74" w:rsidRDefault="00BF0EAD" w:rsidP="00DB2154">
      <w:pPr>
        <w:ind w:firstLine="709"/>
        <w:jc w:val="both"/>
        <w:rPr>
          <w:lang w:eastAsia="en-US"/>
        </w:rPr>
      </w:pPr>
      <w:r w:rsidRPr="00C06C74">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b/>
          <w:lang w:eastAsia="en-US"/>
        </w:rPr>
        <w:t>Чтение нот</w:t>
      </w:r>
      <w:r w:rsidRPr="00C06C74">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C06C74" w:rsidRDefault="00BF0EAD" w:rsidP="00DB2154">
      <w:pPr>
        <w:ind w:firstLine="709"/>
        <w:jc w:val="both"/>
        <w:rPr>
          <w:lang w:eastAsia="en-US"/>
        </w:rPr>
      </w:pPr>
      <w:r w:rsidRPr="00C06C74">
        <w:rPr>
          <w:b/>
          <w:lang w:eastAsia="en-US"/>
        </w:rPr>
        <w:t>Подбор по слуху</w:t>
      </w:r>
      <w:r w:rsidRPr="00C06C74">
        <w:rPr>
          <w:lang w:eastAsia="en-US"/>
        </w:rPr>
        <w:t xml:space="preserve"> с помощью учителя пройденных песен.</w:t>
      </w:r>
    </w:p>
    <w:p w:rsidR="00BF0EAD" w:rsidRPr="00C06C74" w:rsidRDefault="00BF0EAD" w:rsidP="00DB2154">
      <w:pPr>
        <w:ind w:firstLine="709"/>
        <w:contextualSpacing/>
        <w:jc w:val="both"/>
        <w:rPr>
          <w:lang w:eastAsia="en-US"/>
        </w:rPr>
      </w:pPr>
      <w:r w:rsidRPr="00C06C74">
        <w:rPr>
          <w:b/>
          <w:lang w:eastAsia="en-US"/>
        </w:rPr>
        <w:t>Игра на элементарных музыкальных инструментах в ансамбле</w:t>
      </w:r>
      <w:r w:rsidRPr="00C06C74">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C06C74" w:rsidRDefault="00BF0EAD" w:rsidP="00DB2154">
      <w:pPr>
        <w:ind w:firstLine="709"/>
        <w:jc w:val="both"/>
        <w:rPr>
          <w:lang w:eastAsia="en-US"/>
        </w:rPr>
      </w:pPr>
      <w:r w:rsidRPr="00C06C74">
        <w:rPr>
          <w:b/>
          <w:lang w:eastAsia="en-US"/>
        </w:rPr>
        <w:t>Инструментальная и вокальная импровизация</w:t>
      </w:r>
      <w:r w:rsidRPr="00C06C74">
        <w:rPr>
          <w:lang w:eastAsia="en-US"/>
        </w:rPr>
        <w:t xml:space="preserve"> с использованием простых интервалов, мажорного и минорного трезвучий.</w:t>
      </w:r>
    </w:p>
    <w:p w:rsidR="00BF0EAD" w:rsidRPr="00C06C74" w:rsidRDefault="00BF0EAD" w:rsidP="00DB2154">
      <w:pPr>
        <w:ind w:firstLine="709"/>
        <w:jc w:val="both"/>
        <w:rPr>
          <w:b/>
          <w:lang w:eastAsia="en-US"/>
        </w:rPr>
      </w:pPr>
      <w:r w:rsidRPr="00C06C74">
        <w:rPr>
          <w:b/>
          <w:lang w:eastAsia="en-US"/>
        </w:rPr>
        <w:t>Оркестровая музыка</w:t>
      </w:r>
    </w:p>
    <w:p w:rsidR="00BF0EAD" w:rsidRPr="00C06C74" w:rsidRDefault="00BF0EAD" w:rsidP="00DB2154">
      <w:pPr>
        <w:ind w:firstLine="709"/>
        <w:jc w:val="both"/>
        <w:rPr>
          <w:lang w:eastAsia="en-US"/>
        </w:rPr>
      </w:pPr>
      <w:r w:rsidRPr="00C06C74">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Слушание произведений для симфонического, камерного, духового, народного оркестров</w:t>
      </w:r>
      <w:r w:rsidRPr="00C06C74">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C06C74" w:rsidRDefault="00BF0EAD" w:rsidP="00DB2154">
      <w:pPr>
        <w:ind w:firstLine="709"/>
        <w:jc w:val="both"/>
        <w:rPr>
          <w:lang w:eastAsia="en-US"/>
        </w:rPr>
      </w:pPr>
      <w:r w:rsidRPr="00C06C74">
        <w:rPr>
          <w:b/>
          <w:lang w:eastAsia="en-US"/>
        </w:rPr>
        <w:t>Игра на элементарных музыкальных инструментах в ансамбле.</w:t>
      </w:r>
      <w:r w:rsidRPr="00C06C74">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C06C74" w:rsidRDefault="00BF0EAD" w:rsidP="00DB2154">
      <w:pPr>
        <w:ind w:firstLine="709"/>
        <w:contextualSpacing/>
        <w:jc w:val="both"/>
        <w:rPr>
          <w:b/>
          <w:lang w:eastAsia="en-US"/>
        </w:rPr>
      </w:pPr>
      <w:r w:rsidRPr="00C06C74">
        <w:rPr>
          <w:b/>
          <w:lang w:eastAsia="en-US"/>
        </w:rPr>
        <w:t>Музыкально-сценические жанры</w:t>
      </w:r>
    </w:p>
    <w:p w:rsidR="00BF0EAD" w:rsidRPr="00C06C74" w:rsidRDefault="00BF0EAD" w:rsidP="00DB2154">
      <w:pPr>
        <w:ind w:firstLine="709"/>
        <w:jc w:val="both"/>
        <w:rPr>
          <w:lang w:eastAsia="en-US"/>
        </w:rPr>
      </w:pPr>
      <w:r w:rsidRPr="00C06C74">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Слушание и просмотр фрагментов из классических опер, балетов и мюзиклов</w:t>
      </w:r>
      <w:r w:rsidRPr="00C06C74">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C06C74" w:rsidRDefault="00BF0EAD" w:rsidP="00DB2154">
      <w:pPr>
        <w:ind w:firstLine="709"/>
        <w:jc w:val="both"/>
        <w:rPr>
          <w:lang w:eastAsia="en-US"/>
        </w:rPr>
      </w:pPr>
      <w:r w:rsidRPr="00C06C74">
        <w:rPr>
          <w:b/>
          <w:lang w:eastAsia="en-US"/>
        </w:rPr>
        <w:t>Драматизация отдельных фрагментов музыкально-сценических произведений.</w:t>
      </w:r>
      <w:r w:rsidRPr="00C06C74">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C06C74" w:rsidRDefault="00BF0EAD" w:rsidP="00DB2154">
      <w:pPr>
        <w:ind w:firstLine="709"/>
        <w:jc w:val="both"/>
        <w:rPr>
          <w:b/>
          <w:lang w:eastAsia="en-US"/>
        </w:rPr>
      </w:pPr>
      <w:r w:rsidRPr="00C06C74">
        <w:rPr>
          <w:b/>
          <w:lang w:eastAsia="en-US"/>
        </w:rPr>
        <w:t>Музыка кино</w:t>
      </w:r>
    </w:p>
    <w:p w:rsidR="00BF0EAD" w:rsidRPr="00C06C74" w:rsidRDefault="00BF0EAD" w:rsidP="00DB2154">
      <w:pPr>
        <w:ind w:firstLine="709"/>
        <w:jc w:val="both"/>
        <w:rPr>
          <w:lang w:eastAsia="en-US"/>
        </w:rPr>
      </w:pPr>
      <w:r w:rsidRPr="00C06C74">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Просмотр фрагментов детских кинофильмов и мультфильмов</w:t>
      </w:r>
      <w:r w:rsidRPr="00C06C74">
        <w:rPr>
          <w:lang w:eastAsia="en-US"/>
        </w:rPr>
        <w:t xml:space="preserve">. Анализ функций и эмоционально-образного содержания музыкального сопровождения: </w:t>
      </w:r>
    </w:p>
    <w:p w:rsidR="00BF0EAD" w:rsidRPr="00C06C74" w:rsidRDefault="00BF0EAD" w:rsidP="00DB2154">
      <w:pPr>
        <w:numPr>
          <w:ilvl w:val="0"/>
          <w:numId w:val="37"/>
        </w:numPr>
        <w:ind w:left="0" w:firstLine="709"/>
        <w:jc w:val="both"/>
        <w:rPr>
          <w:lang w:eastAsia="en-US"/>
        </w:rPr>
      </w:pPr>
      <w:r w:rsidRPr="00C06C74">
        <w:rPr>
          <w:lang w:eastAsia="en-US"/>
        </w:rPr>
        <w:t xml:space="preserve">характеристика действующих лиц (лейтмотивы), времени и среды действия; </w:t>
      </w:r>
    </w:p>
    <w:p w:rsidR="00BF0EAD" w:rsidRPr="00C06C74" w:rsidRDefault="00BF0EAD" w:rsidP="00DB2154">
      <w:pPr>
        <w:numPr>
          <w:ilvl w:val="0"/>
          <w:numId w:val="37"/>
        </w:numPr>
        <w:ind w:left="0" w:firstLine="709"/>
        <w:jc w:val="both"/>
        <w:rPr>
          <w:lang w:eastAsia="en-US"/>
        </w:rPr>
      </w:pPr>
      <w:r w:rsidRPr="00C06C74">
        <w:rPr>
          <w:lang w:eastAsia="en-US"/>
        </w:rPr>
        <w:t>создание эмоционального фона;</w:t>
      </w:r>
    </w:p>
    <w:p w:rsidR="00BF0EAD" w:rsidRPr="00C06C74" w:rsidRDefault="00BF0EAD" w:rsidP="00DB2154">
      <w:pPr>
        <w:numPr>
          <w:ilvl w:val="0"/>
          <w:numId w:val="37"/>
        </w:numPr>
        <w:ind w:left="0" w:firstLine="709"/>
        <w:jc w:val="both"/>
        <w:rPr>
          <w:lang w:eastAsia="en-US"/>
        </w:rPr>
      </w:pPr>
      <w:r w:rsidRPr="00C06C74">
        <w:rPr>
          <w:lang w:eastAsia="en-US"/>
        </w:rPr>
        <w:t xml:space="preserve">выражение общего смыслового контекста фильма. </w:t>
      </w:r>
    </w:p>
    <w:p w:rsidR="00BF0EAD" w:rsidRPr="00C06C74" w:rsidRDefault="00BF0EAD" w:rsidP="00DB2154">
      <w:pPr>
        <w:ind w:firstLine="709"/>
        <w:contextualSpacing/>
        <w:jc w:val="both"/>
        <w:rPr>
          <w:lang w:eastAsia="en-US"/>
        </w:rPr>
      </w:pPr>
      <w:r w:rsidRPr="00C06C74">
        <w:rPr>
          <w:lang w:eastAsia="en-US"/>
        </w:rPr>
        <w:t xml:space="preserve">Примеры: фильмы-сказки «Морозко» (режиссер А. Роу, композитор </w:t>
      </w:r>
      <w:r w:rsidRPr="00C06C74">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C06C74" w:rsidRDefault="00BF0EAD" w:rsidP="00DB2154">
      <w:pPr>
        <w:ind w:firstLine="709"/>
        <w:jc w:val="both"/>
        <w:rPr>
          <w:lang w:eastAsia="en-US"/>
        </w:rPr>
      </w:pPr>
      <w:r w:rsidRPr="00C06C74">
        <w:rPr>
          <w:b/>
          <w:lang w:eastAsia="en-US"/>
        </w:rPr>
        <w:t>Исполнение песен</w:t>
      </w:r>
      <w:r w:rsidRPr="00C06C74">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C06C74" w:rsidRDefault="00BF0EAD" w:rsidP="00DB2154">
      <w:pPr>
        <w:ind w:firstLine="709"/>
        <w:jc w:val="both"/>
        <w:rPr>
          <w:lang w:eastAsia="en-US"/>
        </w:rPr>
      </w:pPr>
      <w:r w:rsidRPr="00C06C74">
        <w:rPr>
          <w:b/>
          <w:lang w:eastAsia="en-US"/>
        </w:rPr>
        <w:t>Создание музыкальных композиций</w:t>
      </w:r>
      <w:r w:rsidRPr="00C06C74">
        <w:rPr>
          <w:lang w:eastAsia="en-US"/>
        </w:rPr>
        <w:t xml:space="preserve"> на основе сюжетов различных кинофильмов и мультфильмов. </w:t>
      </w:r>
    </w:p>
    <w:p w:rsidR="00BF0EAD" w:rsidRPr="00C06C74" w:rsidRDefault="00BF0EAD" w:rsidP="00DB2154">
      <w:pPr>
        <w:ind w:firstLine="709"/>
        <w:jc w:val="both"/>
        <w:rPr>
          <w:b/>
          <w:lang w:eastAsia="en-US"/>
        </w:rPr>
      </w:pPr>
      <w:r w:rsidRPr="00C06C74">
        <w:rPr>
          <w:b/>
          <w:lang w:eastAsia="en-US"/>
        </w:rPr>
        <w:t>Учимся, играя</w:t>
      </w:r>
    </w:p>
    <w:p w:rsidR="00BF0EAD" w:rsidRPr="00C06C74" w:rsidRDefault="00BF0EAD" w:rsidP="00DB2154">
      <w:pPr>
        <w:ind w:firstLine="709"/>
        <w:jc w:val="both"/>
        <w:rPr>
          <w:lang w:eastAsia="en-US"/>
        </w:rPr>
      </w:pPr>
      <w:r w:rsidRPr="00C06C74">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Музыкально-игровая деятельность</w:t>
      </w:r>
      <w:r w:rsidRPr="00C06C74">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C06C74" w:rsidRDefault="00BF0EAD" w:rsidP="00DB2154">
      <w:pPr>
        <w:ind w:firstLine="709"/>
        <w:jc w:val="both"/>
        <w:rPr>
          <w:b/>
          <w:lang w:eastAsia="en-US"/>
        </w:rPr>
      </w:pPr>
      <w:r w:rsidRPr="00C06C74">
        <w:rPr>
          <w:b/>
          <w:lang w:eastAsia="en-US"/>
        </w:rPr>
        <w:t>Я – артист</w:t>
      </w:r>
    </w:p>
    <w:p w:rsidR="00BF0EAD" w:rsidRPr="00C06C74" w:rsidRDefault="00BF0EAD" w:rsidP="00DB2154">
      <w:pPr>
        <w:ind w:firstLine="709"/>
        <w:jc w:val="both"/>
        <w:rPr>
          <w:lang w:eastAsia="en-US"/>
        </w:rPr>
      </w:pPr>
      <w:r w:rsidRPr="00C06C74">
        <w:rPr>
          <w:lang w:eastAsia="en-US"/>
        </w:rPr>
        <w:t xml:space="preserve">Сольное и ансамблевое музицирование (вокальное и инструментальное). Творческое соревнование. </w:t>
      </w:r>
    </w:p>
    <w:p w:rsidR="00BF0EAD" w:rsidRPr="00C06C74" w:rsidRDefault="00BF0EAD" w:rsidP="00DB2154">
      <w:pPr>
        <w:ind w:firstLine="709"/>
        <w:jc w:val="both"/>
        <w:rPr>
          <w:lang w:eastAsia="en-US"/>
        </w:rPr>
      </w:pPr>
      <w:r w:rsidRPr="00C06C74">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contextualSpacing/>
        <w:jc w:val="both"/>
        <w:rPr>
          <w:lang w:eastAsia="en-US"/>
        </w:rPr>
      </w:pPr>
      <w:r w:rsidRPr="00C06C74">
        <w:rPr>
          <w:b/>
          <w:lang w:eastAsia="en-US"/>
        </w:rPr>
        <w:t>Исполнение пройденных хоровых и инструментальных произведений</w:t>
      </w:r>
      <w:r w:rsidRPr="00C06C74">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C06C74" w:rsidRDefault="00BF0EAD" w:rsidP="00DB2154">
      <w:pPr>
        <w:ind w:firstLine="709"/>
        <w:jc w:val="both"/>
        <w:rPr>
          <w:lang w:eastAsia="en-US"/>
        </w:rPr>
      </w:pPr>
      <w:r w:rsidRPr="00C06C74">
        <w:rPr>
          <w:b/>
          <w:lang w:eastAsia="en-US"/>
        </w:rPr>
        <w:t>Подготовка концертных программ</w:t>
      </w:r>
      <w:r w:rsidRPr="00C06C74">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C06C74" w:rsidRDefault="00BF0EAD" w:rsidP="00DB2154">
      <w:pPr>
        <w:ind w:firstLine="709"/>
        <w:jc w:val="both"/>
        <w:rPr>
          <w:i/>
          <w:lang w:eastAsia="en-US"/>
        </w:rPr>
      </w:pPr>
      <w:r w:rsidRPr="00C06C74">
        <w:rPr>
          <w:i/>
          <w:lang w:eastAsia="en-US"/>
        </w:rPr>
        <w:t>Участие в школьных, региональных и всероссийских музыкально-исполнительских фестивалях, конкурсах и т.д.</w:t>
      </w:r>
    </w:p>
    <w:p w:rsidR="00BF0EAD" w:rsidRPr="00C06C74" w:rsidRDefault="00BF0EAD" w:rsidP="00DB2154">
      <w:pPr>
        <w:ind w:firstLine="709"/>
        <w:jc w:val="both"/>
        <w:rPr>
          <w:lang w:eastAsia="en-US"/>
        </w:rPr>
      </w:pPr>
      <w:r w:rsidRPr="00C06C74">
        <w:rPr>
          <w:b/>
          <w:lang w:eastAsia="en-US"/>
        </w:rPr>
        <w:t>Командные состязания</w:t>
      </w:r>
      <w:r w:rsidRPr="00C06C74">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C06C74" w:rsidRDefault="00BF0EAD" w:rsidP="00DB2154">
      <w:pPr>
        <w:ind w:firstLine="709"/>
        <w:jc w:val="both"/>
        <w:rPr>
          <w:lang w:eastAsia="en-US"/>
        </w:rPr>
      </w:pPr>
      <w:r w:rsidRPr="00C06C74">
        <w:rPr>
          <w:b/>
          <w:lang w:eastAsia="en-US"/>
        </w:rPr>
        <w:t>Игра на элементарных музыкальных инструментах в ансамбле, оркестре</w:t>
      </w:r>
      <w:r w:rsidRPr="00C06C74">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C06C74" w:rsidRDefault="00BF0EAD" w:rsidP="00DB2154">
      <w:pPr>
        <w:ind w:firstLine="709"/>
        <w:contextualSpacing/>
        <w:jc w:val="both"/>
        <w:rPr>
          <w:lang w:eastAsia="en-US"/>
        </w:rPr>
      </w:pPr>
      <w:r w:rsidRPr="00C06C74">
        <w:rPr>
          <w:b/>
          <w:lang w:eastAsia="en-US"/>
        </w:rPr>
        <w:t>Соревнование классов</w:t>
      </w:r>
      <w:r w:rsidRPr="00C06C74">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C06C74" w:rsidRDefault="00BF0EAD" w:rsidP="00DB2154">
      <w:pPr>
        <w:ind w:firstLine="709"/>
        <w:jc w:val="both"/>
        <w:rPr>
          <w:b/>
          <w:lang w:eastAsia="en-US"/>
        </w:rPr>
      </w:pPr>
      <w:r w:rsidRPr="00C06C74">
        <w:rPr>
          <w:b/>
          <w:lang w:eastAsia="en-US"/>
        </w:rPr>
        <w:t>Музыкально-театрализованное представление</w:t>
      </w:r>
    </w:p>
    <w:p w:rsidR="00BF0EAD" w:rsidRPr="00C06C74" w:rsidRDefault="00BF0EAD" w:rsidP="00DB2154">
      <w:pPr>
        <w:ind w:firstLine="709"/>
        <w:jc w:val="both"/>
        <w:rPr>
          <w:lang w:eastAsia="en-US"/>
        </w:rPr>
      </w:pPr>
      <w:r w:rsidRPr="00C06C74">
        <w:rPr>
          <w:lang w:eastAsia="en-US"/>
        </w:rPr>
        <w:t>Музыкально-театрализованное представление как итоговый результат освоения программы.</w:t>
      </w:r>
    </w:p>
    <w:p w:rsidR="00BF0EAD" w:rsidRPr="00C06C74" w:rsidRDefault="00BF0EAD" w:rsidP="00DB2154">
      <w:pPr>
        <w:ind w:firstLine="709"/>
        <w:jc w:val="both"/>
        <w:rPr>
          <w:b/>
          <w:lang w:eastAsia="en-US"/>
        </w:rPr>
      </w:pPr>
      <w:r w:rsidRPr="00C06C74">
        <w:rPr>
          <w:b/>
          <w:lang w:eastAsia="en-US"/>
        </w:rPr>
        <w:t xml:space="preserve">Содержание обучения по видам деятельности: </w:t>
      </w:r>
    </w:p>
    <w:p w:rsidR="00BF0EAD" w:rsidRPr="00C06C74" w:rsidRDefault="00BF0EAD" w:rsidP="00DB2154">
      <w:pPr>
        <w:ind w:firstLine="709"/>
        <w:jc w:val="both"/>
        <w:rPr>
          <w:lang w:eastAsia="en-US"/>
        </w:rPr>
      </w:pPr>
      <w:r w:rsidRPr="00C06C74">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C06C74" w:rsidRDefault="00056C3C" w:rsidP="00DB2154">
      <w:pPr>
        <w:ind w:firstLine="709"/>
        <w:jc w:val="both"/>
        <w:rPr>
          <w:lang w:eastAsia="en-US"/>
        </w:rPr>
      </w:pPr>
    </w:p>
    <w:p w:rsidR="00653A76" w:rsidRPr="00C06C74" w:rsidRDefault="00653A76" w:rsidP="00442E87">
      <w:pPr>
        <w:pStyle w:val="afd"/>
        <w:numPr>
          <w:ilvl w:val="3"/>
          <w:numId w:val="89"/>
        </w:numPr>
        <w:spacing w:line="240" w:lineRule="auto"/>
        <w:ind w:left="0" w:firstLine="0"/>
        <w:rPr>
          <w:sz w:val="24"/>
        </w:rPr>
      </w:pPr>
      <w:bookmarkStart w:id="175" w:name="_Toc288394093"/>
      <w:bookmarkStart w:id="176" w:name="_Toc288410560"/>
      <w:bookmarkStart w:id="177" w:name="_Toc288410689"/>
      <w:bookmarkStart w:id="178" w:name="_Toc424564337"/>
      <w:r w:rsidRPr="00C06C74">
        <w:rPr>
          <w:sz w:val="24"/>
        </w:rPr>
        <w:t>Технология</w:t>
      </w:r>
      <w:bookmarkEnd w:id="175"/>
      <w:bookmarkEnd w:id="176"/>
      <w:bookmarkEnd w:id="177"/>
      <w:bookmarkEnd w:id="178"/>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06C74">
        <w:rPr>
          <w:rStyle w:val="Zag11"/>
          <w:rFonts w:eastAsia="@Arial Unicode MS"/>
          <w:i/>
          <w:iCs/>
        </w:rPr>
        <w:t>архитектура</w:t>
      </w:r>
      <w:r w:rsidRPr="00C06C74">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06C74">
        <w:rPr>
          <w:rStyle w:val="Zag11"/>
          <w:rFonts w:eastAsia="@Arial Unicode MS"/>
          <w:i/>
          <w:iCs/>
        </w:rPr>
        <w:t>традиции и творчество мастера в создании предметной среды (общее представление)</w:t>
      </w:r>
      <w:r w:rsidRPr="00C06C74">
        <w:rPr>
          <w:rStyle w:val="Zag11"/>
          <w:rFonts w:eastAsia="@Arial Unicode MS"/>
        </w:rPr>
        <w:t>.</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06C74">
        <w:rPr>
          <w:rStyle w:val="Zag11"/>
          <w:rFonts w:eastAsia="@Arial Unicode MS"/>
          <w:i/>
          <w:iCs/>
        </w:rPr>
        <w:t>распределение рабочего времени</w:t>
      </w:r>
      <w:r w:rsidRPr="00C06C74">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C06C74" w:rsidRDefault="00FB242B" w:rsidP="00DB2154">
      <w:pPr>
        <w:pStyle w:val="a3"/>
        <w:spacing w:line="240" w:lineRule="auto"/>
        <w:ind w:firstLine="454"/>
        <w:rPr>
          <w:rFonts w:ascii="Times New Roman" w:hAnsi="Times New Roman"/>
          <w:b/>
          <w:bCs/>
          <w:color w:val="auto"/>
          <w:sz w:val="24"/>
          <w:szCs w:val="24"/>
        </w:rPr>
      </w:pPr>
      <w:r w:rsidRPr="00C06C74">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C06C74">
        <w:rPr>
          <w:rFonts w:ascii="Times New Roman" w:hAnsi="Times New Roman"/>
          <w:color w:val="auto"/>
          <w:sz w:val="24"/>
          <w:szCs w:val="24"/>
        </w:rPr>
        <w:t>.</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Технология ручной обработки материалов</w:t>
      </w:r>
      <w:r w:rsidRPr="00C06C74">
        <w:rPr>
          <w:rStyle w:val="15"/>
          <w:color w:val="auto"/>
          <w:spacing w:val="2"/>
          <w:sz w:val="24"/>
          <w:szCs w:val="24"/>
        </w:rPr>
        <w:footnoteReference w:id="3"/>
      </w:r>
      <w:r w:rsidRPr="00C06C74">
        <w:rPr>
          <w:rFonts w:ascii="Times New Roman" w:hAnsi="Times New Roman"/>
          <w:b/>
          <w:bCs/>
          <w:color w:val="auto"/>
          <w:sz w:val="24"/>
          <w:szCs w:val="24"/>
        </w:rPr>
        <w:t>. Элементы графической грамоты</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06C74">
        <w:rPr>
          <w:rStyle w:val="Zag11"/>
          <w:rFonts w:eastAsia="@Arial Unicode MS"/>
          <w:i/>
          <w:iCs/>
        </w:rPr>
        <w:t>Многообразие материалов и их практическое применение в жизни</w:t>
      </w:r>
      <w:r w:rsidRPr="00C06C74">
        <w:rPr>
          <w:rStyle w:val="Zag11"/>
          <w:rFonts w:eastAsia="@Arial Unicode MS"/>
        </w:rPr>
        <w:t>.</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rPr>
        <w:t xml:space="preserve">Подготовка материалов к работе. Экономное расходование материалов. </w:t>
      </w:r>
      <w:r w:rsidRPr="00C06C74">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06C74">
        <w:rPr>
          <w:rStyle w:val="Zag11"/>
          <w:rFonts w:eastAsia="@Arial Unicode MS"/>
        </w:rPr>
        <w:t>.</w:t>
      </w:r>
    </w:p>
    <w:p w:rsidR="00FB242B" w:rsidRPr="00C06C74" w:rsidRDefault="00FB242B" w:rsidP="00DB2154">
      <w:pPr>
        <w:tabs>
          <w:tab w:val="left" w:leader="dot" w:pos="624"/>
        </w:tabs>
        <w:ind w:firstLine="709"/>
        <w:jc w:val="both"/>
        <w:rPr>
          <w:rStyle w:val="Zag11"/>
          <w:rFonts w:eastAsia="@Arial Unicode MS"/>
          <w:i/>
          <w:iCs/>
        </w:rPr>
      </w:pPr>
      <w:r w:rsidRPr="00C06C74">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C06C74">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C06C74" w:rsidRDefault="00FB242B" w:rsidP="00DB2154">
      <w:pPr>
        <w:tabs>
          <w:tab w:val="left" w:leader="dot" w:pos="624"/>
        </w:tabs>
        <w:ind w:firstLine="709"/>
        <w:jc w:val="both"/>
        <w:rPr>
          <w:rFonts w:eastAsia="@Arial Unicode MS"/>
          <w:b/>
          <w:bCs/>
          <w:color w:val="000000"/>
        </w:rPr>
      </w:pPr>
      <w:r w:rsidRPr="00C06C74">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C06C74">
        <w:rPr>
          <w:rStyle w:val="Zag11"/>
          <w:rFonts w:eastAsia="@Arial Unicode MS"/>
          <w:i/>
          <w:iCs/>
        </w:rPr>
        <w:t>разрыва</w:t>
      </w:r>
      <w:r w:rsidRPr="00C06C74">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Конструирование и моделирование</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C06C74">
        <w:rPr>
          <w:rStyle w:val="Zag11"/>
          <w:rFonts w:eastAsia="@Arial Unicode MS"/>
          <w:i/>
          <w:iCs/>
        </w:rPr>
        <w:t>различные виды конструкций и способы их сборки</w:t>
      </w:r>
      <w:r w:rsidRPr="00C06C74">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C06C74" w:rsidRDefault="00FB242B" w:rsidP="00DB2154">
      <w:pPr>
        <w:pStyle w:val="a3"/>
        <w:spacing w:line="240" w:lineRule="auto"/>
        <w:ind w:firstLine="454"/>
        <w:rPr>
          <w:rFonts w:ascii="Times New Roman" w:hAnsi="Times New Roman"/>
          <w:b/>
          <w:bCs/>
          <w:color w:val="auto"/>
          <w:sz w:val="24"/>
          <w:szCs w:val="24"/>
        </w:rPr>
      </w:pPr>
      <w:r w:rsidRPr="00C06C74">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C06C74">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C06C74">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Практика работы на компьютере</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rPr>
        <w:t>Информация, ее отбор, анализ и систематизация. Способы получения, хранения, переработки информации.</w:t>
      </w:r>
    </w:p>
    <w:p w:rsidR="00FB242B" w:rsidRPr="00C06C74" w:rsidRDefault="00FB242B" w:rsidP="00DB2154">
      <w:pPr>
        <w:tabs>
          <w:tab w:val="left" w:leader="dot" w:pos="624"/>
        </w:tabs>
        <w:ind w:firstLine="709"/>
        <w:jc w:val="both"/>
        <w:rPr>
          <w:rStyle w:val="Zag11"/>
          <w:rFonts w:eastAsia="@Arial Unicode MS"/>
        </w:rPr>
      </w:pPr>
      <w:r w:rsidRPr="00C06C74">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06C74">
        <w:rPr>
          <w:rStyle w:val="Zag11"/>
          <w:rFonts w:eastAsia="@Arial Unicode MS"/>
          <w:i/>
          <w:iCs/>
        </w:rPr>
        <w:t>общее представление о правилах клавиатурного письма</w:t>
      </w:r>
      <w:r w:rsidRPr="00C06C74">
        <w:rPr>
          <w:rStyle w:val="Zag11"/>
          <w:rFonts w:eastAsia="@Arial Unicode MS"/>
        </w:rPr>
        <w:t xml:space="preserve">, пользование мышью, использование простейших средств текстового редактора. </w:t>
      </w:r>
      <w:r w:rsidRPr="00C06C74">
        <w:rPr>
          <w:rStyle w:val="Zag11"/>
          <w:rFonts w:eastAsia="@Arial Unicode MS"/>
          <w:i/>
          <w:iCs/>
        </w:rPr>
        <w:t>Простейшие приемы поиска информации: по ключевым словам, каталогам</w:t>
      </w:r>
      <w:r w:rsidRPr="00C06C74">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C06C74" w:rsidRDefault="00FB242B" w:rsidP="00DB2154">
      <w:pPr>
        <w:pStyle w:val="a3"/>
        <w:spacing w:line="240" w:lineRule="auto"/>
        <w:ind w:firstLine="454"/>
        <w:rPr>
          <w:rFonts w:ascii="Times New Roman" w:hAnsi="Times New Roman"/>
          <w:color w:val="auto"/>
          <w:sz w:val="24"/>
          <w:szCs w:val="24"/>
        </w:rPr>
      </w:pPr>
      <w:r w:rsidRPr="00C06C74">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C06C74">
        <w:rPr>
          <w:rFonts w:ascii="Times New Roman" w:hAnsi="Times New Roman"/>
          <w:iCs/>
          <w:color w:val="auto"/>
          <w:sz w:val="24"/>
          <w:szCs w:val="24"/>
        </w:rPr>
        <w:t>.</w:t>
      </w:r>
    </w:p>
    <w:p w:rsidR="00653A76" w:rsidRPr="00C06C74" w:rsidRDefault="00653A76" w:rsidP="00442E87">
      <w:pPr>
        <w:pStyle w:val="afd"/>
        <w:numPr>
          <w:ilvl w:val="3"/>
          <w:numId w:val="89"/>
        </w:numPr>
        <w:spacing w:line="240" w:lineRule="auto"/>
        <w:ind w:left="0" w:firstLine="0"/>
        <w:rPr>
          <w:sz w:val="24"/>
        </w:rPr>
      </w:pPr>
      <w:bookmarkStart w:id="179" w:name="_Toc288394094"/>
      <w:bookmarkStart w:id="180" w:name="_Toc288410561"/>
      <w:bookmarkStart w:id="181" w:name="_Toc288410690"/>
      <w:bookmarkStart w:id="182" w:name="_Toc424564338"/>
      <w:r w:rsidRPr="00C06C74">
        <w:rPr>
          <w:sz w:val="24"/>
        </w:rPr>
        <w:t>Физическая культура</w:t>
      </w:r>
      <w:bookmarkEnd w:id="179"/>
      <w:bookmarkEnd w:id="180"/>
      <w:bookmarkEnd w:id="181"/>
      <w:bookmarkEnd w:id="182"/>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Знания о физической культуре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 xml:space="preserve">Физическая культура. </w:t>
      </w:r>
      <w:r w:rsidRPr="00C06C74">
        <w:rPr>
          <w:rFonts w:ascii="Times New Roman" w:hAnsi="Times New Roman"/>
          <w:color w:val="auto"/>
          <w:sz w:val="24"/>
          <w:szCs w:val="24"/>
        </w:rPr>
        <w:t xml:space="preserve">Физическая культура как система </w:t>
      </w:r>
      <w:r w:rsidRPr="00C06C74">
        <w:rPr>
          <w:rFonts w:ascii="Times New Roman" w:hAnsi="Times New Roman"/>
          <w:color w:val="auto"/>
          <w:spacing w:val="2"/>
          <w:sz w:val="24"/>
          <w:szCs w:val="24"/>
        </w:rPr>
        <w:t xml:space="preserve">разнообразных форм занятий физическими упражнениями </w:t>
      </w:r>
      <w:r w:rsidRPr="00C06C74">
        <w:rPr>
          <w:rFonts w:ascii="Times New Roman" w:hAnsi="Times New Roman"/>
          <w:color w:val="auto"/>
          <w:sz w:val="24"/>
          <w:szCs w:val="24"/>
        </w:rPr>
        <w:t>по укреплению здоровья человека. Ходьба, бег, прыжки, лазанье, ползание, как жизненно важные способы передвижения человека.</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pacing w:val="2"/>
          <w:sz w:val="24"/>
          <w:szCs w:val="24"/>
        </w:rPr>
        <w:t xml:space="preserve">Правила предупреждения травматизма во время занятий </w:t>
      </w:r>
      <w:r w:rsidRPr="00C06C74">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Из истории физической культуры. </w:t>
      </w:r>
      <w:r w:rsidRPr="00C06C74">
        <w:rPr>
          <w:rFonts w:ascii="Times New Roman" w:hAnsi="Times New Roman"/>
          <w:color w:val="auto"/>
          <w:spacing w:val="2"/>
          <w:sz w:val="24"/>
          <w:szCs w:val="24"/>
        </w:rPr>
        <w:t xml:space="preserve">История развития </w:t>
      </w:r>
      <w:r w:rsidRPr="00C06C74">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C06C74" w:rsidRDefault="00653A76" w:rsidP="00DB2154">
      <w:pPr>
        <w:pStyle w:val="a3"/>
        <w:spacing w:line="240" w:lineRule="auto"/>
        <w:ind w:firstLine="454"/>
        <w:rPr>
          <w:rFonts w:ascii="Times New Roman" w:hAnsi="Times New Roman"/>
          <w:color w:val="auto"/>
          <w:spacing w:val="-2"/>
          <w:sz w:val="24"/>
          <w:szCs w:val="24"/>
        </w:rPr>
      </w:pPr>
      <w:r w:rsidRPr="00C06C74">
        <w:rPr>
          <w:rFonts w:ascii="Times New Roman" w:hAnsi="Times New Roman"/>
          <w:b/>
          <w:bCs/>
          <w:color w:val="auto"/>
          <w:spacing w:val="-4"/>
          <w:sz w:val="24"/>
          <w:szCs w:val="24"/>
        </w:rPr>
        <w:t xml:space="preserve">Физические упражнения. </w:t>
      </w:r>
      <w:r w:rsidRPr="00C06C74">
        <w:rPr>
          <w:rFonts w:ascii="Times New Roman" w:hAnsi="Times New Roman"/>
          <w:color w:val="auto"/>
          <w:spacing w:val="-4"/>
          <w:sz w:val="24"/>
          <w:szCs w:val="24"/>
        </w:rPr>
        <w:t>Физические упражнения, их вли</w:t>
      </w:r>
      <w:r w:rsidRPr="00C06C74">
        <w:rPr>
          <w:rFonts w:ascii="Times New Roman" w:hAnsi="Times New Roman"/>
          <w:color w:val="auto"/>
          <w:spacing w:val="-2"/>
          <w:sz w:val="24"/>
          <w:szCs w:val="24"/>
        </w:rPr>
        <w:t xml:space="preserve">яние на физическое развитие и развитие физических качеств. </w:t>
      </w:r>
      <w:r w:rsidRPr="00C06C74">
        <w:rPr>
          <w:rFonts w:ascii="Times New Roman" w:hAnsi="Times New Roman"/>
          <w:color w:val="auto"/>
          <w:spacing w:val="-4"/>
          <w:sz w:val="24"/>
          <w:szCs w:val="24"/>
        </w:rPr>
        <w:t>Физическая подготовка и е</w:t>
      </w:r>
      <w:r w:rsidR="00D30361" w:rsidRPr="00C06C74">
        <w:rPr>
          <w:rFonts w:ascii="Times New Roman" w:hAnsi="Times New Roman"/>
          <w:color w:val="auto"/>
          <w:spacing w:val="-4"/>
          <w:sz w:val="24"/>
          <w:szCs w:val="24"/>
        </w:rPr>
        <w:t>е</w:t>
      </w:r>
      <w:r w:rsidRPr="00C06C74">
        <w:rPr>
          <w:rFonts w:ascii="Times New Roman" w:hAnsi="Times New Roman"/>
          <w:color w:val="auto"/>
          <w:spacing w:val="-4"/>
          <w:sz w:val="24"/>
          <w:szCs w:val="24"/>
        </w:rPr>
        <w:t xml:space="preserve"> связь с развитием основных физи</w:t>
      </w:r>
      <w:r w:rsidRPr="00C06C74">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Физическая нагрузка и е</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 влияние на повышение частоты сердечных сокращений.</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Способы физкультурной деятельности</w:t>
      </w:r>
    </w:p>
    <w:p w:rsidR="00653A76" w:rsidRPr="00C06C74" w:rsidRDefault="00653A76" w:rsidP="00DB2154">
      <w:pPr>
        <w:pStyle w:val="a3"/>
        <w:spacing w:line="240" w:lineRule="auto"/>
        <w:ind w:firstLine="454"/>
        <w:rPr>
          <w:rFonts w:ascii="Times New Roman" w:hAnsi="Times New Roman"/>
          <w:b/>
          <w:bCs/>
          <w:color w:val="auto"/>
          <w:spacing w:val="-2"/>
          <w:sz w:val="24"/>
          <w:szCs w:val="24"/>
        </w:rPr>
      </w:pPr>
      <w:r w:rsidRPr="00C06C74">
        <w:rPr>
          <w:rFonts w:ascii="Times New Roman" w:hAnsi="Times New Roman"/>
          <w:b/>
          <w:bCs/>
          <w:color w:val="auto"/>
          <w:spacing w:val="2"/>
          <w:sz w:val="24"/>
          <w:szCs w:val="24"/>
        </w:rPr>
        <w:t xml:space="preserve">Самостоятельные занятия. </w:t>
      </w:r>
      <w:r w:rsidRPr="00C06C74">
        <w:rPr>
          <w:rFonts w:ascii="Times New Roman" w:hAnsi="Times New Roman"/>
          <w:color w:val="auto"/>
          <w:spacing w:val="2"/>
          <w:sz w:val="24"/>
          <w:szCs w:val="24"/>
        </w:rPr>
        <w:t>Составление режима дня.</w:t>
      </w:r>
      <w:r w:rsidRPr="00C06C74">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C06C74">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 xml:space="preserve">Самостоятельные игры и развлечения. </w:t>
      </w:r>
      <w:r w:rsidRPr="00C06C74">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Физическое совершенствование</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b/>
          <w:bCs/>
          <w:color w:val="auto"/>
          <w:sz w:val="24"/>
          <w:szCs w:val="24"/>
        </w:rPr>
        <w:t xml:space="preserve">Физкультурно­оздоровительная деятельность. </w:t>
      </w:r>
      <w:r w:rsidRPr="00C06C74">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color w:val="auto"/>
          <w:sz w:val="24"/>
          <w:szCs w:val="24"/>
        </w:rPr>
        <w:t>Комплексы упражнений на развитие физических качеств.</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color w:val="auto"/>
          <w:spacing w:val="-2"/>
          <w:sz w:val="24"/>
          <w:szCs w:val="24"/>
        </w:rPr>
        <w:t xml:space="preserve">Комплексы дыхательных упражнений. Гимнастика для </w:t>
      </w:r>
      <w:r w:rsidRPr="00C06C74">
        <w:rPr>
          <w:rFonts w:ascii="Times New Roman" w:hAnsi="Times New Roman"/>
          <w:color w:val="auto"/>
          <w:sz w:val="24"/>
          <w:szCs w:val="24"/>
        </w:rPr>
        <w:t>глаз.</w:t>
      </w:r>
    </w:p>
    <w:p w:rsidR="00653A76" w:rsidRPr="00C06C74" w:rsidRDefault="00653A76" w:rsidP="00DB2154">
      <w:pPr>
        <w:pStyle w:val="a3"/>
        <w:spacing w:line="240" w:lineRule="auto"/>
        <w:ind w:firstLine="454"/>
        <w:rPr>
          <w:rFonts w:ascii="Times New Roman" w:hAnsi="Times New Roman"/>
          <w:b/>
          <w:bCs/>
          <w:color w:val="auto"/>
          <w:sz w:val="24"/>
          <w:szCs w:val="24"/>
        </w:rPr>
      </w:pPr>
      <w:r w:rsidRPr="00C06C74">
        <w:rPr>
          <w:rFonts w:ascii="Times New Roman" w:hAnsi="Times New Roman"/>
          <w:b/>
          <w:bCs/>
          <w:color w:val="auto"/>
          <w:sz w:val="24"/>
          <w:szCs w:val="24"/>
        </w:rPr>
        <w:t>Спортивно­оздоровительная деятельность.</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b/>
          <w:bCs/>
          <w:iCs/>
          <w:color w:val="auto"/>
          <w:spacing w:val="2"/>
          <w:sz w:val="24"/>
          <w:szCs w:val="24"/>
        </w:rPr>
        <w:t xml:space="preserve">Гимнастика с основами акробатики. </w:t>
      </w:r>
      <w:r w:rsidRPr="00C06C74">
        <w:rPr>
          <w:rFonts w:ascii="Times New Roman" w:hAnsi="Times New Roman"/>
          <w:iCs/>
          <w:color w:val="auto"/>
          <w:spacing w:val="2"/>
          <w:sz w:val="24"/>
          <w:szCs w:val="24"/>
        </w:rPr>
        <w:t xml:space="preserve">Организующие </w:t>
      </w:r>
      <w:r w:rsidRPr="00C06C74">
        <w:rPr>
          <w:rFonts w:ascii="Times New Roman" w:hAnsi="Times New Roman"/>
          <w:iCs/>
          <w:color w:val="auto"/>
          <w:sz w:val="24"/>
          <w:szCs w:val="24"/>
        </w:rPr>
        <w:t>команды и при</w:t>
      </w:r>
      <w:r w:rsidR="00D30361" w:rsidRPr="00C06C74">
        <w:rPr>
          <w:rFonts w:ascii="Times New Roman" w:hAnsi="Times New Roman"/>
          <w:iCs/>
          <w:color w:val="auto"/>
          <w:sz w:val="24"/>
          <w:szCs w:val="24"/>
        </w:rPr>
        <w:t>е</w:t>
      </w:r>
      <w:r w:rsidRPr="00C06C74">
        <w:rPr>
          <w:rFonts w:ascii="Times New Roman" w:hAnsi="Times New Roman"/>
          <w:iCs/>
          <w:color w:val="auto"/>
          <w:sz w:val="24"/>
          <w:szCs w:val="24"/>
        </w:rPr>
        <w:t xml:space="preserve">мы. </w:t>
      </w:r>
      <w:r w:rsidRPr="00C06C74">
        <w:rPr>
          <w:rFonts w:ascii="Times New Roman" w:hAnsi="Times New Roman"/>
          <w:color w:val="auto"/>
          <w:sz w:val="24"/>
          <w:szCs w:val="24"/>
        </w:rPr>
        <w:t>Строевые действия в шеренге и колонне; выполнение строевых команд.</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Акробатические упражнения. </w:t>
      </w:r>
      <w:r w:rsidRPr="00C06C74">
        <w:rPr>
          <w:rFonts w:ascii="Times New Roman" w:hAnsi="Times New Roman"/>
          <w:color w:val="auto"/>
          <w:sz w:val="24"/>
          <w:szCs w:val="24"/>
        </w:rPr>
        <w:t>Упоры; седы; упражненияв группировке; перекаты; стойка на лопатках; кувырки впер</w:t>
      </w:r>
      <w:r w:rsidR="00D30361" w:rsidRPr="00C06C74">
        <w:rPr>
          <w:rFonts w:ascii="Times New Roman" w:hAnsi="Times New Roman"/>
          <w:color w:val="auto"/>
          <w:sz w:val="24"/>
          <w:szCs w:val="24"/>
        </w:rPr>
        <w:t>е</w:t>
      </w:r>
      <w:r w:rsidRPr="00C06C74">
        <w:rPr>
          <w:rFonts w:ascii="Times New Roman" w:hAnsi="Times New Roman"/>
          <w:color w:val="auto"/>
          <w:sz w:val="24"/>
          <w:szCs w:val="24"/>
        </w:rPr>
        <w:t>д и назад; гимнастический мост.</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Акробатические комбинации. </w:t>
      </w:r>
      <w:r w:rsidR="009A2D50" w:rsidRPr="00C06C74">
        <w:rPr>
          <w:rFonts w:ascii="Times New Roman" w:hAnsi="Times New Roman"/>
          <w:color w:val="auto"/>
          <w:sz w:val="24"/>
          <w:szCs w:val="24"/>
        </w:rPr>
        <w:t>Пример</w:t>
      </w:r>
      <w:r w:rsidRPr="00C06C74">
        <w:rPr>
          <w:rFonts w:ascii="Times New Roman" w:hAnsi="Times New Roman"/>
          <w:color w:val="auto"/>
          <w:sz w:val="24"/>
          <w:szCs w:val="24"/>
        </w:rPr>
        <w:t>: 1)</w:t>
      </w:r>
      <w:r w:rsidRPr="00C06C74">
        <w:rPr>
          <w:rFonts w:ascii="Times New Roman" w:hAnsi="Times New Roman"/>
          <w:color w:val="auto"/>
          <w:sz w:val="24"/>
          <w:szCs w:val="24"/>
        </w:rPr>
        <w:t> </w:t>
      </w:r>
      <w:r w:rsidRPr="00C06C74">
        <w:rPr>
          <w:rFonts w:ascii="Times New Roman" w:hAnsi="Times New Roman"/>
          <w:color w:val="auto"/>
          <w:sz w:val="24"/>
          <w:szCs w:val="24"/>
        </w:rPr>
        <w:t>мост из положения л</w:t>
      </w:r>
      <w:r w:rsidR="00D30361" w:rsidRPr="00C06C74">
        <w:rPr>
          <w:rFonts w:ascii="Times New Roman" w:hAnsi="Times New Roman"/>
          <w:color w:val="auto"/>
          <w:sz w:val="24"/>
          <w:szCs w:val="24"/>
        </w:rPr>
        <w:t>е</w:t>
      </w:r>
      <w:r w:rsidRPr="00C06C74">
        <w:rPr>
          <w:rFonts w:ascii="Times New Roman" w:hAnsi="Times New Roman"/>
          <w:color w:val="auto"/>
          <w:sz w:val="24"/>
          <w:szCs w:val="24"/>
        </w:rPr>
        <w:t>жа на спине, опуститься в исходное положение, переворот в положение л</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жа на животе, прыжок с опорой </w:t>
      </w:r>
      <w:r w:rsidRPr="00C06C74">
        <w:rPr>
          <w:rFonts w:ascii="Times New Roman" w:hAnsi="Times New Roman"/>
          <w:color w:val="auto"/>
          <w:spacing w:val="2"/>
          <w:sz w:val="24"/>
          <w:szCs w:val="24"/>
        </w:rPr>
        <w:t>на руки в упор присев; 2)</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кувырок впер</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 xml:space="preserve">д в упор присев, </w:t>
      </w:r>
      <w:r w:rsidRPr="00C06C74">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C06C74">
        <w:rPr>
          <w:rFonts w:ascii="Times New Roman" w:hAnsi="Times New Roman"/>
          <w:color w:val="auto"/>
          <w:sz w:val="24"/>
          <w:szCs w:val="24"/>
        </w:rPr>
        <w:t>е</w:t>
      </w:r>
      <w:r w:rsidRPr="00C06C74">
        <w:rPr>
          <w:rFonts w:ascii="Times New Roman" w:hAnsi="Times New Roman"/>
          <w:color w:val="auto"/>
          <w:sz w:val="24"/>
          <w:szCs w:val="24"/>
        </w:rPr>
        <w:t>д.</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pacing w:val="-4"/>
          <w:sz w:val="24"/>
          <w:szCs w:val="24"/>
        </w:rPr>
        <w:t xml:space="preserve">Упражнения на низкой гимнастической перекладине: </w:t>
      </w:r>
      <w:r w:rsidRPr="00C06C74">
        <w:rPr>
          <w:rFonts w:ascii="Times New Roman" w:hAnsi="Times New Roman"/>
          <w:color w:val="auto"/>
          <w:spacing w:val="-4"/>
          <w:sz w:val="24"/>
          <w:szCs w:val="24"/>
        </w:rPr>
        <w:t xml:space="preserve">висы, </w:t>
      </w:r>
      <w:r w:rsidRPr="00C06C74">
        <w:rPr>
          <w:rFonts w:ascii="Times New Roman" w:hAnsi="Times New Roman"/>
          <w:color w:val="auto"/>
          <w:sz w:val="24"/>
          <w:szCs w:val="24"/>
        </w:rPr>
        <w:t>перемахи.</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pacing w:val="2"/>
          <w:sz w:val="24"/>
          <w:szCs w:val="24"/>
        </w:rPr>
        <w:t xml:space="preserve">Гимнастическая комбинация. </w:t>
      </w:r>
      <w:r w:rsidRPr="00C06C74">
        <w:rPr>
          <w:rFonts w:ascii="Times New Roman" w:hAnsi="Times New Roman"/>
          <w:color w:val="auto"/>
          <w:spacing w:val="2"/>
          <w:sz w:val="24"/>
          <w:szCs w:val="24"/>
        </w:rPr>
        <w:t xml:space="preserve">Например, из виса стоя </w:t>
      </w:r>
      <w:r w:rsidRPr="00C06C74">
        <w:rPr>
          <w:rFonts w:ascii="Times New Roman" w:hAnsi="Times New Roman"/>
          <w:color w:val="auto"/>
          <w:sz w:val="24"/>
          <w:szCs w:val="24"/>
        </w:rPr>
        <w:t xml:space="preserve">присев толчком двумя ногами перемах, согнув ноги, в вис </w:t>
      </w:r>
      <w:r w:rsidRPr="00C06C74">
        <w:rPr>
          <w:rFonts w:ascii="Times New Roman" w:hAnsi="Times New Roman"/>
          <w:color w:val="auto"/>
          <w:spacing w:val="2"/>
          <w:sz w:val="24"/>
          <w:szCs w:val="24"/>
        </w:rPr>
        <w:t xml:space="preserve">сзади согнувшись, опускание назад в вис стоя и обратное </w:t>
      </w:r>
      <w:r w:rsidRPr="00C06C74">
        <w:rPr>
          <w:rFonts w:ascii="Times New Roman" w:hAnsi="Times New Roman"/>
          <w:color w:val="auto"/>
          <w:sz w:val="24"/>
          <w:szCs w:val="24"/>
        </w:rPr>
        <w:t>движение через вис сзади согнувшись со сходом впер</w:t>
      </w:r>
      <w:r w:rsidR="00D30361" w:rsidRPr="00C06C74">
        <w:rPr>
          <w:rFonts w:ascii="Times New Roman" w:hAnsi="Times New Roman"/>
          <w:color w:val="auto"/>
          <w:sz w:val="24"/>
          <w:szCs w:val="24"/>
        </w:rPr>
        <w:t>е</w:t>
      </w:r>
      <w:r w:rsidRPr="00C06C74">
        <w:rPr>
          <w:rFonts w:ascii="Times New Roman" w:hAnsi="Times New Roman"/>
          <w:color w:val="auto"/>
          <w:sz w:val="24"/>
          <w:szCs w:val="24"/>
        </w:rPr>
        <w:t>д ноги.</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Опорный прыжок: </w:t>
      </w:r>
      <w:r w:rsidRPr="00C06C74">
        <w:rPr>
          <w:rFonts w:ascii="Times New Roman" w:hAnsi="Times New Roman"/>
          <w:color w:val="auto"/>
          <w:sz w:val="24"/>
          <w:szCs w:val="24"/>
        </w:rPr>
        <w:t>с разбега через гимнастического козла.</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iCs/>
          <w:color w:val="auto"/>
          <w:spacing w:val="2"/>
          <w:sz w:val="24"/>
          <w:szCs w:val="24"/>
        </w:rPr>
        <w:t xml:space="preserve">Гимнастические упражнения прикладного характера. </w:t>
      </w:r>
      <w:r w:rsidRPr="00C06C74">
        <w:rPr>
          <w:rFonts w:ascii="Times New Roman" w:hAnsi="Times New Roman"/>
          <w:color w:val="auto"/>
          <w:spacing w:val="2"/>
          <w:sz w:val="24"/>
          <w:szCs w:val="24"/>
        </w:rPr>
        <w:t xml:space="preserve">Прыжки со скакалкой. Передвижение по гимнастической </w:t>
      </w:r>
      <w:r w:rsidRPr="00C06C74">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b/>
          <w:bCs/>
          <w:iCs/>
          <w:color w:val="auto"/>
          <w:sz w:val="24"/>
          <w:szCs w:val="24"/>
        </w:rPr>
        <w:t>Л</w:t>
      </w:r>
      <w:r w:rsidR="00D30361" w:rsidRPr="00C06C74">
        <w:rPr>
          <w:rFonts w:ascii="Times New Roman" w:hAnsi="Times New Roman"/>
          <w:b/>
          <w:bCs/>
          <w:iCs/>
          <w:color w:val="auto"/>
          <w:sz w:val="24"/>
          <w:szCs w:val="24"/>
        </w:rPr>
        <w:t>е</w:t>
      </w:r>
      <w:r w:rsidRPr="00C06C74">
        <w:rPr>
          <w:rFonts w:ascii="Times New Roman" w:hAnsi="Times New Roman"/>
          <w:b/>
          <w:bCs/>
          <w:iCs/>
          <w:color w:val="auto"/>
          <w:sz w:val="24"/>
          <w:szCs w:val="24"/>
        </w:rPr>
        <w:t xml:space="preserve">гкая атлетика. </w:t>
      </w:r>
      <w:r w:rsidRPr="00C06C74">
        <w:rPr>
          <w:rFonts w:ascii="Times New Roman" w:hAnsi="Times New Roman"/>
          <w:iCs/>
          <w:color w:val="auto"/>
          <w:sz w:val="24"/>
          <w:szCs w:val="24"/>
        </w:rPr>
        <w:t xml:space="preserve">Беговые упражнения: </w:t>
      </w:r>
      <w:r w:rsidRPr="00C06C74">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Прыжковые упражнения: </w:t>
      </w:r>
      <w:r w:rsidRPr="00C06C74">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Броски: </w:t>
      </w:r>
      <w:r w:rsidRPr="00C06C74">
        <w:rPr>
          <w:rFonts w:ascii="Times New Roman" w:hAnsi="Times New Roman"/>
          <w:color w:val="auto"/>
          <w:sz w:val="24"/>
          <w:szCs w:val="24"/>
        </w:rPr>
        <w:t>большого мяча (1 кг) на дальность разными способами.</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iCs/>
          <w:color w:val="auto"/>
          <w:sz w:val="24"/>
          <w:szCs w:val="24"/>
        </w:rPr>
        <w:t xml:space="preserve">Метание: </w:t>
      </w:r>
      <w:r w:rsidRPr="00C06C74">
        <w:rPr>
          <w:rFonts w:ascii="Times New Roman" w:hAnsi="Times New Roman"/>
          <w:color w:val="auto"/>
          <w:sz w:val="24"/>
          <w:szCs w:val="24"/>
        </w:rPr>
        <w:t>малого мяча в вертикальную цель и на дальность.</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b/>
          <w:bCs/>
          <w:iCs/>
          <w:color w:val="auto"/>
          <w:sz w:val="24"/>
          <w:szCs w:val="24"/>
        </w:rPr>
        <w:t xml:space="preserve">Подвижные и спортивные игры. </w:t>
      </w:r>
      <w:r w:rsidRPr="00C06C74">
        <w:rPr>
          <w:rFonts w:ascii="Times New Roman" w:hAnsi="Times New Roman"/>
          <w:iCs/>
          <w:color w:val="auto"/>
          <w:sz w:val="24"/>
          <w:szCs w:val="24"/>
        </w:rPr>
        <w:t xml:space="preserve">На материале гимнастики с основами акробатики: </w:t>
      </w:r>
      <w:r w:rsidRPr="00C06C74">
        <w:rPr>
          <w:rFonts w:ascii="Times New Roman" w:hAnsi="Times New Roman"/>
          <w:color w:val="auto"/>
          <w:sz w:val="24"/>
          <w:szCs w:val="24"/>
        </w:rPr>
        <w:t>игровые задания с исполь</w:t>
      </w:r>
      <w:r w:rsidRPr="00C06C74">
        <w:rPr>
          <w:rFonts w:ascii="Times New Roman" w:hAnsi="Times New Roman"/>
          <w:color w:val="auto"/>
          <w:spacing w:val="2"/>
          <w:sz w:val="24"/>
          <w:szCs w:val="24"/>
        </w:rPr>
        <w:t xml:space="preserve">зованием строевых упражнений, упражнений на внимание, </w:t>
      </w:r>
      <w:r w:rsidRPr="00C06C74">
        <w:rPr>
          <w:rFonts w:ascii="Times New Roman" w:hAnsi="Times New Roman"/>
          <w:color w:val="auto"/>
          <w:sz w:val="24"/>
          <w:szCs w:val="24"/>
        </w:rPr>
        <w:t>силу, ловкость и координацию.</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На материале л</w:t>
      </w:r>
      <w:r w:rsidR="00D30361" w:rsidRPr="00C06C74">
        <w:rPr>
          <w:rFonts w:ascii="Times New Roman" w:hAnsi="Times New Roman"/>
          <w:iCs/>
          <w:color w:val="auto"/>
          <w:sz w:val="24"/>
          <w:szCs w:val="24"/>
        </w:rPr>
        <w:t>е</w:t>
      </w:r>
      <w:r w:rsidRPr="00C06C74">
        <w:rPr>
          <w:rFonts w:ascii="Times New Roman" w:hAnsi="Times New Roman"/>
          <w:iCs/>
          <w:color w:val="auto"/>
          <w:sz w:val="24"/>
          <w:szCs w:val="24"/>
        </w:rPr>
        <w:t xml:space="preserve">гкой атлетики: </w:t>
      </w:r>
      <w:r w:rsidRPr="00C06C74">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На материале спортивных игр:</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Футбол: </w:t>
      </w:r>
      <w:r w:rsidRPr="00C06C74">
        <w:rPr>
          <w:rFonts w:ascii="Times New Roman" w:hAnsi="Times New Roman"/>
          <w:color w:val="auto"/>
          <w:sz w:val="24"/>
          <w:szCs w:val="24"/>
        </w:rPr>
        <w:t>удар по неподвижному и катящемуся мячу; оста</w:t>
      </w:r>
      <w:r w:rsidRPr="00C06C74">
        <w:rPr>
          <w:rFonts w:ascii="Times New Roman" w:hAnsi="Times New Roman"/>
          <w:color w:val="auto"/>
          <w:spacing w:val="2"/>
          <w:sz w:val="24"/>
          <w:szCs w:val="24"/>
        </w:rPr>
        <w:t xml:space="preserve">новка мяча; ведение мяча; подвижные игры на материале </w:t>
      </w:r>
      <w:r w:rsidRPr="00C06C74">
        <w:rPr>
          <w:rFonts w:ascii="Times New Roman" w:hAnsi="Times New Roman"/>
          <w:color w:val="auto"/>
          <w:sz w:val="24"/>
          <w:szCs w:val="24"/>
        </w:rPr>
        <w:t>футбола.</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Баскетбол: </w:t>
      </w:r>
      <w:r w:rsidRPr="00C06C74">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iCs/>
          <w:color w:val="auto"/>
          <w:sz w:val="24"/>
          <w:szCs w:val="24"/>
        </w:rPr>
        <w:t xml:space="preserve">Волейбол: </w:t>
      </w:r>
      <w:r w:rsidRPr="00C06C74">
        <w:rPr>
          <w:rFonts w:ascii="Times New Roman" w:hAnsi="Times New Roman"/>
          <w:color w:val="auto"/>
          <w:sz w:val="24"/>
          <w:szCs w:val="24"/>
        </w:rPr>
        <w:t>подбрасывание мяча; подача мяча; при</w:t>
      </w:r>
      <w:r w:rsidR="00D30361" w:rsidRPr="00C06C74">
        <w:rPr>
          <w:rFonts w:ascii="Times New Roman" w:hAnsi="Times New Roman"/>
          <w:color w:val="auto"/>
          <w:sz w:val="24"/>
          <w:szCs w:val="24"/>
        </w:rPr>
        <w:t>е</w:t>
      </w:r>
      <w:r w:rsidRPr="00C06C74">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C06C74" w:rsidRDefault="00653A76" w:rsidP="00DB2154">
      <w:pPr>
        <w:pStyle w:val="a3"/>
        <w:spacing w:line="240" w:lineRule="auto"/>
        <w:ind w:firstLine="454"/>
        <w:rPr>
          <w:rFonts w:ascii="Times New Roman" w:hAnsi="Times New Roman"/>
          <w:b/>
          <w:bCs/>
          <w:iCs/>
          <w:color w:val="auto"/>
          <w:sz w:val="24"/>
          <w:szCs w:val="24"/>
        </w:rPr>
      </w:pPr>
      <w:r w:rsidRPr="00C06C74">
        <w:rPr>
          <w:rFonts w:ascii="Times New Roman" w:hAnsi="Times New Roman"/>
          <w:b/>
          <w:bCs/>
          <w:iCs/>
          <w:color w:val="auto"/>
          <w:sz w:val="24"/>
          <w:szCs w:val="24"/>
        </w:rPr>
        <w:t>Общеразвивающие упражнения</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b/>
          <w:bCs/>
          <w:color w:val="auto"/>
          <w:sz w:val="24"/>
          <w:szCs w:val="24"/>
        </w:rPr>
        <w:t>На материале гимнастики с основами акробатики</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pacing w:val="2"/>
          <w:sz w:val="24"/>
          <w:szCs w:val="24"/>
        </w:rPr>
        <w:t xml:space="preserve">Развитие гибкости: </w:t>
      </w:r>
      <w:r w:rsidRPr="00C06C74">
        <w:rPr>
          <w:rFonts w:ascii="Times New Roman" w:hAnsi="Times New Roman"/>
          <w:color w:val="auto"/>
          <w:spacing w:val="2"/>
          <w:sz w:val="24"/>
          <w:szCs w:val="24"/>
        </w:rPr>
        <w:t>широкие стойки на ногах; ходьба</w:t>
      </w:r>
      <w:r w:rsidRPr="00C06C74">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C06C74">
        <w:rPr>
          <w:rFonts w:ascii="Times New Roman" w:hAnsi="Times New Roman"/>
          <w:color w:val="auto"/>
          <w:sz w:val="24"/>
          <w:szCs w:val="24"/>
        </w:rPr>
        <w:t>е</w:t>
      </w:r>
      <w:r w:rsidRPr="00C06C74">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C06C74">
        <w:rPr>
          <w:rFonts w:ascii="Times New Roman" w:hAnsi="Times New Roman"/>
          <w:color w:val="auto"/>
          <w:spacing w:val="2"/>
          <w:sz w:val="24"/>
          <w:szCs w:val="24"/>
        </w:rPr>
        <w:t xml:space="preserve">упражнений, включающие в себя максимальное сгибание </w:t>
      </w:r>
      <w:r w:rsidRPr="00C06C74">
        <w:rPr>
          <w:rFonts w:ascii="Times New Roman" w:hAnsi="Times New Roman"/>
          <w:color w:val="auto"/>
          <w:sz w:val="24"/>
          <w:szCs w:val="24"/>
        </w:rPr>
        <w:t xml:space="preserve">и </w:t>
      </w:r>
      <w:r w:rsidRPr="00C06C74">
        <w:rPr>
          <w:rFonts w:ascii="Times New Roman" w:hAnsi="Times New Roman"/>
          <w:color w:val="auto"/>
          <w:spacing w:val="2"/>
          <w:sz w:val="24"/>
          <w:szCs w:val="24"/>
        </w:rPr>
        <w:t xml:space="preserve">прогибание туловища (в стойках и седах); индивидуальные </w:t>
      </w:r>
      <w:r w:rsidRPr="00C06C74">
        <w:rPr>
          <w:rFonts w:ascii="Times New Roman" w:hAnsi="Times New Roman"/>
          <w:color w:val="auto"/>
          <w:sz w:val="24"/>
          <w:szCs w:val="24"/>
        </w:rPr>
        <w:t>комплексы по развитию гибкости.</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Развитие координации: </w:t>
      </w:r>
      <w:r w:rsidRPr="00C06C74">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C06C74">
        <w:rPr>
          <w:rFonts w:ascii="Times New Roman" w:hAnsi="Times New Roman"/>
          <w:color w:val="auto"/>
          <w:spacing w:val="2"/>
          <w:sz w:val="24"/>
          <w:szCs w:val="24"/>
        </w:rPr>
        <w:t xml:space="preserve">настической скамейке, низкому гимнастическому бревну с </w:t>
      </w:r>
      <w:r w:rsidRPr="00C06C74">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C06C74">
        <w:rPr>
          <w:rFonts w:ascii="Times New Roman" w:hAnsi="Times New Roman"/>
          <w:color w:val="auto"/>
          <w:spacing w:val="2"/>
          <w:sz w:val="24"/>
          <w:szCs w:val="24"/>
        </w:rPr>
        <w:t xml:space="preserve">переключение внимания, на расслабление мышц рук, ног, </w:t>
      </w:r>
      <w:r w:rsidRPr="00C06C74">
        <w:rPr>
          <w:rFonts w:ascii="Times New Roman" w:hAnsi="Times New Roman"/>
          <w:color w:val="auto"/>
          <w:sz w:val="24"/>
          <w:szCs w:val="24"/>
        </w:rPr>
        <w:t>туловища (в положениях стоя и л</w:t>
      </w:r>
      <w:r w:rsidR="00D30361" w:rsidRPr="00C06C74">
        <w:rPr>
          <w:rFonts w:ascii="Times New Roman" w:hAnsi="Times New Roman"/>
          <w:color w:val="auto"/>
          <w:sz w:val="24"/>
          <w:szCs w:val="24"/>
        </w:rPr>
        <w:t>е</w:t>
      </w:r>
      <w:r w:rsidRPr="00C06C74">
        <w:rPr>
          <w:rFonts w:ascii="Times New Roman" w:hAnsi="Times New Roman"/>
          <w:color w:val="auto"/>
          <w:sz w:val="24"/>
          <w:szCs w:val="24"/>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C06C74">
        <w:rPr>
          <w:rFonts w:ascii="Times New Roman" w:hAnsi="Times New Roman"/>
          <w:color w:val="auto"/>
          <w:spacing w:val="2"/>
          <w:sz w:val="24"/>
          <w:szCs w:val="24"/>
        </w:rPr>
        <w:t>нения на расслабление отдельных мышечных групп; пере</w:t>
      </w:r>
      <w:r w:rsidRPr="00C06C74">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Формирование осанки: </w:t>
      </w:r>
      <w:r w:rsidRPr="00C06C74">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C06C74">
        <w:rPr>
          <w:rFonts w:ascii="Times New Roman" w:hAnsi="Times New Roman"/>
          <w:color w:val="auto"/>
          <w:sz w:val="24"/>
          <w:szCs w:val="24"/>
        </w:rPr>
        <w:t>е</w:t>
      </w:r>
      <w:r w:rsidRPr="00C06C74">
        <w:rPr>
          <w:rFonts w:ascii="Times New Roman" w:hAnsi="Times New Roman"/>
          <w:color w:val="auto"/>
          <w:sz w:val="24"/>
          <w:szCs w:val="24"/>
        </w:rPr>
        <w:t>жа; комплексы упражнений для укрепления мышечного корсета.</w:t>
      </w:r>
    </w:p>
    <w:p w:rsidR="00653A76" w:rsidRPr="00C06C74" w:rsidRDefault="00653A76" w:rsidP="00DB2154">
      <w:pPr>
        <w:pStyle w:val="a3"/>
        <w:spacing w:line="240" w:lineRule="auto"/>
        <w:ind w:firstLine="454"/>
        <w:rPr>
          <w:rFonts w:ascii="Times New Roman" w:hAnsi="Times New Roman"/>
          <w:b/>
          <w:bCs/>
          <w:color w:val="auto"/>
          <w:spacing w:val="-2"/>
          <w:sz w:val="24"/>
          <w:szCs w:val="24"/>
        </w:rPr>
      </w:pPr>
      <w:r w:rsidRPr="00C06C74">
        <w:rPr>
          <w:rFonts w:ascii="Times New Roman" w:hAnsi="Times New Roman"/>
          <w:iCs/>
          <w:color w:val="auto"/>
          <w:sz w:val="24"/>
          <w:szCs w:val="24"/>
        </w:rPr>
        <w:t xml:space="preserve">Развитие силовых способностей: </w:t>
      </w:r>
      <w:r w:rsidRPr="00C06C74">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C06C74">
        <w:rPr>
          <w:rFonts w:ascii="Times New Roman" w:hAnsi="Times New Roman"/>
          <w:color w:val="auto"/>
          <w:spacing w:val="-2"/>
          <w:sz w:val="24"/>
          <w:szCs w:val="24"/>
        </w:rPr>
        <w:t xml:space="preserve">шечных групп и увеличивающимся отягощением; лазанье </w:t>
      </w:r>
      <w:r w:rsidRPr="00C06C74">
        <w:rPr>
          <w:rFonts w:ascii="Times New Roman" w:hAnsi="Times New Roman"/>
          <w:color w:val="auto"/>
          <w:spacing w:val="2"/>
          <w:sz w:val="24"/>
          <w:szCs w:val="24"/>
        </w:rPr>
        <w:t>с дополнительным отягощением на поясе (по гимнастиче</w:t>
      </w:r>
      <w:r w:rsidRPr="00C06C74">
        <w:rPr>
          <w:rFonts w:ascii="Times New Roman" w:hAnsi="Times New Roman"/>
          <w:color w:val="auto"/>
          <w:spacing w:val="-2"/>
          <w:sz w:val="24"/>
          <w:szCs w:val="24"/>
        </w:rPr>
        <w:t xml:space="preserve">ской стенке и наклонной гимнастической скамейке в упоре </w:t>
      </w:r>
      <w:r w:rsidRPr="00C06C74">
        <w:rPr>
          <w:rFonts w:ascii="Times New Roman" w:hAnsi="Times New Roman"/>
          <w:color w:val="auto"/>
          <w:sz w:val="24"/>
          <w:szCs w:val="24"/>
        </w:rPr>
        <w:t>на коленях и в упоре присев); перелезание и перепрыгива</w:t>
      </w:r>
      <w:r w:rsidRPr="00C06C74">
        <w:rPr>
          <w:rFonts w:ascii="Times New Roman" w:hAnsi="Times New Roman"/>
          <w:color w:val="auto"/>
          <w:spacing w:val="2"/>
          <w:sz w:val="24"/>
          <w:szCs w:val="24"/>
        </w:rPr>
        <w:t xml:space="preserve">ние через препятствия с опорой на руки; подтягивание в </w:t>
      </w:r>
      <w:r w:rsidRPr="00C06C74">
        <w:rPr>
          <w:rFonts w:ascii="Times New Roman" w:hAnsi="Times New Roman"/>
          <w:color w:val="auto"/>
          <w:spacing w:val="-2"/>
          <w:sz w:val="24"/>
          <w:szCs w:val="24"/>
        </w:rPr>
        <w:t>висе стоя и л</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жа; отжимание л</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жа с опорой на гимнастическую скамейку; прыжковые упражнения с предметом в руках(с продвижением впер</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д поочер</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C06C74">
        <w:rPr>
          <w:rFonts w:ascii="Times New Roman" w:hAnsi="Times New Roman"/>
          <w:color w:val="auto"/>
          <w:spacing w:val="-2"/>
          <w:sz w:val="24"/>
          <w:szCs w:val="24"/>
        </w:rPr>
        <w:noBreakHyphen/>
        <w:t>впер</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ра в парах.</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b/>
          <w:bCs/>
          <w:color w:val="auto"/>
          <w:sz w:val="24"/>
          <w:szCs w:val="24"/>
        </w:rPr>
        <w:t>На материале л</w:t>
      </w:r>
      <w:r w:rsidR="00D30361" w:rsidRPr="00C06C74">
        <w:rPr>
          <w:rFonts w:ascii="Times New Roman" w:hAnsi="Times New Roman"/>
          <w:b/>
          <w:bCs/>
          <w:color w:val="auto"/>
          <w:sz w:val="24"/>
          <w:szCs w:val="24"/>
        </w:rPr>
        <w:t>е</w:t>
      </w:r>
      <w:r w:rsidRPr="00C06C74">
        <w:rPr>
          <w:rFonts w:ascii="Times New Roman" w:hAnsi="Times New Roman"/>
          <w:b/>
          <w:bCs/>
          <w:color w:val="auto"/>
          <w:sz w:val="24"/>
          <w:szCs w:val="24"/>
        </w:rPr>
        <w:t>гкой атлетики</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pacing w:val="2"/>
          <w:sz w:val="24"/>
          <w:szCs w:val="24"/>
        </w:rPr>
        <w:t xml:space="preserve">Развитие координации: </w:t>
      </w:r>
      <w:r w:rsidRPr="00C06C74">
        <w:rPr>
          <w:rFonts w:ascii="Times New Roman" w:hAnsi="Times New Roman"/>
          <w:color w:val="auto"/>
          <w:spacing w:val="2"/>
          <w:sz w:val="24"/>
          <w:szCs w:val="24"/>
        </w:rPr>
        <w:t>бег с изменяющимся направле</w:t>
      </w:r>
      <w:r w:rsidRPr="00C06C74">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C06C74">
        <w:rPr>
          <w:rFonts w:ascii="Times New Roman" w:hAnsi="Times New Roman"/>
          <w:color w:val="auto"/>
          <w:sz w:val="24"/>
          <w:szCs w:val="24"/>
        </w:rPr>
        <w:t>е</w:t>
      </w:r>
      <w:r w:rsidRPr="00C06C74">
        <w:rPr>
          <w:rFonts w:ascii="Times New Roman" w:hAnsi="Times New Roman"/>
          <w:color w:val="auto"/>
          <w:sz w:val="24"/>
          <w:szCs w:val="24"/>
        </w:rPr>
        <w:t>дно.</w:t>
      </w:r>
    </w:p>
    <w:p w:rsidR="00653A76" w:rsidRPr="00C06C74" w:rsidRDefault="00653A76" w:rsidP="00DB2154">
      <w:pPr>
        <w:pStyle w:val="a3"/>
        <w:spacing w:line="240" w:lineRule="auto"/>
        <w:ind w:firstLine="454"/>
        <w:rPr>
          <w:rFonts w:ascii="Times New Roman" w:hAnsi="Times New Roman"/>
          <w:iCs/>
          <w:color w:val="auto"/>
          <w:spacing w:val="2"/>
          <w:sz w:val="24"/>
          <w:szCs w:val="24"/>
        </w:rPr>
      </w:pPr>
      <w:r w:rsidRPr="00C06C74">
        <w:rPr>
          <w:rFonts w:ascii="Times New Roman" w:hAnsi="Times New Roman"/>
          <w:iCs/>
          <w:color w:val="auto"/>
          <w:spacing w:val="2"/>
          <w:sz w:val="24"/>
          <w:szCs w:val="24"/>
        </w:rPr>
        <w:t xml:space="preserve">Развитие быстроты: </w:t>
      </w:r>
      <w:r w:rsidRPr="00C06C74">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C06C74">
        <w:rPr>
          <w:rFonts w:ascii="Times New Roman" w:hAnsi="Times New Roman"/>
          <w:color w:val="auto"/>
          <w:sz w:val="24"/>
          <w:szCs w:val="24"/>
        </w:rPr>
        <w:t>положений; броски в стенку и ловля теннисного мяча в мак</w:t>
      </w:r>
      <w:r w:rsidRPr="00C06C74">
        <w:rPr>
          <w:rFonts w:ascii="Times New Roman" w:hAnsi="Times New Roman"/>
          <w:color w:val="auto"/>
          <w:spacing w:val="2"/>
          <w:sz w:val="24"/>
          <w:szCs w:val="24"/>
        </w:rPr>
        <w:t>симальном темпе, из раз</w:t>
      </w:r>
      <w:r w:rsidR="00A22907" w:rsidRPr="00C06C74">
        <w:rPr>
          <w:rFonts w:ascii="Times New Roman" w:hAnsi="Times New Roman"/>
          <w:color w:val="auto"/>
          <w:spacing w:val="2"/>
          <w:sz w:val="24"/>
          <w:szCs w:val="24"/>
        </w:rPr>
        <w:t>ных исходных положений, с пово</w:t>
      </w:r>
      <w:r w:rsidRPr="00C06C74">
        <w:rPr>
          <w:rFonts w:ascii="Times New Roman" w:hAnsi="Times New Roman"/>
          <w:color w:val="auto"/>
          <w:spacing w:val="2"/>
          <w:sz w:val="24"/>
          <w:szCs w:val="24"/>
        </w:rPr>
        <w:t>ротами.</w:t>
      </w:r>
    </w:p>
    <w:p w:rsidR="00653A76" w:rsidRPr="00C06C74" w:rsidRDefault="00653A76" w:rsidP="00DB2154">
      <w:pPr>
        <w:pStyle w:val="a3"/>
        <w:spacing w:line="240" w:lineRule="auto"/>
        <w:ind w:firstLine="454"/>
        <w:rPr>
          <w:rFonts w:ascii="Times New Roman" w:hAnsi="Times New Roman"/>
          <w:iCs/>
          <w:color w:val="auto"/>
          <w:sz w:val="24"/>
          <w:szCs w:val="24"/>
        </w:rPr>
      </w:pPr>
      <w:r w:rsidRPr="00C06C74">
        <w:rPr>
          <w:rFonts w:ascii="Times New Roman" w:hAnsi="Times New Roman"/>
          <w:iCs/>
          <w:color w:val="auto"/>
          <w:sz w:val="24"/>
          <w:szCs w:val="24"/>
        </w:rPr>
        <w:t xml:space="preserve">Развитие выносливости: </w:t>
      </w:r>
      <w:r w:rsidRPr="00C06C74">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06C74">
        <w:rPr>
          <w:rFonts w:ascii="Times New Roman" w:hAnsi="Times New Roman"/>
          <w:color w:val="auto"/>
          <w:sz w:val="24"/>
          <w:szCs w:val="24"/>
        </w:rPr>
        <w:noBreakHyphen/>
        <w:t>минутный бег.</w:t>
      </w:r>
    </w:p>
    <w:p w:rsidR="00653A76" w:rsidRPr="00C06C74" w:rsidRDefault="00653A76" w:rsidP="00DB2154">
      <w:pPr>
        <w:pStyle w:val="a3"/>
        <w:spacing w:line="240" w:lineRule="auto"/>
        <w:ind w:firstLine="454"/>
        <w:rPr>
          <w:rFonts w:ascii="Times New Roman" w:hAnsi="Times New Roman"/>
          <w:color w:val="auto"/>
          <w:sz w:val="24"/>
          <w:szCs w:val="24"/>
        </w:rPr>
      </w:pPr>
      <w:r w:rsidRPr="00C06C74">
        <w:rPr>
          <w:rFonts w:ascii="Times New Roman" w:hAnsi="Times New Roman"/>
          <w:iCs/>
          <w:color w:val="auto"/>
          <w:sz w:val="24"/>
          <w:szCs w:val="24"/>
        </w:rPr>
        <w:t xml:space="preserve">Развитие силовых способностей: </w:t>
      </w:r>
      <w:r w:rsidRPr="00C06C74">
        <w:rPr>
          <w:rFonts w:ascii="Times New Roman" w:hAnsi="Times New Roman"/>
          <w:color w:val="auto"/>
          <w:sz w:val="24"/>
          <w:szCs w:val="24"/>
        </w:rPr>
        <w:t xml:space="preserve">повторное выполнение </w:t>
      </w:r>
      <w:r w:rsidRPr="00C06C74">
        <w:rPr>
          <w:rFonts w:ascii="Times New Roman" w:hAnsi="Times New Roman"/>
          <w:color w:val="auto"/>
          <w:spacing w:val="-2"/>
          <w:sz w:val="24"/>
          <w:szCs w:val="24"/>
        </w:rPr>
        <w:t>многоскоков; повторное преодоление препятствий (15—20 см);</w:t>
      </w:r>
      <w:r w:rsidRPr="00C06C74">
        <w:rPr>
          <w:rFonts w:ascii="Times New Roman" w:hAnsi="Times New Roman"/>
          <w:color w:val="auto"/>
          <w:sz w:val="24"/>
          <w:szCs w:val="24"/>
        </w:rPr>
        <w:t xml:space="preserve">передача набивного мяча (1 кг) в максимальном темпе, по </w:t>
      </w:r>
      <w:r w:rsidRPr="00C06C74">
        <w:rPr>
          <w:rFonts w:ascii="Times New Roman" w:hAnsi="Times New Roman"/>
          <w:color w:val="auto"/>
          <w:spacing w:val="2"/>
          <w:sz w:val="24"/>
          <w:szCs w:val="24"/>
        </w:rPr>
        <w:t xml:space="preserve">кругу, из разных исходных положений; метание набивных </w:t>
      </w:r>
      <w:r w:rsidRPr="00C06C74">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C06C74">
        <w:rPr>
          <w:rFonts w:ascii="Times New Roman" w:hAnsi="Times New Roman"/>
          <w:color w:val="auto"/>
          <w:spacing w:val="2"/>
          <w:sz w:val="24"/>
          <w:szCs w:val="24"/>
        </w:rPr>
        <w:t>снизу, от груди); повторное выполнение беговых нагрузок</w:t>
      </w:r>
      <w:r w:rsidRPr="00C06C74">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C06C74">
        <w:rPr>
          <w:rFonts w:ascii="Times New Roman" w:hAnsi="Times New Roman"/>
          <w:color w:val="auto"/>
          <w:sz w:val="24"/>
          <w:szCs w:val="24"/>
        </w:rPr>
        <w:t>е</w:t>
      </w:r>
      <w:r w:rsidRPr="00C06C74">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BF4CDC" w:rsidRPr="00C06C74" w:rsidRDefault="00BF4CDC" w:rsidP="00DB2154">
      <w:pPr>
        <w:pStyle w:val="a3"/>
        <w:spacing w:line="240" w:lineRule="auto"/>
        <w:ind w:firstLine="454"/>
        <w:rPr>
          <w:rFonts w:ascii="Times New Roman" w:hAnsi="Times New Roman"/>
          <w:b/>
          <w:bCs/>
          <w:color w:val="auto"/>
          <w:sz w:val="24"/>
          <w:szCs w:val="24"/>
        </w:rPr>
      </w:pPr>
    </w:p>
    <w:p w:rsidR="00A45BAB" w:rsidRPr="00C06C74" w:rsidRDefault="00A45BAB" w:rsidP="00442E87">
      <w:pPr>
        <w:pStyle w:val="afd"/>
        <w:numPr>
          <w:ilvl w:val="3"/>
          <w:numId w:val="89"/>
        </w:numPr>
        <w:spacing w:line="240" w:lineRule="auto"/>
        <w:ind w:left="1276" w:hanging="1134"/>
        <w:rPr>
          <w:sz w:val="24"/>
        </w:rPr>
      </w:pPr>
      <w:r w:rsidRPr="00C06C74">
        <w:rPr>
          <w:sz w:val="24"/>
        </w:rPr>
        <w:t xml:space="preserve">Основное содержание  внеурочной деятельности </w:t>
      </w:r>
    </w:p>
    <w:p w:rsidR="00BF4CDC" w:rsidRPr="00C06C74" w:rsidRDefault="00BF4CDC" w:rsidP="00DB2154"/>
    <w:p w:rsidR="00A45BAB" w:rsidRPr="00C06C74" w:rsidRDefault="00A45BAB" w:rsidP="00DB2154">
      <w:pPr>
        <w:pStyle w:val="a3"/>
        <w:spacing w:line="240" w:lineRule="auto"/>
        <w:ind w:firstLine="0"/>
        <w:rPr>
          <w:rFonts w:ascii="Times New Roman" w:hAnsi="Times New Roman"/>
          <w:color w:val="auto"/>
          <w:sz w:val="24"/>
          <w:szCs w:val="24"/>
        </w:rPr>
      </w:pPr>
      <w:r w:rsidRPr="00C06C74">
        <w:rPr>
          <w:rFonts w:ascii="Times New Roman" w:hAnsi="Times New Roman"/>
          <w:color w:val="auto"/>
          <w:sz w:val="24"/>
          <w:szCs w:val="24"/>
        </w:rPr>
        <w:t>Под внеурочной деятельностью понимается образователь</w:t>
      </w:r>
      <w:r w:rsidRPr="00C06C74">
        <w:rPr>
          <w:rFonts w:ascii="Times New Roman" w:hAnsi="Times New Roman"/>
          <w:color w:val="auto"/>
          <w:spacing w:val="-4"/>
          <w:sz w:val="24"/>
          <w:szCs w:val="24"/>
        </w:rPr>
        <w:t>ная</w:t>
      </w:r>
      <w:r w:rsidR="00DC5D3B" w:rsidRPr="00C06C74">
        <w:rPr>
          <w:rFonts w:ascii="Times New Roman" w:hAnsi="Times New Roman"/>
          <w:color w:val="auto"/>
          <w:spacing w:val="-4"/>
          <w:sz w:val="24"/>
          <w:szCs w:val="24"/>
        </w:rPr>
        <w:t xml:space="preserve"> </w:t>
      </w:r>
      <w:r w:rsidRPr="00C06C74">
        <w:rPr>
          <w:rFonts w:ascii="Times New Roman" w:hAnsi="Times New Roman"/>
          <w:color w:val="auto"/>
          <w:spacing w:val="-4"/>
          <w:sz w:val="24"/>
          <w:szCs w:val="24"/>
        </w:rPr>
        <w:t>деятельность, осуществляемая в формах, отличных от уроч</w:t>
      </w:r>
      <w:r w:rsidRPr="00C06C74">
        <w:rPr>
          <w:rFonts w:ascii="Times New Roman" w:hAnsi="Times New Roman"/>
          <w:color w:val="auto"/>
          <w:spacing w:val="-2"/>
          <w:sz w:val="24"/>
          <w:szCs w:val="24"/>
        </w:rPr>
        <w:t xml:space="preserve">ной, и направленная на достижение планируемых результатов </w:t>
      </w:r>
      <w:r w:rsidRPr="00C06C74">
        <w:rPr>
          <w:rFonts w:ascii="Times New Roman" w:hAnsi="Times New Roman"/>
          <w:color w:val="auto"/>
          <w:sz w:val="24"/>
          <w:szCs w:val="24"/>
        </w:rPr>
        <w:t>освоения основной образовательной программы начального общего образования.</w:t>
      </w:r>
    </w:p>
    <w:p w:rsidR="00A45BAB" w:rsidRPr="00C06C74" w:rsidRDefault="00A45BAB" w:rsidP="00DB2154">
      <w:pPr>
        <w:pStyle w:val="a3"/>
        <w:spacing w:line="240" w:lineRule="auto"/>
        <w:ind w:firstLine="0"/>
        <w:rPr>
          <w:rFonts w:ascii="Times New Roman" w:hAnsi="Times New Roman"/>
          <w:color w:val="auto"/>
          <w:sz w:val="24"/>
          <w:szCs w:val="24"/>
        </w:rPr>
      </w:pPr>
      <w:r w:rsidRPr="00C06C74">
        <w:rPr>
          <w:rFonts w:ascii="Times New Roman" w:hAnsi="Times New Roman"/>
          <w:b/>
          <w:bCs/>
          <w:color w:val="auto"/>
          <w:sz w:val="24"/>
          <w:szCs w:val="24"/>
        </w:rPr>
        <w:t>Цели организации внеурочной деятельности</w:t>
      </w:r>
      <w:r w:rsidRPr="00C06C74">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A45BAB" w:rsidRPr="00C06C74" w:rsidRDefault="00A45BAB" w:rsidP="00DB2154">
      <w:r w:rsidRPr="00C06C74">
        <w:rPr>
          <w:b/>
        </w:rPr>
        <w:t>Внеурочная деятельность</w:t>
      </w:r>
      <w:r w:rsidRPr="00C06C74">
        <w:t xml:space="preserve">  осуществляется в </w:t>
      </w:r>
      <w:r w:rsidR="00ED10BF">
        <w:t>2</w:t>
      </w:r>
      <w:r w:rsidRPr="00C06C74">
        <w:t>-4 классах МБОУ «</w:t>
      </w:r>
      <w:r w:rsidR="005367FA" w:rsidRPr="00C06C74">
        <w:t>«Школа № 99</w:t>
      </w:r>
      <w:r w:rsidRPr="00C06C74">
        <w:t xml:space="preserve">»» за рамками учебного процесса  </w:t>
      </w:r>
      <w:r w:rsidRPr="00C06C74">
        <w:rPr>
          <w:b/>
        </w:rPr>
        <w:t>по направлениям развития личности</w:t>
      </w:r>
      <w:r w:rsidRPr="00C06C74">
        <w:t xml:space="preserve">. </w:t>
      </w:r>
    </w:p>
    <w:p w:rsidR="00A45BAB" w:rsidRPr="00C06C74" w:rsidRDefault="00A45BAB" w:rsidP="00DB2154">
      <w:pPr>
        <w:jc w:val="both"/>
      </w:pPr>
      <w:r w:rsidRPr="00C06C74">
        <w:t xml:space="preserve">    Целью внеурочной деятельности является содействие в обеспечении достижения ожи</w:t>
      </w:r>
      <w:r w:rsidR="00ED10BF">
        <w:t>даемых результатов обучающихся 2</w:t>
      </w:r>
      <w:r w:rsidRPr="00C06C74">
        <w:t>-4 клас</w:t>
      </w:r>
      <w:r w:rsidR="00EE1323" w:rsidRPr="00C06C74">
        <w:t xml:space="preserve">са МБОУ </w:t>
      </w:r>
      <w:r w:rsidR="005367FA" w:rsidRPr="00C06C74">
        <w:t>«Школа № 99</w:t>
      </w:r>
      <w:r w:rsidRPr="00C06C74">
        <w:t xml:space="preserve">» в соответствии с основной образовательной программой начального общего образования общеобразовательного учреждения. </w:t>
      </w:r>
    </w:p>
    <w:p w:rsidR="00A45BAB" w:rsidRPr="00C06C74" w:rsidRDefault="00A45BAB" w:rsidP="00DB2154">
      <w:pPr>
        <w:jc w:val="both"/>
      </w:pPr>
      <w:r w:rsidRPr="00C06C74">
        <w:rPr>
          <w:b/>
        </w:rPr>
        <w:t>Внеурочная деятельность</w:t>
      </w:r>
      <w:r w:rsidRPr="00C06C74">
        <w:t xml:space="preserve"> направлена на социализацию обучающихся, развитие творческих способностей школьников и воспитание стремления к здоровому образу жизни. </w:t>
      </w:r>
    </w:p>
    <w:p w:rsidR="00A45BAB" w:rsidRPr="00C06C74" w:rsidRDefault="00A45BAB" w:rsidP="00DB2154">
      <w:pPr>
        <w:jc w:val="both"/>
        <w:rPr>
          <w:rFonts w:eastAsia="+mn-ea"/>
        </w:rPr>
      </w:pPr>
      <w:r w:rsidRPr="00C06C74">
        <w:rPr>
          <w:rFonts w:eastAsia="+mn-ea"/>
          <w:b/>
          <w:bCs/>
        </w:rPr>
        <w:t xml:space="preserve">Задачи </w:t>
      </w:r>
      <w:r w:rsidRPr="00C06C74">
        <w:rPr>
          <w:rFonts w:eastAsia="+mn-ea"/>
        </w:rPr>
        <w:t xml:space="preserve">внеурочной деятельности: </w:t>
      </w:r>
    </w:p>
    <w:p w:rsidR="00A45BAB" w:rsidRPr="00C06C74" w:rsidRDefault="00A45BAB" w:rsidP="00DB2154">
      <w:pPr>
        <w:jc w:val="both"/>
        <w:rPr>
          <w:rFonts w:eastAsia="+mn-ea"/>
        </w:rPr>
      </w:pPr>
      <w:r w:rsidRPr="00C06C74">
        <w:rPr>
          <w:rFonts w:eastAsia="Trebuchet MS"/>
        </w:rPr>
        <w:t xml:space="preserve">  </w:t>
      </w:r>
      <w:r w:rsidRPr="00C06C74">
        <w:t>реализация индивидуальных потребностей  учащихся  школы путем предоставления выбора широкого спектра занятий, направленных на развитие детей</w:t>
      </w:r>
    </w:p>
    <w:p w:rsidR="00613CCF" w:rsidRPr="00C06C74" w:rsidRDefault="00A45BAB" w:rsidP="00DB2154">
      <w:pPr>
        <w:jc w:val="both"/>
      </w:pPr>
      <w:r w:rsidRPr="00C06C74">
        <w:rPr>
          <w:rFonts w:eastAsia="+mn-ea"/>
        </w:rPr>
        <w:t>обучение школьников способам овладения различными видами внеурочной деятельности;</w:t>
      </w:r>
    </w:p>
    <w:p w:rsidR="00A45BAB" w:rsidRPr="00C06C74" w:rsidRDefault="00A45BAB" w:rsidP="00DB2154">
      <w:pPr>
        <w:jc w:val="both"/>
      </w:pPr>
      <w:r w:rsidRPr="00C06C74">
        <w:t>формирование навыков позитивного коммуникативного общения</w:t>
      </w:r>
      <w:r w:rsidRPr="00C06C74">
        <w:rPr>
          <w:rFonts w:eastAsia="Trebuchet MS"/>
        </w:rPr>
        <w:t xml:space="preserve">      </w:t>
      </w:r>
      <w:r w:rsidRPr="00C06C74">
        <w:rPr>
          <w:rFonts w:eastAsia="+mn-ea"/>
        </w:rPr>
        <w:t>формирование и развитие детских коллективов, совместно участвующих в различных видах внеурочной деятельности</w:t>
      </w:r>
    </w:p>
    <w:p w:rsidR="00A45BAB" w:rsidRPr="00C06C74" w:rsidRDefault="00A45BAB" w:rsidP="00DB2154">
      <w:pPr>
        <w:jc w:val="both"/>
      </w:pPr>
      <w:r w:rsidRPr="00C06C74">
        <w:t xml:space="preserve"> Внеурочная деятельность направлена на реализацию индивидуальных потребностей обучающихся школы путем предоставления выбора широкого спектра занятий, направленных на развитие детей. </w:t>
      </w:r>
    </w:p>
    <w:p w:rsidR="00A45BAB" w:rsidRPr="00C06C74" w:rsidRDefault="00A45BAB" w:rsidP="00DB2154">
      <w:pPr>
        <w:jc w:val="both"/>
      </w:pPr>
      <w:r w:rsidRPr="00C06C74">
        <w:t xml:space="preserve">Внеурочная деятельность используется на введение учебных курсов, расширяющих содержание учебных предметов, обеспечивающих различные интересы обучающихся. </w:t>
      </w:r>
    </w:p>
    <w:p w:rsidR="00A45BAB" w:rsidRPr="00C06C74" w:rsidRDefault="00A45BAB" w:rsidP="00DB2154"/>
    <w:p w:rsidR="00A45BAB" w:rsidRDefault="00A45BAB" w:rsidP="00DB2154">
      <w:pPr>
        <w:jc w:val="center"/>
        <w:rPr>
          <w:b/>
        </w:rPr>
      </w:pPr>
      <w:r w:rsidRPr="00C06C74">
        <w:rPr>
          <w:b/>
        </w:rPr>
        <w:t xml:space="preserve">Формы и виды организация внеурочной деятельности в </w:t>
      </w:r>
      <w:r w:rsidR="00ED10BF">
        <w:rPr>
          <w:b/>
        </w:rPr>
        <w:t>2</w:t>
      </w:r>
      <w:r w:rsidRPr="00C06C74">
        <w:rPr>
          <w:b/>
        </w:rPr>
        <w:t>-4 классах</w:t>
      </w:r>
    </w:p>
    <w:tbl>
      <w:tblPr>
        <w:tblW w:w="0" w:type="auto"/>
        <w:tblCellMar>
          <w:left w:w="0" w:type="dxa"/>
          <w:right w:w="0" w:type="dxa"/>
        </w:tblCellMar>
        <w:tblLook w:val="04A0" w:firstRow="1" w:lastRow="0" w:firstColumn="1" w:lastColumn="0" w:noHBand="0" w:noVBand="1"/>
      </w:tblPr>
      <w:tblGrid>
        <w:gridCol w:w="2750"/>
        <w:gridCol w:w="1786"/>
        <w:gridCol w:w="65"/>
        <w:gridCol w:w="196"/>
        <w:gridCol w:w="4558"/>
      </w:tblGrid>
      <w:tr w:rsidR="00F823E9" w:rsidRPr="00F823E9" w:rsidTr="00F823E9">
        <w:trPr>
          <w:trHeight w:val="15"/>
        </w:trPr>
        <w:tc>
          <w:tcPr>
            <w:tcW w:w="2750" w:type="dxa"/>
            <w:tcBorders>
              <w:top w:val="nil"/>
              <w:left w:val="nil"/>
              <w:bottom w:val="nil"/>
              <w:right w:val="nil"/>
            </w:tcBorders>
            <w:shd w:val="clear" w:color="auto" w:fill="auto"/>
            <w:hideMark/>
          </w:tcPr>
          <w:p w:rsidR="00F823E9" w:rsidRPr="00F823E9" w:rsidRDefault="00F823E9" w:rsidP="00F823E9">
            <w:pPr>
              <w:jc w:val="center"/>
            </w:pPr>
          </w:p>
        </w:tc>
        <w:tc>
          <w:tcPr>
            <w:tcW w:w="1851" w:type="dxa"/>
            <w:gridSpan w:val="2"/>
            <w:tcBorders>
              <w:top w:val="nil"/>
              <w:left w:val="nil"/>
              <w:bottom w:val="nil"/>
              <w:right w:val="nil"/>
            </w:tcBorders>
            <w:shd w:val="clear" w:color="auto" w:fill="auto"/>
            <w:hideMark/>
          </w:tcPr>
          <w:p w:rsidR="00F823E9" w:rsidRPr="00F823E9" w:rsidRDefault="00F823E9" w:rsidP="00F823E9">
            <w:pPr>
              <w:jc w:val="center"/>
            </w:pPr>
          </w:p>
        </w:tc>
        <w:tc>
          <w:tcPr>
            <w:tcW w:w="4754" w:type="dxa"/>
            <w:gridSpan w:val="2"/>
            <w:tcBorders>
              <w:top w:val="nil"/>
              <w:left w:val="nil"/>
              <w:bottom w:val="nil"/>
              <w:right w:val="nil"/>
            </w:tcBorders>
            <w:shd w:val="clear" w:color="auto" w:fill="auto"/>
            <w:hideMark/>
          </w:tcPr>
          <w:p w:rsidR="00F823E9" w:rsidRPr="00F823E9" w:rsidRDefault="00F823E9" w:rsidP="00F823E9">
            <w:pPr>
              <w:jc w:val="center"/>
            </w:pPr>
          </w:p>
        </w:tc>
      </w:tr>
      <w:tr w:rsidR="00F823E9" w:rsidRPr="00F823E9" w:rsidTr="00F823E9">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Направление</w:t>
            </w:r>
            <w:r w:rsidRPr="00F823E9">
              <w:br/>
              <w:t>внеурочной деятельности</w:t>
            </w:r>
          </w:p>
        </w:tc>
        <w:tc>
          <w:tcPr>
            <w:tcW w:w="1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Рекомендуемое</w:t>
            </w:r>
            <w:r w:rsidRPr="00F823E9">
              <w:br/>
              <w:t>количество часов в неделю</w:t>
            </w:r>
          </w:p>
        </w:tc>
        <w:tc>
          <w:tcPr>
            <w:tcW w:w="475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Основное содержание занятий</w:t>
            </w:r>
          </w:p>
        </w:tc>
      </w:tr>
      <w:tr w:rsidR="00F823E9" w:rsidRPr="00F823E9" w:rsidTr="00F823E9">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rPr>
                <w:bCs/>
                <w:i/>
                <w:iCs/>
              </w:rPr>
              <w:t>Часть, рекомендуемая для всех обучающихся</w:t>
            </w:r>
          </w:p>
        </w:tc>
      </w:tr>
      <w:tr w:rsidR="00F823E9" w:rsidRPr="00F823E9" w:rsidTr="00F823E9">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Информационно-</w:t>
            </w:r>
            <w:r w:rsidRPr="00F823E9">
              <w:br/>
              <w:t>просветительские занятия патриотической, нравственной и экологической направленности "Разговоры о важном"</w:t>
            </w:r>
          </w:p>
        </w:tc>
        <w:tc>
          <w:tcPr>
            <w:tcW w:w="178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1</w:t>
            </w:r>
          </w:p>
        </w:tc>
        <w:tc>
          <w:tcPr>
            <w:tcW w:w="481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r w:rsidRPr="00F823E9">
              <w:b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r w:rsidRPr="00F823E9">
              <w:b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F823E9" w:rsidRPr="00F823E9" w:rsidTr="00F823E9">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Тематика занятий "Разговоры о важном" на 2022-2023 уч. год - https://edsoo.ru/Vneurochnaya_deyatelnost.htm.</w:t>
            </w:r>
          </w:p>
        </w:tc>
      </w:tr>
      <w:tr w:rsidR="00F823E9" w:rsidRPr="00F823E9" w:rsidTr="00F823E9">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Занятия</w:t>
            </w:r>
            <w:r w:rsidRPr="00F823E9">
              <w:br/>
              <w:t>по формированию</w:t>
            </w:r>
            <w:r w:rsidRPr="00F823E9">
              <w:br/>
              <w:t>функциональной грамотности обучающихся</w:t>
            </w:r>
          </w:p>
        </w:tc>
        <w:tc>
          <w:tcPr>
            <w:tcW w:w="204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1</w:t>
            </w:r>
          </w:p>
        </w:tc>
        <w:tc>
          <w:tcPr>
            <w:tcW w:w="455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r w:rsidRPr="00F823E9">
              <w:br/>
              <w:t>Основная задача: формирование и развитие функциональной грамотности школьников:</w:t>
            </w:r>
            <w:r w:rsidRPr="00F823E9">
              <w:br/>
              <w:t>читательской, математической, естественно-научной, финансовой, направленной и на развитие креативного мышления и глобальных компетенций.</w:t>
            </w:r>
            <w:r w:rsidRPr="00F823E9">
              <w:br/>
              <w:t>Основные организационные формы: интегрированные курсы, метапредметные кружки или факультативы</w:t>
            </w:r>
          </w:p>
        </w:tc>
      </w:tr>
      <w:tr w:rsidR="00F823E9" w:rsidRPr="00F823E9" w:rsidTr="00F823E9">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 Методические рекомендации по формированию функциональной грамотности обучающихся - http://skiv.instrao.ru/bank-zadaniy/.</w:t>
            </w:r>
          </w:p>
        </w:tc>
      </w:tr>
      <w:tr w:rsidR="00F823E9" w:rsidRPr="00F823E9" w:rsidTr="00F823E9">
        <w:tc>
          <w:tcPr>
            <w:tcW w:w="275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Занятия, направленные на удовлетворение профориентационных интересов и потребностей обучающихся</w:t>
            </w:r>
          </w:p>
        </w:tc>
        <w:tc>
          <w:tcPr>
            <w:tcW w:w="2047"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1 (0,5)</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r w:rsidRPr="00F823E9">
              <w:b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r w:rsidRPr="00F823E9">
              <w:br/>
              <w:t>Основные организационные формы:</w:t>
            </w:r>
            <w:r w:rsidRPr="00F823E9">
              <w:b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tc>
      </w:tr>
      <w:tr w:rsidR="00F823E9" w:rsidRPr="00F823E9" w:rsidTr="00F823E9">
        <w:tc>
          <w:tcPr>
            <w:tcW w:w="275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p>
        </w:tc>
        <w:tc>
          <w:tcPr>
            <w:tcW w:w="2047"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Основное содержание:</w:t>
            </w:r>
            <w:r w:rsidRPr="00F823E9">
              <w:br/>
              <w:t>знакомство с миром профессий и способами получения профессионального образования;</w:t>
            </w:r>
            <w:r w:rsidRPr="00F823E9">
              <w:br/>
              <w:t>создание условий для развития надпрофессиональных навыков (общения, работы в команде, поведения в конфликтной ситуации и т.п.);</w:t>
            </w:r>
            <w:r w:rsidRPr="00F823E9">
              <w:b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F823E9" w:rsidRPr="00F823E9" w:rsidTr="00F823E9">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rPr>
                <w:bCs/>
                <w:i/>
                <w:iCs/>
              </w:rPr>
              <w:t>Вариативная часть</w:t>
            </w:r>
          </w:p>
        </w:tc>
      </w:tr>
      <w:tr w:rsidR="00F823E9" w:rsidRPr="00F823E9" w:rsidTr="00F823E9">
        <w:tc>
          <w:tcPr>
            <w:tcW w:w="9355"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p>
        </w:tc>
      </w:tr>
      <w:tr w:rsidR="00F823E9" w:rsidRPr="00F823E9" w:rsidTr="00F823E9">
        <w:tc>
          <w:tcPr>
            <w:tcW w:w="275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Занятия, связанные с реализацией особых интеллектуальных и социокультурных потребностей обучающихся</w:t>
            </w:r>
          </w:p>
        </w:tc>
        <w:tc>
          <w:tcPr>
            <w:tcW w:w="2047"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r w:rsidRPr="00F823E9">
              <w:b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tc>
      </w:tr>
      <w:tr w:rsidR="00F823E9" w:rsidRPr="00F823E9" w:rsidTr="00F823E9">
        <w:tc>
          <w:tcPr>
            <w:tcW w:w="275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p>
        </w:tc>
        <w:tc>
          <w:tcPr>
            <w:tcW w:w="2047"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Основные направления деятельности:</w:t>
            </w:r>
            <w:r w:rsidRPr="00F823E9">
              <w:br/>
              <w:t>занятия по дополнительному или углубленному изучению учебных предметов или модулей;</w:t>
            </w:r>
            <w:r w:rsidRPr="00F823E9">
              <w:br/>
              <w:t>занятия в рамках исследовательской и проектной деятельности;</w:t>
            </w:r>
            <w:r w:rsidRPr="00F823E9">
              <w:b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r w:rsidRPr="00F823E9">
              <w:br/>
              <w:t>дополнительные занятия для школьников, испытывающих затруднения в освоении учебной программы или трудности в освоении языка обучения;</w:t>
            </w:r>
            <w:r w:rsidRPr="00F823E9">
              <w:b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F823E9" w:rsidRPr="00F823E9" w:rsidTr="00F823E9">
        <w:tc>
          <w:tcPr>
            <w:tcW w:w="9355" w:type="dxa"/>
            <w:gridSpan w:val="5"/>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rsidR="00F823E9" w:rsidRPr="00F823E9" w:rsidRDefault="00F823E9" w:rsidP="00F823E9">
            <w:pPr>
              <w:jc w:val="center"/>
            </w:pPr>
            <w:r w:rsidRPr="00F823E9">
              <w:t>Шахматный всеобуч, Поговорим о здоровом питании.</w:t>
            </w:r>
          </w:p>
        </w:tc>
      </w:tr>
      <w:tr w:rsidR="00F823E9" w:rsidRPr="00F823E9" w:rsidTr="00F823E9">
        <w:tc>
          <w:tcPr>
            <w:tcW w:w="275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Занятия,</w:t>
            </w:r>
            <w:r w:rsidRPr="00F823E9">
              <w:br/>
              <w:t>направленные</w:t>
            </w:r>
            <w:r w:rsidRPr="00F823E9">
              <w:br/>
              <w:t>на удовлетворение</w:t>
            </w:r>
            <w:r w:rsidRPr="00F823E9">
              <w:br/>
              <w:t>интересов</w:t>
            </w:r>
            <w:r w:rsidRPr="00F823E9">
              <w:br/>
              <w:t>и потребностей</w:t>
            </w:r>
            <w:r w:rsidRPr="00F823E9">
              <w:br/>
              <w:t>обучающихся</w:t>
            </w:r>
            <w:r w:rsidRPr="00F823E9">
              <w:br/>
              <w:t>в творческом</w:t>
            </w:r>
            <w:r w:rsidRPr="00F823E9">
              <w:br/>
              <w:t>и физическом</w:t>
            </w:r>
            <w:r w:rsidRPr="00F823E9">
              <w:br/>
              <w:t>развитии, помощь</w:t>
            </w:r>
            <w:r w:rsidRPr="00F823E9">
              <w:br/>
              <w:t>в самореализации,</w:t>
            </w:r>
            <w:r w:rsidRPr="00F823E9">
              <w:br/>
              <w:t>раскрытии</w:t>
            </w:r>
            <w:r w:rsidRPr="00F823E9">
              <w:br/>
              <w:t>и развитии</w:t>
            </w:r>
            <w:r w:rsidRPr="00F823E9">
              <w:br/>
              <w:t>способностей</w:t>
            </w:r>
            <w:r w:rsidRPr="00F823E9">
              <w:br/>
              <w:t>и талантов</w:t>
            </w:r>
          </w:p>
        </w:tc>
        <w:tc>
          <w:tcPr>
            <w:tcW w:w="2047"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w:t>
            </w:r>
            <w:r w:rsidRPr="00F823E9">
              <w:b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r w:rsidRPr="00F823E9">
              <w:b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Основные организационные формы:</w:t>
            </w:r>
          </w:p>
        </w:tc>
      </w:tr>
      <w:tr w:rsidR="00F823E9" w:rsidRPr="00F823E9" w:rsidTr="00F823E9">
        <w:tc>
          <w:tcPr>
            <w:tcW w:w="275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p>
        </w:tc>
        <w:tc>
          <w:tcPr>
            <w:tcW w:w="2047" w:type="dxa"/>
            <w:gridSpan w:val="3"/>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p>
        </w:tc>
        <w:tc>
          <w:tcPr>
            <w:tcW w:w="4558"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r w:rsidRPr="00F823E9">
              <w:br/>
              <w:t>занятия школьников в спортивных объединениях (секциях и клубах, организация спортивных турниров и соревнований);</w:t>
            </w:r>
            <w:r w:rsidRPr="00F823E9">
              <w:br/>
              <w:t>занятия школьников в объединениях туристско-краеведческой направленности (экскурсии, развитие школьных музеев);</w:t>
            </w:r>
            <w:r w:rsidRPr="00F823E9">
              <w:br/>
              <w:t>занятия по Программе развития социальной активности обучающихся начальных классов "Орлята России".</w:t>
            </w:r>
          </w:p>
        </w:tc>
      </w:tr>
      <w:tr w:rsidR="00F823E9" w:rsidRPr="00F823E9" w:rsidTr="00F823E9">
        <w:tc>
          <w:tcPr>
            <w:tcW w:w="9355" w:type="dxa"/>
            <w:gridSpan w:val="5"/>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rsidR="00F823E9" w:rsidRPr="00F823E9" w:rsidRDefault="00F823E9" w:rsidP="00F823E9">
            <w:pPr>
              <w:jc w:val="center"/>
            </w:pPr>
            <w:r w:rsidRPr="00F823E9">
              <w:t>Волшебный мир танцев</w:t>
            </w:r>
          </w:p>
        </w:tc>
      </w:tr>
      <w:tr w:rsidR="00F823E9" w:rsidRPr="00F823E9" w:rsidTr="00F823E9">
        <w:tc>
          <w:tcPr>
            <w:tcW w:w="2750"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Занятия,</w:t>
            </w:r>
            <w:r w:rsidRPr="00F823E9">
              <w:br/>
              <w:t>направленные</w:t>
            </w:r>
            <w:r w:rsidRPr="00F823E9">
              <w:br/>
              <w:t>на удовлетворение</w:t>
            </w:r>
            <w:r w:rsidRPr="00F823E9">
              <w:br/>
              <w:t>социальных</w:t>
            </w:r>
            <w:r w:rsidRPr="00F823E9">
              <w:br/>
              <w:t>интересов</w:t>
            </w:r>
            <w:r w:rsidRPr="00F823E9">
              <w:br/>
              <w:t>и потребностей</w:t>
            </w:r>
            <w:r w:rsidRPr="00F823E9">
              <w:br/>
              <w:t>обучающихся,</w:t>
            </w:r>
            <w:r w:rsidRPr="00F823E9">
              <w:br/>
              <w:t>на педагогическое</w:t>
            </w:r>
            <w:r w:rsidRPr="00F823E9">
              <w:br/>
              <w:t>сопровождение</w:t>
            </w:r>
            <w:r w:rsidRPr="00F823E9">
              <w:br/>
              <w:t>деятельности</w:t>
            </w:r>
            <w:r w:rsidRPr="00F823E9">
              <w:br/>
              <w:t>социально</w:t>
            </w:r>
            <w:r w:rsidRPr="00F823E9">
              <w:br/>
              <w:t>ориентированных</w:t>
            </w:r>
            <w:r w:rsidRPr="00F823E9">
              <w:br/>
              <w:t>ученических</w:t>
            </w:r>
            <w:r w:rsidRPr="00F823E9">
              <w:br/>
              <w:t>сообществ, детских</w:t>
            </w:r>
            <w:r w:rsidRPr="00F823E9">
              <w:br/>
              <w:t>общественных</w:t>
            </w:r>
            <w:r w:rsidRPr="00F823E9">
              <w:br/>
              <w:t>объединений,</w:t>
            </w:r>
            <w:r w:rsidRPr="00F823E9">
              <w:br/>
              <w:t>органов</w:t>
            </w:r>
            <w:r w:rsidRPr="00F823E9">
              <w:br/>
              <w:t>ученического</w:t>
            </w:r>
            <w:r w:rsidRPr="00F823E9">
              <w:br/>
              <w:t>самоуправления, на</w:t>
            </w:r>
            <w:r w:rsidRPr="00F823E9">
              <w:br/>
              <w:t>организацию</w:t>
            </w:r>
            <w:r w:rsidRPr="00F823E9">
              <w:br/>
              <w:t>совместно</w:t>
            </w:r>
            <w:r w:rsidRPr="00F823E9">
              <w:br/>
              <w:t>с обучающимися</w:t>
            </w:r>
            <w:r w:rsidRPr="00F823E9">
              <w:br/>
              <w:t>комплекса</w:t>
            </w:r>
            <w:r w:rsidRPr="00F823E9">
              <w:br/>
              <w:t>мероприятий</w:t>
            </w:r>
            <w:r w:rsidRPr="00F823E9">
              <w:br/>
              <w:t>воспитательной</w:t>
            </w:r>
            <w:r w:rsidRPr="00F823E9">
              <w:br/>
              <w:t>направленности</w:t>
            </w:r>
          </w:p>
        </w:tc>
        <w:tc>
          <w:tcPr>
            <w:tcW w:w="2047" w:type="dxa"/>
            <w:gridSpan w:val="3"/>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1</w:t>
            </w:r>
          </w:p>
        </w:tc>
        <w:tc>
          <w:tcPr>
            <w:tcW w:w="4558"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r w:rsidRPr="00F823E9">
              <w:b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r w:rsidRPr="00F823E9">
              <w:br/>
              <w:t>Основные организационные формы: педагогическое сопровождение деятельности Российского движения школьников и Юнармейских отрядов;</w:t>
            </w:r>
            <w:r w:rsidRPr="00F823E9">
              <w:br/>
              <w:t>волонтерских, трудовых, экологических отрядов, создаваемых для социально ориентированной работы;</w:t>
            </w:r>
            <w:r w:rsidRPr="00F823E9">
              <w:br/>
              <w:t>выборного Совета обучающихся, создаваемого для учета мнения школьников по вопросам управления образовательной организацией;</w:t>
            </w:r>
          </w:p>
        </w:tc>
      </w:tr>
      <w:tr w:rsidR="00F823E9" w:rsidRPr="00F823E9" w:rsidTr="00F823E9">
        <w:tc>
          <w:tcPr>
            <w:tcW w:w="2750"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p>
        </w:tc>
        <w:tc>
          <w:tcPr>
            <w:tcW w:w="2047" w:type="dxa"/>
            <w:gridSpan w:val="3"/>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p>
        </w:tc>
        <w:tc>
          <w:tcPr>
            <w:tcW w:w="4558" w:type="dxa"/>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rsidR="00F823E9" w:rsidRPr="00F823E9" w:rsidRDefault="00F823E9" w:rsidP="00F823E9">
            <w:pPr>
              <w:jc w:val="center"/>
            </w:pPr>
            <w:r w:rsidRPr="00F823E9">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r w:rsidRPr="00F823E9">
              <w:b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r w:rsidRPr="00F823E9">
              <w:br/>
              <w:t>творческих советов, отвечающих за проведение тех или иных конкретных мероприятий, праздников, вечеров, акций;</w:t>
            </w:r>
            <w:r w:rsidRPr="00F823E9">
              <w:br/>
              <w:t>созданной из наиболее авторитетных старшеклассников группы по урегулированию конфликтных ситуаций в школе и т.п.</w:t>
            </w:r>
          </w:p>
        </w:tc>
      </w:tr>
      <w:tr w:rsidR="00F823E9" w:rsidRPr="00F823E9" w:rsidTr="00F823E9">
        <w:tc>
          <w:tcPr>
            <w:tcW w:w="2750" w:type="dxa"/>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F823E9" w:rsidRPr="00F823E9" w:rsidRDefault="00F823E9" w:rsidP="00F823E9">
            <w:pPr>
              <w:jc w:val="center"/>
            </w:pPr>
          </w:p>
        </w:tc>
        <w:tc>
          <w:tcPr>
            <w:tcW w:w="2047" w:type="dxa"/>
            <w:gridSpan w:val="3"/>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F823E9" w:rsidRPr="00F823E9" w:rsidRDefault="00F823E9" w:rsidP="00F823E9">
            <w:pPr>
              <w:jc w:val="center"/>
            </w:pPr>
          </w:p>
        </w:tc>
        <w:tc>
          <w:tcPr>
            <w:tcW w:w="4558" w:type="dxa"/>
            <w:tcBorders>
              <w:top w:val="nil"/>
              <w:left w:val="single" w:sz="6" w:space="0" w:color="000000"/>
              <w:bottom w:val="single" w:sz="4" w:space="0" w:color="auto"/>
              <w:right w:val="single" w:sz="6" w:space="0" w:color="000000"/>
            </w:tcBorders>
            <w:shd w:val="clear" w:color="auto" w:fill="auto"/>
            <w:tcMar>
              <w:top w:w="0" w:type="dxa"/>
              <w:left w:w="130" w:type="dxa"/>
              <w:bottom w:w="0" w:type="dxa"/>
              <w:right w:w="130" w:type="dxa"/>
            </w:tcMar>
          </w:tcPr>
          <w:p w:rsidR="00F823E9" w:rsidRPr="00F823E9" w:rsidRDefault="00F823E9" w:rsidP="00F823E9">
            <w:pPr>
              <w:jc w:val="center"/>
            </w:pPr>
          </w:p>
        </w:tc>
      </w:tr>
      <w:tr w:rsidR="00F823E9" w:rsidRPr="00F823E9" w:rsidTr="00F823E9">
        <w:tc>
          <w:tcPr>
            <w:tcW w:w="9355"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30" w:type="dxa"/>
              <w:bottom w:w="0" w:type="dxa"/>
              <w:right w:w="130" w:type="dxa"/>
            </w:tcMar>
          </w:tcPr>
          <w:p w:rsidR="00F823E9" w:rsidRPr="00F823E9" w:rsidRDefault="00F823E9" w:rsidP="00F823E9">
            <w:pPr>
              <w:jc w:val="center"/>
            </w:pPr>
            <w:r w:rsidRPr="00F823E9">
              <w:t>Мой выбор</w:t>
            </w:r>
          </w:p>
        </w:tc>
      </w:tr>
    </w:tbl>
    <w:p w:rsidR="00ED10BF" w:rsidRPr="00C06C74" w:rsidRDefault="00ED10BF" w:rsidP="00DB2154">
      <w:pPr>
        <w:jc w:val="center"/>
        <w:rPr>
          <w:b/>
        </w:rPr>
      </w:pPr>
    </w:p>
    <w:p w:rsidR="00A45BAB" w:rsidRPr="00C06C74" w:rsidRDefault="00A45BAB" w:rsidP="00DB2154">
      <w:pPr>
        <w:autoSpaceDE w:val="0"/>
        <w:autoSpaceDN w:val="0"/>
        <w:adjustRightInd w:val="0"/>
      </w:pPr>
    </w:p>
    <w:p w:rsidR="00EE00C2" w:rsidRPr="00C06C74" w:rsidRDefault="000F42A9" w:rsidP="00EE00C2">
      <w:pPr>
        <w:pStyle w:val="aff"/>
        <w:spacing w:before="0" w:beforeAutospacing="0" w:after="0"/>
        <w:jc w:val="center"/>
        <w:rPr>
          <w:b/>
        </w:rPr>
      </w:pPr>
      <w:r w:rsidRPr="00C06C74">
        <w:t>2.3.1.</w:t>
      </w:r>
      <w:r w:rsidR="00EE00C2" w:rsidRPr="00C06C74">
        <w:rPr>
          <w:b/>
        </w:rPr>
        <w:t xml:space="preserve"> Программа воспитания обучающихся </w:t>
      </w:r>
    </w:p>
    <w:p w:rsidR="00EE00C2" w:rsidRPr="00C06C74" w:rsidRDefault="00EE00C2" w:rsidP="00EE00C2">
      <w:pPr>
        <w:pStyle w:val="aff"/>
        <w:spacing w:before="0" w:beforeAutospacing="0" w:after="0"/>
        <w:jc w:val="center"/>
        <w:rPr>
          <w:b/>
        </w:rPr>
      </w:pPr>
      <w:r w:rsidRPr="00C06C74">
        <w:rPr>
          <w:b/>
        </w:rPr>
        <w:t>«Территория творчества и успеха»</w:t>
      </w:r>
    </w:p>
    <w:p w:rsidR="00EE00C2" w:rsidRPr="00C06C74" w:rsidRDefault="00EE00C2" w:rsidP="00EE00C2">
      <w:pPr>
        <w:pStyle w:val="aff"/>
        <w:spacing w:before="0" w:beforeAutospacing="0" w:after="0"/>
        <w:jc w:val="center"/>
        <w:rPr>
          <w:b/>
        </w:rPr>
      </w:pPr>
      <w:r w:rsidRPr="00C06C74">
        <w:rPr>
          <w:b/>
        </w:rPr>
        <w:t>(УРОВЕНЬ НАЧАЛЬНОГО ОБЩЕГО ОБРАЗОВАНИЯ)</w:t>
      </w:r>
    </w:p>
    <w:p w:rsidR="00EE00C2" w:rsidRPr="00C06C74" w:rsidRDefault="00EE00C2" w:rsidP="00EE00C2">
      <w:pPr>
        <w:pStyle w:val="aff"/>
        <w:spacing w:before="0" w:beforeAutospacing="0" w:after="0"/>
        <w:jc w:val="center"/>
        <w:rPr>
          <w:b/>
        </w:rPr>
      </w:pPr>
    </w:p>
    <w:p w:rsidR="00F823E9" w:rsidRPr="00132CE3" w:rsidRDefault="00F823E9" w:rsidP="00F823E9">
      <w:pPr>
        <w:autoSpaceDE w:val="0"/>
        <w:autoSpaceDN w:val="0"/>
        <w:adjustRightInd w:val="0"/>
        <w:ind w:firstLine="567"/>
        <w:rPr>
          <w:rFonts w:eastAsia="TimesNewRomanPSMT"/>
        </w:rPr>
      </w:pPr>
      <w:r w:rsidRPr="00132CE3">
        <w:rPr>
          <w:rFonts w:eastAsia="TimesNewRomanPSMT"/>
        </w:rPr>
        <w:t xml:space="preserve">Программа воспитания обучающихся </w:t>
      </w:r>
      <w:r w:rsidRPr="00132CE3">
        <w:t xml:space="preserve">на уровне начального общего образования </w:t>
      </w:r>
      <w:r w:rsidRPr="00132CE3">
        <w:rPr>
          <w:rFonts w:eastAsia="TimesNewRomanPSMT"/>
        </w:rPr>
        <w:t>предусматривает формирование нравственного уклада школьной жизни, обеспечивающего создание соответствующей социальной среды развития обучающихся. Она включает воспитательную, учебную, вне учебную, социально значимую деятельность обучающихся, основана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 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F823E9" w:rsidRPr="00132CE3" w:rsidRDefault="00F823E9" w:rsidP="00F823E9">
      <w:pPr>
        <w:pStyle w:val="afffe"/>
        <w:rPr>
          <w:rStyle w:val="afff4"/>
        </w:rPr>
      </w:pPr>
      <w:r w:rsidRPr="00132CE3">
        <w:rPr>
          <w:rStyle w:val="afff4"/>
        </w:rPr>
        <w:t>В центре программы воспитания в соответствии с Федеральными государственными образовательными стандартами (далее – ФГОС) начального образования находится личностное развитие обучающихся, формирование у них системных знаний о различных аспектах развития России и мира.     Программа построена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духовные ценности России, искусство, природа, человечество, правила и нормы поведения в российском обществе.</w:t>
      </w:r>
    </w:p>
    <w:p w:rsidR="00F823E9" w:rsidRPr="00132CE3" w:rsidRDefault="00F823E9" w:rsidP="00F823E9">
      <w:pPr>
        <w:pStyle w:val="afffe"/>
        <w:rPr>
          <w:rStyle w:val="afff4"/>
        </w:rPr>
      </w:pPr>
      <w:r w:rsidRPr="00132CE3">
        <w:rPr>
          <w:rStyle w:val="afff4"/>
        </w:rPr>
        <w:t xml:space="preserve">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823E9" w:rsidRPr="00132CE3" w:rsidRDefault="00F823E9" w:rsidP="00F823E9">
      <w:r w:rsidRPr="00132CE3">
        <w:t>Механизм реализации программы основывается на совершенствовании и активизации работы классного руководителя в процессе образования, воспитания и развития обучающихся 1 – 4 классов.</w:t>
      </w:r>
    </w:p>
    <w:p w:rsidR="00F823E9" w:rsidRPr="00132CE3" w:rsidRDefault="00F823E9" w:rsidP="00F823E9">
      <w:pPr>
        <w:rPr>
          <w:b/>
          <w:bCs/>
        </w:rPr>
      </w:pPr>
      <w:r w:rsidRPr="00132CE3">
        <w:rPr>
          <w:b/>
          <w:bCs/>
        </w:rPr>
        <w:t>Программа осуществляется:</w:t>
      </w:r>
    </w:p>
    <w:p w:rsidR="00F823E9" w:rsidRPr="00132CE3" w:rsidRDefault="00F823E9" w:rsidP="00442E87">
      <w:pPr>
        <w:numPr>
          <w:ilvl w:val="0"/>
          <w:numId w:val="92"/>
        </w:numPr>
        <w:jc w:val="both"/>
      </w:pPr>
      <w:r w:rsidRPr="00132CE3">
        <w:t>через ведение аналитической и диагностической деятельности (анкетирование, тестирование, наблюдение);</w:t>
      </w:r>
    </w:p>
    <w:p w:rsidR="00F823E9" w:rsidRPr="00132CE3" w:rsidRDefault="00F823E9" w:rsidP="00442E87">
      <w:pPr>
        <w:numPr>
          <w:ilvl w:val="0"/>
          <w:numId w:val="92"/>
        </w:numPr>
        <w:jc w:val="both"/>
      </w:pPr>
      <w:r w:rsidRPr="00132CE3">
        <w:t>через методическое обеспечение (семинары, курсы, учёба, консультации, педсоветы, мастер-классы);</w:t>
      </w:r>
    </w:p>
    <w:p w:rsidR="00F823E9" w:rsidRPr="00132CE3" w:rsidRDefault="00F823E9" w:rsidP="00442E87">
      <w:pPr>
        <w:numPr>
          <w:ilvl w:val="0"/>
          <w:numId w:val="92"/>
        </w:numPr>
        <w:jc w:val="both"/>
      </w:pPr>
      <w:r w:rsidRPr="00132CE3">
        <w:t>через систему дополнительного образования;</w:t>
      </w:r>
    </w:p>
    <w:p w:rsidR="00F823E9" w:rsidRPr="00132CE3" w:rsidRDefault="00F823E9" w:rsidP="00442E87">
      <w:pPr>
        <w:numPr>
          <w:ilvl w:val="0"/>
          <w:numId w:val="92"/>
        </w:numPr>
        <w:jc w:val="both"/>
      </w:pPr>
      <w:r w:rsidRPr="00132CE3">
        <w:t>через систему КТД и традиционных дел ОУ;</w:t>
      </w:r>
    </w:p>
    <w:p w:rsidR="00F823E9" w:rsidRPr="00132CE3" w:rsidRDefault="00F823E9" w:rsidP="00442E87">
      <w:pPr>
        <w:numPr>
          <w:ilvl w:val="0"/>
          <w:numId w:val="92"/>
        </w:numPr>
        <w:jc w:val="both"/>
      </w:pPr>
      <w:r w:rsidRPr="00132CE3">
        <w:t>в ходе организации образовательного процесса, а также во внеурочное и внешкольное время;</w:t>
      </w:r>
    </w:p>
    <w:p w:rsidR="00F823E9" w:rsidRPr="00132CE3" w:rsidRDefault="00F823E9" w:rsidP="00442E87">
      <w:pPr>
        <w:numPr>
          <w:ilvl w:val="0"/>
          <w:numId w:val="92"/>
        </w:numPr>
        <w:jc w:val="both"/>
      </w:pPr>
      <w:r w:rsidRPr="00132CE3">
        <w:t>в ходе взаимодействия со школьными социологическими службами (социальный педагог, психолог, библиотекарь, организаторы детского досуга);</w:t>
      </w:r>
    </w:p>
    <w:p w:rsidR="00F823E9" w:rsidRPr="00132CE3" w:rsidRDefault="00F823E9" w:rsidP="00442E87">
      <w:pPr>
        <w:numPr>
          <w:ilvl w:val="0"/>
          <w:numId w:val="92"/>
        </w:numPr>
        <w:jc w:val="both"/>
      </w:pPr>
      <w:r w:rsidRPr="00132CE3">
        <w:t>через работу  детских объединений «Юнармия», отряда ЮИД</w:t>
      </w:r>
    </w:p>
    <w:p w:rsidR="00F823E9" w:rsidRPr="00132CE3" w:rsidRDefault="00F823E9" w:rsidP="00442E87">
      <w:pPr>
        <w:numPr>
          <w:ilvl w:val="0"/>
          <w:numId w:val="92"/>
        </w:numPr>
        <w:jc w:val="both"/>
      </w:pPr>
      <w:r w:rsidRPr="00132CE3">
        <w:t>через систему взаимодействия, сотрудничества с культурными и образовательными учреждения города (школы, музеи, библиотеки, театры; галереи, ЦДТ, ДК);</w:t>
      </w:r>
    </w:p>
    <w:p w:rsidR="00F823E9" w:rsidRPr="00132CE3" w:rsidRDefault="00F823E9" w:rsidP="00F823E9">
      <w:pPr>
        <w:rPr>
          <w:b/>
          <w:bCs/>
          <w:i/>
          <w:iCs/>
        </w:rPr>
      </w:pPr>
      <w:r w:rsidRPr="00132CE3">
        <w:rPr>
          <w:b/>
          <w:bCs/>
          <w:i/>
          <w:iCs/>
        </w:rPr>
        <w:t xml:space="preserve">Методы: </w:t>
      </w:r>
    </w:p>
    <w:p w:rsidR="00F823E9" w:rsidRPr="00132CE3" w:rsidRDefault="00F823E9" w:rsidP="00442E87">
      <w:pPr>
        <w:numPr>
          <w:ilvl w:val="0"/>
          <w:numId w:val="93"/>
        </w:numPr>
        <w:jc w:val="both"/>
      </w:pPr>
      <w:r w:rsidRPr="00132CE3">
        <w:t>научно-исследовательский;</w:t>
      </w:r>
    </w:p>
    <w:p w:rsidR="00F823E9" w:rsidRPr="00132CE3" w:rsidRDefault="00F823E9" w:rsidP="00442E87">
      <w:pPr>
        <w:numPr>
          <w:ilvl w:val="0"/>
          <w:numId w:val="93"/>
        </w:numPr>
        <w:jc w:val="both"/>
      </w:pPr>
      <w:r w:rsidRPr="00132CE3">
        <w:t>метод проектов;</w:t>
      </w:r>
    </w:p>
    <w:p w:rsidR="00F823E9" w:rsidRPr="00132CE3" w:rsidRDefault="00F823E9" w:rsidP="00442E87">
      <w:pPr>
        <w:numPr>
          <w:ilvl w:val="0"/>
          <w:numId w:val="93"/>
        </w:numPr>
        <w:jc w:val="both"/>
      </w:pPr>
      <w:r w:rsidRPr="00132CE3">
        <w:t>коммуникативная методика;</w:t>
      </w:r>
    </w:p>
    <w:p w:rsidR="00F823E9" w:rsidRPr="00132CE3" w:rsidRDefault="00F823E9" w:rsidP="00442E87">
      <w:pPr>
        <w:numPr>
          <w:ilvl w:val="0"/>
          <w:numId w:val="93"/>
        </w:numPr>
        <w:jc w:val="both"/>
      </w:pPr>
      <w:r w:rsidRPr="00132CE3">
        <w:t>личностно-ориентированный метод;</w:t>
      </w:r>
    </w:p>
    <w:p w:rsidR="00F823E9" w:rsidRPr="00132CE3" w:rsidRDefault="00F823E9" w:rsidP="00442E87">
      <w:pPr>
        <w:numPr>
          <w:ilvl w:val="0"/>
          <w:numId w:val="93"/>
        </w:numPr>
        <w:jc w:val="both"/>
      </w:pPr>
      <w:r w:rsidRPr="00132CE3">
        <w:t>метод креативного мышления;</w:t>
      </w:r>
    </w:p>
    <w:p w:rsidR="00F823E9" w:rsidRPr="00132CE3" w:rsidRDefault="00F823E9" w:rsidP="00442E87">
      <w:pPr>
        <w:numPr>
          <w:ilvl w:val="0"/>
          <w:numId w:val="93"/>
        </w:numPr>
        <w:jc w:val="both"/>
        <w:rPr>
          <w:b/>
          <w:bCs/>
          <w:i/>
          <w:iCs/>
        </w:rPr>
      </w:pPr>
      <w:r w:rsidRPr="00132CE3">
        <w:t>метод критического мышления;</w:t>
      </w:r>
    </w:p>
    <w:p w:rsidR="00F823E9" w:rsidRPr="00132CE3" w:rsidRDefault="00F823E9" w:rsidP="00F823E9">
      <w:pPr>
        <w:rPr>
          <w:b/>
          <w:bCs/>
          <w:i/>
          <w:iCs/>
        </w:rPr>
      </w:pPr>
      <w:r w:rsidRPr="00132CE3">
        <w:rPr>
          <w:b/>
          <w:bCs/>
          <w:i/>
          <w:iCs/>
        </w:rPr>
        <w:t xml:space="preserve">Формы работы: </w:t>
      </w:r>
    </w:p>
    <w:p w:rsidR="00F823E9" w:rsidRPr="00132CE3" w:rsidRDefault="00F823E9" w:rsidP="00442E87">
      <w:pPr>
        <w:numPr>
          <w:ilvl w:val="0"/>
          <w:numId w:val="94"/>
        </w:numPr>
        <w:jc w:val="both"/>
      </w:pPr>
      <w:r w:rsidRPr="00132CE3">
        <w:t>классный час, беседа, обсуждение, консультации, презентации,</w:t>
      </w:r>
    </w:p>
    <w:p w:rsidR="00F823E9" w:rsidRPr="00132CE3" w:rsidRDefault="00F823E9" w:rsidP="00442E87">
      <w:pPr>
        <w:numPr>
          <w:ilvl w:val="0"/>
          <w:numId w:val="94"/>
        </w:numPr>
        <w:jc w:val="both"/>
      </w:pPr>
      <w:r w:rsidRPr="00132CE3">
        <w:t>занятия, курсы;</w:t>
      </w:r>
    </w:p>
    <w:p w:rsidR="00F823E9" w:rsidRPr="00132CE3" w:rsidRDefault="00F823E9" w:rsidP="00442E87">
      <w:pPr>
        <w:numPr>
          <w:ilvl w:val="0"/>
          <w:numId w:val="94"/>
        </w:numPr>
        <w:jc w:val="both"/>
      </w:pPr>
      <w:r w:rsidRPr="00132CE3">
        <w:t xml:space="preserve">конкурсы, викторины, игры, праздники, мероприятия, экскурсии, походы (культурологические), представления, выступления, балы, карнавалы, фестивали; </w:t>
      </w:r>
    </w:p>
    <w:p w:rsidR="00F823E9" w:rsidRPr="00132CE3" w:rsidRDefault="00F823E9" w:rsidP="00442E87">
      <w:pPr>
        <w:numPr>
          <w:ilvl w:val="0"/>
          <w:numId w:val="94"/>
        </w:numPr>
        <w:jc w:val="both"/>
      </w:pPr>
      <w:r w:rsidRPr="00132CE3">
        <w:t>встречи с интересными людьми.</w:t>
      </w:r>
    </w:p>
    <w:p w:rsidR="00F823E9" w:rsidRPr="00132CE3" w:rsidRDefault="00F823E9" w:rsidP="00F823E9">
      <w:pPr>
        <w:rPr>
          <w:b/>
          <w:bCs/>
          <w:i/>
          <w:iCs/>
        </w:rPr>
      </w:pPr>
      <w:r w:rsidRPr="00132CE3">
        <w:rPr>
          <w:b/>
          <w:bCs/>
          <w:i/>
          <w:iCs/>
        </w:rPr>
        <w:t>Приоритетные направления работы</w:t>
      </w:r>
    </w:p>
    <w:p w:rsidR="00F823E9" w:rsidRPr="00132CE3" w:rsidRDefault="00F823E9" w:rsidP="00442E87">
      <w:pPr>
        <w:numPr>
          <w:ilvl w:val="0"/>
          <w:numId w:val="95"/>
        </w:numPr>
        <w:jc w:val="both"/>
      </w:pPr>
      <w:r w:rsidRPr="00132CE3">
        <w:t>гражданско-патриотическая деятельность «Я – гражданин. Я – патриот»</w:t>
      </w:r>
    </w:p>
    <w:p w:rsidR="00F823E9" w:rsidRPr="00132CE3" w:rsidRDefault="00F823E9" w:rsidP="00442E87">
      <w:pPr>
        <w:numPr>
          <w:ilvl w:val="0"/>
          <w:numId w:val="95"/>
        </w:numPr>
        <w:jc w:val="both"/>
      </w:pPr>
      <w:r w:rsidRPr="00132CE3">
        <w:t>учебно-познавательная деятельность «Школьная Академия Наук»,</w:t>
      </w:r>
    </w:p>
    <w:p w:rsidR="00F823E9" w:rsidRPr="00132CE3" w:rsidRDefault="00F823E9" w:rsidP="00442E87">
      <w:pPr>
        <w:numPr>
          <w:ilvl w:val="0"/>
          <w:numId w:val="95"/>
        </w:numPr>
        <w:jc w:val="both"/>
      </w:pPr>
      <w:r w:rsidRPr="00132CE3">
        <w:t xml:space="preserve"> поисково-исследовательская/проектная работа.</w:t>
      </w:r>
    </w:p>
    <w:p w:rsidR="00F823E9" w:rsidRPr="00132CE3" w:rsidRDefault="00F823E9" w:rsidP="00442E87">
      <w:pPr>
        <w:numPr>
          <w:ilvl w:val="0"/>
          <w:numId w:val="95"/>
        </w:numPr>
        <w:jc w:val="both"/>
      </w:pPr>
      <w:r w:rsidRPr="00132CE3">
        <w:t>физкультурное воспитание, формирование культуры здоровья и эмоционального благополучия «Быть здоровым – это модно»</w:t>
      </w:r>
    </w:p>
    <w:p w:rsidR="00F823E9" w:rsidRPr="00132CE3" w:rsidRDefault="00F823E9" w:rsidP="00442E87">
      <w:pPr>
        <w:numPr>
          <w:ilvl w:val="0"/>
          <w:numId w:val="95"/>
        </w:numPr>
        <w:jc w:val="both"/>
      </w:pPr>
      <w:r w:rsidRPr="00132CE3">
        <w:t xml:space="preserve">духовно-нравственная деятельность </w:t>
      </w:r>
    </w:p>
    <w:p w:rsidR="00F823E9" w:rsidRPr="00132CE3" w:rsidRDefault="00F823E9" w:rsidP="00442E87">
      <w:pPr>
        <w:numPr>
          <w:ilvl w:val="0"/>
          <w:numId w:val="95"/>
        </w:numPr>
        <w:jc w:val="both"/>
      </w:pPr>
      <w:r w:rsidRPr="00132CE3">
        <w:t>художественно-эстетическая деятельность  «Таланты школы»</w:t>
      </w:r>
    </w:p>
    <w:p w:rsidR="00F823E9" w:rsidRPr="00132CE3" w:rsidRDefault="00F823E9" w:rsidP="00442E87">
      <w:pPr>
        <w:numPr>
          <w:ilvl w:val="0"/>
          <w:numId w:val="95"/>
        </w:numPr>
        <w:jc w:val="both"/>
      </w:pPr>
      <w:r w:rsidRPr="00132CE3">
        <w:t>социально-педагогическое «Ответственное родительство»</w:t>
      </w:r>
    </w:p>
    <w:p w:rsidR="00F823E9" w:rsidRPr="00132CE3" w:rsidRDefault="00F823E9" w:rsidP="00442E87">
      <w:pPr>
        <w:numPr>
          <w:ilvl w:val="0"/>
          <w:numId w:val="95"/>
        </w:numPr>
        <w:jc w:val="both"/>
      </w:pPr>
      <w:r w:rsidRPr="00132CE3">
        <w:t>профилактическое</w:t>
      </w:r>
    </w:p>
    <w:p w:rsidR="00F823E9" w:rsidRPr="00132CE3" w:rsidRDefault="00F823E9" w:rsidP="00442E87">
      <w:pPr>
        <w:numPr>
          <w:ilvl w:val="0"/>
          <w:numId w:val="95"/>
        </w:numPr>
        <w:jc w:val="both"/>
      </w:pPr>
      <w:r w:rsidRPr="00132CE3">
        <w:t>экологическое</w:t>
      </w:r>
    </w:p>
    <w:p w:rsidR="00F823E9" w:rsidRPr="00132CE3" w:rsidRDefault="00F823E9" w:rsidP="00442E87">
      <w:pPr>
        <w:numPr>
          <w:ilvl w:val="0"/>
          <w:numId w:val="95"/>
        </w:numPr>
        <w:jc w:val="both"/>
      </w:pPr>
      <w:r w:rsidRPr="00132CE3">
        <w:t>трудовое</w:t>
      </w:r>
    </w:p>
    <w:p w:rsidR="00F823E9" w:rsidRPr="00132CE3" w:rsidRDefault="00F823E9" w:rsidP="00F823E9">
      <w:pPr>
        <w:pStyle w:val="Default"/>
        <w:jc w:val="both"/>
        <w:rPr>
          <w:color w:val="auto"/>
        </w:rPr>
      </w:pPr>
    </w:p>
    <w:p w:rsidR="00F823E9" w:rsidRPr="00132CE3" w:rsidRDefault="00F823E9" w:rsidP="00442E87">
      <w:pPr>
        <w:pStyle w:val="Default"/>
        <w:widowControl/>
        <w:numPr>
          <w:ilvl w:val="1"/>
          <w:numId w:val="91"/>
        </w:numPr>
        <w:tabs>
          <w:tab w:val="clear" w:pos="1440"/>
          <w:tab w:val="num" w:pos="1134"/>
        </w:tabs>
        <w:ind w:hanging="22"/>
        <w:jc w:val="center"/>
        <w:rPr>
          <w:b/>
          <w:color w:val="auto"/>
        </w:rPr>
      </w:pPr>
      <w:r w:rsidRPr="00132CE3">
        <w:rPr>
          <w:b/>
          <w:iCs/>
          <w:color w:val="auto"/>
          <w:w w:val="0"/>
        </w:rPr>
        <w:t>Раздел</w:t>
      </w:r>
      <w:r w:rsidRPr="00132CE3">
        <w:rPr>
          <w:b/>
          <w:color w:val="auto"/>
          <w:w w:val="0"/>
        </w:rPr>
        <w:t xml:space="preserve"> «Особенности организуемого в школе воспитательного процесса</w:t>
      </w:r>
      <w:r w:rsidRPr="00132CE3">
        <w:rPr>
          <w:b/>
          <w:iCs/>
          <w:color w:val="auto"/>
          <w:w w:val="0"/>
        </w:rPr>
        <w:t>».</w:t>
      </w:r>
    </w:p>
    <w:p w:rsidR="00F823E9" w:rsidRPr="00132CE3" w:rsidRDefault="00F823E9" w:rsidP="00F823E9">
      <w:pPr>
        <w:rPr>
          <w:rFonts w:eastAsia="TimesNewRomanPSMT"/>
        </w:rPr>
      </w:pPr>
      <w:r w:rsidRPr="00132CE3">
        <w:rPr>
          <w:rFonts w:eastAsia="TimesNewRomanPSMT"/>
        </w:rPr>
        <w:t xml:space="preserve">МБОУ «Школа № 99 имени Героя Советского Союза Никулиной Е.А.»  является муниципальным бюджетным общеобразовательным учреждением. </w:t>
      </w:r>
    </w:p>
    <w:p w:rsidR="00F823E9" w:rsidRPr="00132CE3" w:rsidRDefault="00F823E9" w:rsidP="00F823E9">
      <w:pPr>
        <w:rPr>
          <w:rFonts w:eastAsia="TimesNewRomanPSMT"/>
        </w:rPr>
      </w:pPr>
      <w:r w:rsidRPr="00132CE3">
        <w:rPr>
          <w:rFonts w:eastAsia="TimesNewRomanPSMT"/>
        </w:rPr>
        <w:t xml:space="preserve">Обучение ведётся с 1 по 4 класс:  начальное общее образование. Форма обучения - очная, обучение проводится в две смены. </w:t>
      </w:r>
    </w:p>
    <w:p w:rsidR="00F823E9" w:rsidRPr="00132CE3" w:rsidRDefault="00F823E9" w:rsidP="00F823E9">
      <w:r w:rsidRPr="00132CE3">
        <w:t>Школа один из основных институтов, принимающих непосредственное участие в воспитании и формировании развития личности ребёнка. И, конечно же, большая часть работы ложится на плечи классного руководителя, деятельность которого в воспитательной системе – гармонично сочетать духовно – эстетические, идейно – нравственные принципы, единство доброты познания и освоение жизни. Эти вопросы актуальны всегда. И сегодня поле деятельности для творческого поиска ребенка, стоит во главе воспитания. И значит – это и есть основная задача классного руководителя.</w:t>
      </w:r>
    </w:p>
    <w:p w:rsidR="00F823E9" w:rsidRPr="00132CE3" w:rsidRDefault="00F823E9" w:rsidP="00F823E9">
      <w:r w:rsidRPr="00132CE3">
        <w:t xml:space="preserve">    Современное общество нуждается в способных и талантливых личностях, которые справятся с любыми житейскими трудностями и решат самые сложные задачи, смогут проявить и применить свои таланты и знания во благо, то есть во всем будут удачными. Именно успешные люди являются основой современного общества и государства.</w:t>
      </w:r>
    </w:p>
    <w:p w:rsidR="00F823E9" w:rsidRPr="00132CE3" w:rsidRDefault="00F823E9" w:rsidP="00F823E9">
      <w:r w:rsidRPr="00132CE3">
        <w:t xml:space="preserve">  И взрослому, и ребенку нужно чувствовать собственную значимость и успешность. Степень успешности определяет самочувствие человека, его отношение к миру, желание участвовать в выполняемой работе, стимулирует творчество и сотрудничество. Если ученик будет видеть, что его вклад в общее дело оценен, то в последующих делах он будет участвовать еще активнее и с удовольствием. Инструментом оценки успешности обучающихся может служить слово классного руководителя, его интонация, жесты, мимика, система поощрений и награждений. Очень важно оценивать успешность развития и совершенствования каждой личности по мере развития классного и школьного  коллектива.</w:t>
      </w:r>
    </w:p>
    <w:p w:rsidR="00F823E9" w:rsidRPr="00132CE3" w:rsidRDefault="00F823E9" w:rsidP="00F823E9">
      <w:r w:rsidRPr="00132CE3">
        <w:t xml:space="preserve">   Личностный подход становится реальным, если процесс воспитания представляет собой целенаправленную систему, в которой гармонично сочетаются специально разработанная программа жизнедеятельности с возможностями саморазвития и самоуправления. Исходя из общечеловеческих ценностей и реалий сегодняшнего дня, человек XXI века должен быть физически здоровым, духовно-нравственным, интеллектуально развитым, целостно мыслящим, активно связанным с окружающим миром и умеющим реализовать себя и избранную позицию в высокотехнологическом, конкурентном мире, то есть УСПЕШНЫМ.</w:t>
      </w:r>
    </w:p>
    <w:p w:rsidR="00F823E9" w:rsidRPr="00132CE3" w:rsidRDefault="00F823E9" w:rsidP="00F823E9">
      <w:r w:rsidRPr="00132CE3">
        <w:t>УСПЕХ – это аббревиатура, являющаяся синтезом основных аспектов развития личности.</w:t>
      </w:r>
    </w:p>
    <w:p w:rsidR="00F823E9" w:rsidRPr="00132CE3" w:rsidRDefault="00F823E9" w:rsidP="00F823E9">
      <w:r w:rsidRPr="00132CE3">
        <w:rPr>
          <w:b/>
          <w:bCs/>
        </w:rPr>
        <w:t>У</w:t>
      </w:r>
      <w:r w:rsidRPr="00132CE3">
        <w:t xml:space="preserve"> – учение</w:t>
      </w:r>
    </w:p>
    <w:p w:rsidR="00F823E9" w:rsidRPr="00132CE3" w:rsidRDefault="00F823E9" w:rsidP="00F823E9">
      <w:r w:rsidRPr="00132CE3">
        <w:rPr>
          <w:b/>
          <w:bCs/>
        </w:rPr>
        <w:t xml:space="preserve">С </w:t>
      </w:r>
      <w:r w:rsidRPr="00132CE3">
        <w:t>– социализация</w:t>
      </w:r>
    </w:p>
    <w:p w:rsidR="00F823E9" w:rsidRPr="00132CE3" w:rsidRDefault="00F823E9" w:rsidP="00F823E9">
      <w:r w:rsidRPr="00132CE3">
        <w:rPr>
          <w:b/>
          <w:bCs/>
        </w:rPr>
        <w:t>П</w:t>
      </w:r>
      <w:r w:rsidRPr="00132CE3">
        <w:t xml:space="preserve"> – позитивность</w:t>
      </w:r>
    </w:p>
    <w:p w:rsidR="00F823E9" w:rsidRPr="00132CE3" w:rsidRDefault="00F823E9" w:rsidP="00F823E9">
      <w:r w:rsidRPr="00132CE3">
        <w:rPr>
          <w:b/>
          <w:bCs/>
        </w:rPr>
        <w:t>Е</w:t>
      </w:r>
      <w:r w:rsidRPr="00132CE3">
        <w:t xml:space="preserve"> – единство</w:t>
      </w:r>
    </w:p>
    <w:p w:rsidR="00F823E9" w:rsidRPr="00132CE3" w:rsidRDefault="00F823E9" w:rsidP="00F823E9">
      <w:pPr>
        <w:rPr>
          <w:b/>
          <w:bCs/>
        </w:rPr>
      </w:pPr>
      <w:r w:rsidRPr="00132CE3">
        <w:rPr>
          <w:b/>
          <w:bCs/>
        </w:rPr>
        <w:t>Х</w:t>
      </w:r>
      <w:r w:rsidRPr="00132CE3">
        <w:t xml:space="preserve"> – харизма</w:t>
      </w:r>
    </w:p>
    <w:p w:rsidR="00F823E9" w:rsidRPr="00132CE3" w:rsidRDefault="00F823E9" w:rsidP="00F823E9">
      <w:r w:rsidRPr="00132CE3">
        <w:rPr>
          <w:b/>
          <w:bCs/>
        </w:rPr>
        <w:t>У</w:t>
      </w:r>
      <w:r w:rsidRPr="00132CE3">
        <w:t xml:space="preserve">чение– познавательная деятельность. Процесс воспитания неразрывно связан с процессом обучения и развития и является стержневым в формировании человека. Современное общество диктует поиск новых подходов к организации образовательного процесса, акценты в котором делаются на создании школьного пространства, дающего возможность развития и реализации детских способностей. </w:t>
      </w:r>
    </w:p>
    <w:p w:rsidR="00F823E9" w:rsidRPr="00132CE3" w:rsidRDefault="00F823E9" w:rsidP="00F823E9">
      <w:r w:rsidRPr="00132CE3">
        <w:rPr>
          <w:b/>
          <w:bCs/>
        </w:rPr>
        <w:t>С</w:t>
      </w:r>
      <w:r w:rsidRPr="00132CE3">
        <w:t xml:space="preserve">оциализация – социальная деятельность. Выходя из школы, ученик вступает на новый совершенно неизведанный путь взрослой жизни. Включение обучающихся в различные социальные общности (класс, клубы, объединения, организации) создаёт условия для реальных социальных проб, которые формируют готовность к вхождению в различные социальные структуры, разнообразные типы социальных отношений. Эффективность воспитания зависит от целостности воспитательных влияний различных социальных субъектов. </w:t>
      </w:r>
    </w:p>
    <w:p w:rsidR="00F823E9" w:rsidRPr="00132CE3" w:rsidRDefault="00F823E9" w:rsidP="00F823E9">
      <w:r w:rsidRPr="00132CE3">
        <w:rPr>
          <w:b/>
          <w:bCs/>
        </w:rPr>
        <w:t>П</w:t>
      </w:r>
      <w:r w:rsidRPr="00132CE3">
        <w:t xml:space="preserve">озитивность – продуктивная деятельность. Формирование у школьников положительного отношения к себе, уверенности в своих способностях применительно к реализации себя во взрослой жизни и будущей профессии. Создавать ситуации успеха, находить возможность стимулировать ребенка за активную самостоятельную деятельность. Целенаправленная деятельность педагога, призванная формировать у детей систему позитивных качеств личности, взглядов и убеждений. </w:t>
      </w:r>
    </w:p>
    <w:p w:rsidR="00F823E9" w:rsidRPr="00132CE3" w:rsidRDefault="00F823E9" w:rsidP="00F823E9">
      <w:r w:rsidRPr="00132CE3">
        <w:rPr>
          <w:b/>
          <w:bCs/>
        </w:rPr>
        <w:t>Е</w:t>
      </w:r>
      <w:r w:rsidRPr="00132CE3">
        <w:t>динство – коллективная деятельность. Представляет единство обучения и воспитания. Формируя знания, человек развивается; развиваясь, он стремится к расширению своей деятельности и общения, которая, в свою очередь, требует новых знаний и умений. Именно в совместной деятельности происходит развитие, раскрытие внутренних возможностей ребёнка. Поэтому важно объединить все усилия семьи и школы для воспитания личности, которая соответствует современным требованиям общества.</w:t>
      </w:r>
    </w:p>
    <w:p w:rsidR="00F823E9" w:rsidRPr="00132CE3" w:rsidRDefault="00F823E9" w:rsidP="00F823E9">
      <w:r w:rsidRPr="00132CE3">
        <w:rPr>
          <w:b/>
          <w:bCs/>
        </w:rPr>
        <w:t>Х</w:t>
      </w:r>
      <w:r w:rsidRPr="00132CE3">
        <w:t>аризма – исключительная одаренность; харизматический лидер — человек, наделенный авторитетом; харизма основана на исключительных качествах личности — мудрости, героизме, “святости”. В современном, постоянно изменяющемся мире нетворческой личности найти свое место, свою “нишу” очень сложно. Каждый воспитанник школы должен иметь возможность проявить свои природные способности, творческий потенциал, уметь находить нестандартные решения жизненных ситуаций, быть восприимчив к новизне, оригинальности.</w:t>
      </w:r>
    </w:p>
    <w:p w:rsidR="00F823E9" w:rsidRPr="00132CE3" w:rsidRDefault="00F823E9" w:rsidP="00F823E9">
      <w:pPr>
        <w:ind w:firstLine="708"/>
      </w:pPr>
      <w:r w:rsidRPr="00132CE3">
        <w:t xml:space="preserve">Необходимо отметить, что МБОУ «Школа № 99 имени Героя Советского Союза Никулиной Е.А.»  работает в штатном режиме с 01.09.1985 года. Школа предназначена для обучения детей в соответствии с образовательными программами всех уровней образования, а также для реализации дополнительных общеразвивающих программам для детей и взрослых. Район, в котором расположена образовательная организация – это микрорайон с развитой досуговой инфраструктурой, и все же школа является социокультурным центром микрорайона. Так же можно говорить о разнообразии социального контингента: молодые амбициозные родители, переселенцы, многодетные семьи, дети разных национальностей. На сегодняшний день в школе 1600 обучающихся, при этом необходимо отметить что все классные коллективы сформированы учащимися, пришедшими из разных образовательных организаций города и области, со своими устоявшимися представлениями, укладами, что формирует определенные задачи воспитания, стоящие перед классными руководителями. Для обучающихся школы оборудованы просторные, эстетично оформленные классные кабинеты с современной мобильной школьной мебелью, системой раздвижных досок и систем хранения, техническими и электронными средствами обучения, интерактивным оборудованием, цифровыми лабораториями по физике, химии, математике, биологии. В школе созданы соответствующие условия в части материально-технической базы, обеспечивающей работу локальных сетей, серверных, автоматизированных рабочих мест учителя и ученика, мобильных классов, проектно-исследовательских лабораторий и др. В рамках организации дополнительного образования и внеурочной деятельности в образовательной организации имеется: </w:t>
      </w:r>
    </w:p>
    <w:p w:rsidR="00F823E9" w:rsidRPr="00132CE3" w:rsidRDefault="00F823E9" w:rsidP="00F823E9">
      <w:pPr>
        <w:ind w:firstLine="708"/>
      </w:pPr>
      <w:r w:rsidRPr="00132CE3">
        <w:t xml:space="preserve">- изостудия; </w:t>
      </w:r>
    </w:p>
    <w:p w:rsidR="00F823E9" w:rsidRPr="00132CE3" w:rsidRDefault="00F823E9" w:rsidP="00F823E9">
      <w:pPr>
        <w:ind w:firstLine="708"/>
      </w:pPr>
      <w:r w:rsidRPr="00132CE3">
        <w:t xml:space="preserve">- хореографический зал; </w:t>
      </w:r>
    </w:p>
    <w:p w:rsidR="00F823E9" w:rsidRPr="00132CE3" w:rsidRDefault="00F823E9" w:rsidP="00F823E9">
      <w:pPr>
        <w:ind w:firstLine="708"/>
      </w:pPr>
      <w:r w:rsidRPr="00132CE3">
        <w:t>- библиотека с читальным залом;</w:t>
      </w:r>
    </w:p>
    <w:p w:rsidR="00F823E9" w:rsidRPr="00132CE3" w:rsidRDefault="00F823E9" w:rsidP="00F823E9">
      <w:pPr>
        <w:ind w:firstLine="708"/>
      </w:pPr>
      <w:r w:rsidRPr="00132CE3">
        <w:t>- историко-краеведческий музей «Честь и Слава»</w:t>
      </w:r>
    </w:p>
    <w:p w:rsidR="00F823E9" w:rsidRPr="00132CE3" w:rsidRDefault="00F823E9" w:rsidP="00F823E9">
      <w:pPr>
        <w:ind w:firstLine="708"/>
      </w:pPr>
    </w:p>
    <w:p w:rsidR="00F823E9" w:rsidRPr="00132CE3" w:rsidRDefault="00F823E9" w:rsidP="00F823E9">
      <w:pPr>
        <w:ind w:firstLine="708"/>
      </w:pPr>
      <w:r w:rsidRPr="00132CE3">
        <w:t>В рамках инновационной работы МБОУ «Школа № 99 имени Героя Советского Союза Никулиной Е.А.»  реализует проекты Всероссийского военно-патриотического общественного движения «Юнармия» (далее ВВПОД «Юнармия»), «Ответственный родитель».</w:t>
      </w:r>
    </w:p>
    <w:p w:rsidR="00F823E9" w:rsidRPr="00132CE3" w:rsidRDefault="00F823E9" w:rsidP="00F823E9">
      <w:r w:rsidRPr="00132CE3">
        <w:t>Для развития инновационной деятельности</w:t>
      </w:r>
      <w:r w:rsidRPr="00132CE3">
        <w:rPr>
          <w:b/>
          <w:i/>
        </w:rPr>
        <w:t xml:space="preserve"> </w:t>
      </w:r>
      <w:r w:rsidRPr="00132CE3">
        <w:t>школа осуществляет взаимодействие и сотрудничество с культурными и образовательными учреждения города (школы, музеи, библиотеки, театры; галереи, ЦДТ, ДК) и с социальными службами: городским психологическим центром, районным центром профилактики наркозависимости, комиссией по делам несовершеннолетних и защите их прав  района, МКУ «Отдел образования Ворошиловского района города Ростова-на-Дону».</w:t>
      </w:r>
    </w:p>
    <w:p w:rsidR="00F823E9" w:rsidRPr="00132CE3" w:rsidRDefault="00F823E9" w:rsidP="00F823E9">
      <w:r w:rsidRPr="00132CE3">
        <w:t>Система воспитательной работы в Школе организована по направлениям, которым уделяется равное внимание: гражданско-патриотическое воспитание, духовно-нравственное воспитание, правовое воспитание, экологическое, спортивно-оздоровительное.</w:t>
      </w:r>
    </w:p>
    <w:p w:rsidR="00F823E9" w:rsidRPr="00132CE3" w:rsidRDefault="00F823E9" w:rsidP="00442E87">
      <w:pPr>
        <w:pStyle w:val="affd"/>
        <w:widowControl w:val="0"/>
        <w:numPr>
          <w:ilvl w:val="1"/>
          <w:numId w:val="91"/>
        </w:numPr>
        <w:autoSpaceDE w:val="0"/>
        <w:autoSpaceDN w:val="0"/>
        <w:adjustRightInd w:val="0"/>
        <w:spacing w:after="0" w:line="336" w:lineRule="auto"/>
        <w:jc w:val="center"/>
        <w:rPr>
          <w:b/>
          <w:iCs/>
          <w:w w:val="0"/>
          <w:sz w:val="24"/>
          <w:szCs w:val="24"/>
        </w:rPr>
      </w:pPr>
      <w:r w:rsidRPr="00132CE3">
        <w:rPr>
          <w:b/>
          <w:iCs/>
          <w:w w:val="0"/>
          <w:sz w:val="24"/>
          <w:szCs w:val="24"/>
        </w:rPr>
        <w:t>Раздел «Цель и задачи воспитания».</w:t>
      </w:r>
    </w:p>
    <w:p w:rsidR="00F823E9" w:rsidRPr="00132CE3" w:rsidRDefault="00F823E9" w:rsidP="00F823E9">
      <w:r w:rsidRPr="00132CE3">
        <w:t xml:space="preserve"> Программа “Территория творчества и  успеха” – это осуществление “своих собственных надежд и мечтаний”, движение по восходящей лестнице личностного развития и успеха ребёнка. </w:t>
      </w:r>
    </w:p>
    <w:p w:rsidR="00F823E9" w:rsidRPr="00132CE3" w:rsidRDefault="00F823E9" w:rsidP="00F823E9">
      <w:r w:rsidRPr="00132CE3">
        <w:t>Данная программа  рассчитана  на обучающихся 1 – 4  классов.</w:t>
      </w:r>
    </w:p>
    <w:p w:rsidR="00F823E9" w:rsidRPr="00132CE3" w:rsidRDefault="00F823E9" w:rsidP="00F823E9">
      <w:r w:rsidRPr="00132CE3">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общие </w:t>
      </w:r>
      <w:r w:rsidRPr="00132CE3">
        <w:rPr>
          <w:b/>
          <w:bCs/>
        </w:rPr>
        <w:t>цели</w:t>
      </w:r>
      <w:r w:rsidRPr="00132CE3">
        <w:t xml:space="preserve"> </w:t>
      </w:r>
      <w:r w:rsidRPr="00132CE3">
        <w:rPr>
          <w:b/>
          <w:bCs/>
        </w:rPr>
        <w:t>воспитания</w:t>
      </w:r>
      <w:r w:rsidRPr="00132CE3">
        <w:t xml:space="preserve"> учащихся МБОУ «МБОУ «Школа № 99 имени Героя Советского Союза Никулиной Е.А.»: </w:t>
      </w:r>
    </w:p>
    <w:p w:rsidR="00F823E9" w:rsidRPr="00132CE3" w:rsidRDefault="00F823E9" w:rsidP="00F823E9">
      <w:r w:rsidRPr="00132CE3">
        <w:rPr>
          <w:i/>
        </w:rPr>
        <w:t xml:space="preserve"> личностное развитие школьников</w:t>
      </w:r>
      <w:r w:rsidRPr="00132CE3">
        <w:t>, проявляющееся:</w:t>
      </w:r>
    </w:p>
    <w:p w:rsidR="00F823E9" w:rsidRPr="00132CE3" w:rsidRDefault="00F823E9" w:rsidP="00F823E9">
      <w:pPr>
        <w:ind w:firstLine="284"/>
      </w:pPr>
      <w:r w:rsidRPr="00132CE3">
        <w:t>- в усвоении ими знаний основных норм, которые общество выработало на основе этих ценностей (то есть, в усвоении ими социально значимых знаний);</w:t>
      </w:r>
    </w:p>
    <w:p w:rsidR="00F823E9" w:rsidRPr="00132CE3" w:rsidRDefault="00F823E9" w:rsidP="00F823E9">
      <w:pPr>
        <w:ind w:firstLine="284"/>
      </w:pPr>
      <w:r w:rsidRPr="00132CE3">
        <w:t>- в развитии их позитивных отношений к этим общественным ценностям (то есть в развитии их социально значимых отношений);</w:t>
      </w:r>
    </w:p>
    <w:p w:rsidR="00F823E9" w:rsidRPr="00132CE3" w:rsidRDefault="00F823E9" w:rsidP="00F823E9">
      <w:pPr>
        <w:ind w:firstLine="284"/>
      </w:pPr>
      <w:r w:rsidRPr="00132CE3">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823E9" w:rsidRPr="00132CE3" w:rsidRDefault="00F823E9" w:rsidP="00F823E9">
      <w:pPr>
        <w:pStyle w:val="afff2"/>
      </w:pPr>
      <w:r w:rsidRPr="00132CE3">
        <w:rPr>
          <w:i/>
        </w:rPr>
        <w:t>создание условий для самоопределения и социализации</w:t>
      </w:r>
      <w:r w:rsidRPr="00132CE3">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823E9" w:rsidRPr="00132CE3" w:rsidRDefault="00F823E9" w:rsidP="00F823E9">
      <w:r w:rsidRPr="00132CE3">
        <w:t xml:space="preserve">    Данные цели ориентируют педагогов школы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F823E9" w:rsidRPr="00132CE3" w:rsidRDefault="00F823E9" w:rsidP="00F823E9">
      <w:pPr>
        <w:ind w:firstLine="360"/>
      </w:pPr>
      <w:r w:rsidRPr="00132CE3">
        <w:t xml:space="preserve">Конкретизация общих целей воспитания применительно к возрастным особенностям школьников позволяет выделить в них следующие </w:t>
      </w:r>
      <w:r w:rsidRPr="00132CE3">
        <w:rPr>
          <w:b/>
        </w:rPr>
        <w:t xml:space="preserve">целевые </w:t>
      </w:r>
      <w:r w:rsidRPr="00132CE3">
        <w:rPr>
          <w:b/>
          <w:bCs/>
        </w:rPr>
        <w:t>ориентиры</w:t>
      </w:r>
      <w:r w:rsidRPr="00132CE3">
        <w:t>, соответствующие начальному уровню общего образования реализуемым в МБОУ «Школа № 99 имени Героя Советского Союза Никулиной Е.А.»:</w:t>
      </w:r>
    </w:p>
    <w:p w:rsidR="00F823E9" w:rsidRPr="00132CE3" w:rsidRDefault="00F823E9" w:rsidP="00F823E9">
      <w:r w:rsidRPr="00132CE3">
        <w:t>1. В воспитании детей младшего школьного возраста (</w:t>
      </w:r>
      <w:r w:rsidRPr="00132CE3">
        <w:rPr>
          <w:b/>
          <w:bCs/>
        </w:rPr>
        <w:t>уровень начального общего образования</w:t>
      </w:r>
      <w:r w:rsidRPr="00132CE3">
        <w:t xml:space="preserve">)  необходимо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целевого ориентира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F823E9" w:rsidRPr="00132CE3" w:rsidRDefault="00F823E9" w:rsidP="00F823E9">
      <w:r w:rsidRPr="00132CE3">
        <w:t xml:space="preserve">      К наиболее </w:t>
      </w:r>
      <w:r w:rsidRPr="00132CE3">
        <w:rPr>
          <w:b/>
        </w:rPr>
        <w:t>важным целевым ориентирам</w:t>
      </w:r>
      <w:r w:rsidRPr="00132CE3">
        <w:t xml:space="preserve"> относятся следующие: </w:t>
      </w:r>
    </w:p>
    <w:p w:rsidR="00F823E9" w:rsidRDefault="00F823E9" w:rsidP="00F823E9">
      <w:pPr>
        <w:rPr>
          <w:i/>
        </w:rPr>
      </w:pPr>
    </w:p>
    <w:p w:rsidR="00F823E9" w:rsidRPr="00132CE3" w:rsidRDefault="00F823E9" w:rsidP="00F823E9">
      <w:pPr>
        <w:rPr>
          <w:i/>
        </w:rPr>
      </w:pPr>
      <w:r w:rsidRPr="00132CE3">
        <w:rPr>
          <w:i/>
        </w:rPr>
        <w:t>гражданско-патриотическое воспитание </w:t>
      </w:r>
    </w:p>
    <w:p w:rsidR="00F823E9" w:rsidRPr="00132CE3" w:rsidRDefault="00F823E9" w:rsidP="00F823E9">
      <w:r w:rsidRPr="00132CE3">
        <w:t xml:space="preserve">    Знающий и любящий свою малую родину, свой край, имеющий представление о Родине – России, ее территории, расположении;</w:t>
      </w:r>
    </w:p>
    <w:p w:rsidR="00F823E9" w:rsidRPr="00132CE3" w:rsidRDefault="00F823E9" w:rsidP="00F823E9">
      <w:r w:rsidRPr="00132CE3">
        <w:t xml:space="preserve">    Сознающий принадлежность к своему народу и к общности граждан России, проявляющим уважение к своему и другим народам;</w:t>
      </w:r>
    </w:p>
    <w:p w:rsidR="00F823E9" w:rsidRPr="00132CE3" w:rsidRDefault="00F823E9" w:rsidP="00F823E9">
      <w:r w:rsidRPr="00132CE3">
        <w:t xml:space="preserve">    Понимающий свою сопричастность к прошлому, настоящему и будущему родного края, своей Родины — России, Российского государства. </w:t>
      </w:r>
    </w:p>
    <w:p w:rsidR="00F823E9" w:rsidRPr="00132CE3" w:rsidRDefault="00F823E9" w:rsidP="00F823E9">
      <w:r w:rsidRPr="00132CE3">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F823E9" w:rsidRPr="00132CE3" w:rsidRDefault="00F823E9" w:rsidP="00F823E9">
      <w:r w:rsidRPr="00132CE3">
        <w:t xml:space="preserve">     Имеющий первоначальные представления о правах и ответственности человека в обществе, гражданских правах и обязанностях. </w:t>
      </w:r>
    </w:p>
    <w:p w:rsidR="00F823E9" w:rsidRPr="00132CE3" w:rsidRDefault="00F823E9" w:rsidP="00F823E9">
      <w:r w:rsidRPr="00132CE3">
        <w:t xml:space="preserve">     Принимающий участие в жизни класса, общеобразовательной организации,  в доступной по возрасту социально значимой деятельности.</w:t>
      </w:r>
    </w:p>
    <w:p w:rsidR="00F823E9" w:rsidRPr="00132CE3" w:rsidRDefault="00F823E9" w:rsidP="00F823E9">
      <w:pPr>
        <w:rPr>
          <w:i/>
        </w:rPr>
      </w:pPr>
    </w:p>
    <w:p w:rsidR="00F823E9" w:rsidRPr="00132CE3" w:rsidRDefault="00F823E9" w:rsidP="00F823E9">
      <w:pPr>
        <w:rPr>
          <w:i/>
        </w:rPr>
      </w:pPr>
      <w:r w:rsidRPr="00132CE3">
        <w:rPr>
          <w:i/>
        </w:rPr>
        <w:t xml:space="preserve">духовно-нравственное воспитание  </w:t>
      </w:r>
    </w:p>
    <w:p w:rsidR="00F823E9" w:rsidRPr="00132CE3" w:rsidRDefault="00F823E9" w:rsidP="00F823E9">
      <w:r w:rsidRPr="00132CE3">
        <w:t xml:space="preserve">   Уважающий духовно-нравственную культуру своей семьи, своего народа, семейные ценности с учётом национальной, религиозной принадлежности. </w:t>
      </w:r>
    </w:p>
    <w:p w:rsidR="00F823E9" w:rsidRPr="00132CE3" w:rsidRDefault="00F823E9" w:rsidP="00F823E9">
      <w:r w:rsidRPr="00132CE3">
        <w:t xml:space="preserve">Сознающий ценность каждой человеческой жизни, признающий индивидуальность и достоинство каждого человека.  </w:t>
      </w:r>
    </w:p>
    <w:p w:rsidR="00F823E9" w:rsidRPr="00132CE3" w:rsidRDefault="00F823E9" w:rsidP="00F823E9">
      <w:r w:rsidRPr="00132CE3">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823E9" w:rsidRPr="00132CE3" w:rsidRDefault="00F823E9" w:rsidP="00F823E9">
      <w:r w:rsidRPr="00132CE3">
        <w:t xml:space="preserve">Умеющий оценивать поступки с позиции их соответствия нравственным нормам осознающий ответственность за свои поступки. </w:t>
      </w:r>
    </w:p>
    <w:p w:rsidR="00F823E9" w:rsidRPr="00132CE3" w:rsidRDefault="00F823E9" w:rsidP="00F823E9">
      <w:r w:rsidRPr="00132CE3">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823E9" w:rsidRPr="00132CE3" w:rsidRDefault="00F823E9" w:rsidP="00F823E9">
      <w:r w:rsidRPr="00132CE3">
        <w:t xml:space="preserve">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823E9" w:rsidRPr="00132CE3" w:rsidRDefault="00F823E9" w:rsidP="00F823E9">
      <w:pPr>
        <w:rPr>
          <w:i/>
        </w:rPr>
      </w:pPr>
      <w:r w:rsidRPr="00132CE3">
        <w:t>Сознающий нравственную и эстетическую ценность литературы, родного языка, русского языка, проявляющий интерес к чтению.</w:t>
      </w:r>
    </w:p>
    <w:p w:rsidR="00F823E9" w:rsidRPr="00132CE3" w:rsidRDefault="00F823E9" w:rsidP="00F823E9">
      <w:r w:rsidRPr="00132CE3">
        <w:t xml:space="preserve">          Проявление миролюбия - не затевать конфликтов и стремиться решать спорные вопросы, не прибегая к силе.</w:t>
      </w:r>
    </w:p>
    <w:p w:rsidR="00F823E9" w:rsidRPr="00132CE3" w:rsidRDefault="00F823E9" w:rsidP="00F823E9">
      <w:r w:rsidRPr="00132CE3">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w:t>
      </w:r>
    </w:p>
    <w:p w:rsidR="00F823E9" w:rsidRPr="00132CE3" w:rsidRDefault="00F823E9" w:rsidP="00F823E9">
      <w:r w:rsidRPr="00132CE3">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F823E9" w:rsidRPr="00132CE3" w:rsidRDefault="00F823E9" w:rsidP="00F823E9">
      <w:pPr>
        <w:rPr>
          <w:i/>
        </w:rPr>
      </w:pPr>
    </w:p>
    <w:p w:rsidR="00F823E9" w:rsidRPr="00132CE3" w:rsidRDefault="00F823E9" w:rsidP="00F823E9">
      <w:pPr>
        <w:rPr>
          <w:i/>
        </w:rPr>
      </w:pPr>
      <w:r w:rsidRPr="00132CE3">
        <w:rPr>
          <w:i/>
        </w:rPr>
        <w:t>Эстетическое воспитание</w:t>
      </w:r>
    </w:p>
    <w:p w:rsidR="00F823E9" w:rsidRPr="00132CE3" w:rsidRDefault="00F823E9" w:rsidP="00F823E9">
      <w:r w:rsidRPr="00132CE3">
        <w:t xml:space="preserve">Способный воспринимать и чувствовать прекрасное в быту, природе, искусстве, творчестве людей. </w:t>
      </w:r>
    </w:p>
    <w:p w:rsidR="00F823E9" w:rsidRPr="00132CE3" w:rsidRDefault="00F823E9" w:rsidP="00F823E9">
      <w:r w:rsidRPr="00132CE3">
        <w:t xml:space="preserve">Проявляющий интерес и уважение к отечественной и мировой художественной культуре. </w:t>
      </w:r>
    </w:p>
    <w:p w:rsidR="00F823E9" w:rsidRPr="00132CE3" w:rsidRDefault="00F823E9" w:rsidP="00F823E9">
      <w:pPr>
        <w:rPr>
          <w:i/>
        </w:rPr>
      </w:pPr>
      <w:r w:rsidRPr="00132CE3">
        <w:t>Проявляющий стремление к самовыражению в разных видах художественной деятельности, искусстве.</w:t>
      </w:r>
    </w:p>
    <w:p w:rsidR="00F823E9" w:rsidRPr="00132CE3" w:rsidRDefault="00F823E9" w:rsidP="00F823E9">
      <w:pPr>
        <w:rPr>
          <w:i/>
        </w:rPr>
      </w:pPr>
      <w:r w:rsidRPr="00132CE3">
        <w:rPr>
          <w:i/>
        </w:rPr>
        <w:t xml:space="preserve"> </w:t>
      </w:r>
    </w:p>
    <w:p w:rsidR="00F823E9" w:rsidRPr="00132CE3" w:rsidRDefault="00F823E9" w:rsidP="00F823E9">
      <w:pPr>
        <w:rPr>
          <w:i/>
        </w:rPr>
      </w:pPr>
      <w:r w:rsidRPr="00132CE3">
        <w:rPr>
          <w:i/>
        </w:rPr>
        <w:t xml:space="preserve">      Физическое воспитание, формирование культуры здоровья и эмоционального благополучия</w:t>
      </w:r>
    </w:p>
    <w:p w:rsidR="00F823E9" w:rsidRPr="00132CE3" w:rsidRDefault="00F823E9" w:rsidP="00F823E9">
      <w:r w:rsidRPr="00132CE3">
        <w:rPr>
          <w:i/>
        </w:rPr>
        <w:t xml:space="preserve">        </w:t>
      </w:r>
      <w:r w:rsidRPr="00132CE3">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F823E9" w:rsidRPr="00132CE3" w:rsidRDefault="00F823E9" w:rsidP="00F823E9">
      <w:r w:rsidRPr="00132CE3">
        <w:t xml:space="preserve">Владеющий основными навыками личной и общественной гигиены, безопасного поведения в быту, природе, обществе. </w:t>
      </w:r>
    </w:p>
    <w:p w:rsidR="00F823E9" w:rsidRPr="00132CE3" w:rsidRDefault="00F823E9" w:rsidP="00F823E9">
      <w:r w:rsidRPr="00132CE3">
        <w:t xml:space="preserve">Ориентированный на физическое развитие с учётом возможностей здоровья, занятия физкультурой и спортом. </w:t>
      </w:r>
    </w:p>
    <w:p w:rsidR="00F823E9" w:rsidRPr="00132CE3" w:rsidRDefault="00F823E9" w:rsidP="00F823E9">
      <w:r w:rsidRPr="00132CE3">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F823E9" w:rsidRPr="00132CE3" w:rsidRDefault="00F823E9" w:rsidP="00F823E9">
      <w:pPr>
        <w:rPr>
          <w:i/>
        </w:rPr>
      </w:pPr>
      <w:r w:rsidRPr="00132CE3">
        <w:t xml:space="preserve"> </w:t>
      </w:r>
    </w:p>
    <w:p w:rsidR="00F823E9" w:rsidRPr="00132CE3" w:rsidRDefault="00F823E9" w:rsidP="00F823E9">
      <w:pPr>
        <w:rPr>
          <w:i/>
        </w:rPr>
      </w:pPr>
      <w:r w:rsidRPr="00132CE3">
        <w:rPr>
          <w:i/>
        </w:rPr>
        <w:t xml:space="preserve">  Трудовое воспитание</w:t>
      </w:r>
    </w:p>
    <w:p w:rsidR="00F823E9" w:rsidRPr="00132CE3" w:rsidRDefault="00F823E9" w:rsidP="00F823E9">
      <w:r w:rsidRPr="00132CE3">
        <w:rPr>
          <w:i/>
        </w:rPr>
        <w:t xml:space="preserve">          </w:t>
      </w:r>
      <w:r w:rsidRPr="00132CE3">
        <w:t xml:space="preserve">Сознающий ценность труда в жизни человека, семьи, общества.  </w:t>
      </w:r>
    </w:p>
    <w:p w:rsidR="00F823E9" w:rsidRPr="00132CE3" w:rsidRDefault="00F823E9" w:rsidP="00F823E9">
      <w:r w:rsidRPr="00132CE3">
        <w:t xml:space="preserve">Проявляющий уважение к труду, людям труда, бережное отношение к результатам труда, ответственное потребление.  </w:t>
      </w:r>
    </w:p>
    <w:p w:rsidR="00F823E9" w:rsidRPr="00132CE3" w:rsidRDefault="00F823E9" w:rsidP="00F823E9">
      <w:r w:rsidRPr="00132CE3">
        <w:t xml:space="preserve">Проявляющий интерес к разным профессиям. </w:t>
      </w:r>
    </w:p>
    <w:p w:rsidR="00F823E9" w:rsidRPr="00132CE3" w:rsidRDefault="00F823E9" w:rsidP="00F823E9">
      <w:r w:rsidRPr="00132CE3">
        <w:t xml:space="preserve">          Участвующий в различных видах доступного по возрасту труда, трудовой деятельности.</w:t>
      </w:r>
    </w:p>
    <w:p w:rsidR="00F823E9" w:rsidRPr="00132CE3" w:rsidRDefault="00F823E9" w:rsidP="00F823E9">
      <w:pPr>
        <w:rPr>
          <w:i/>
        </w:rPr>
      </w:pPr>
      <w:r w:rsidRPr="00132CE3">
        <w:t xml:space="preserve">        Быть трудолюбивым, следуя принципу «делу - время, потехе - час» как в учебных занятиях, так и в домашних делах, доводить начатое дело до конца</w:t>
      </w:r>
    </w:p>
    <w:p w:rsidR="00F823E9" w:rsidRPr="00132CE3" w:rsidRDefault="00F823E9" w:rsidP="00F823E9">
      <w:pPr>
        <w:rPr>
          <w:i/>
        </w:rPr>
      </w:pPr>
      <w:r w:rsidRPr="00132CE3">
        <w:t xml:space="preserve">       </w:t>
      </w:r>
      <w:r w:rsidRPr="00132CE3">
        <w:rPr>
          <w:i/>
        </w:rPr>
        <w:t>Экологическое воспитание</w:t>
      </w:r>
    </w:p>
    <w:p w:rsidR="00F823E9" w:rsidRPr="00132CE3" w:rsidRDefault="00F823E9" w:rsidP="00F823E9">
      <w:r w:rsidRPr="00132CE3">
        <w:t xml:space="preserve">Понимающий ценность природы, зависимость жизни людей от природы, влияние людей на природу, окружающую среду. </w:t>
      </w:r>
    </w:p>
    <w:p w:rsidR="00F823E9" w:rsidRPr="00132CE3" w:rsidRDefault="00F823E9" w:rsidP="00F823E9">
      <w:r w:rsidRPr="00132CE3">
        <w:t xml:space="preserve">Проявляющий любовь и бережное отношение к природе, неприятие действий, приносящих вред природе, особенно живым существам. </w:t>
      </w:r>
    </w:p>
    <w:p w:rsidR="00F823E9" w:rsidRPr="00132CE3" w:rsidRDefault="00F823E9" w:rsidP="00F823E9">
      <w:r w:rsidRPr="00132CE3">
        <w:t>Выражающий готовность в своей деятельности придерживаться экологических норм.</w:t>
      </w:r>
    </w:p>
    <w:p w:rsidR="00F823E9" w:rsidRPr="00132CE3" w:rsidRDefault="00F823E9" w:rsidP="00F823E9">
      <w:r w:rsidRPr="00132CE3">
        <w:t xml:space="preserve"> </w:t>
      </w:r>
    </w:p>
    <w:p w:rsidR="00F823E9" w:rsidRPr="00132CE3" w:rsidRDefault="00F823E9" w:rsidP="00F823E9">
      <w:pPr>
        <w:rPr>
          <w:i/>
        </w:rPr>
      </w:pPr>
      <w:r w:rsidRPr="00132CE3">
        <w:rPr>
          <w:i/>
        </w:rPr>
        <w:t>Ценности наученного познания</w:t>
      </w:r>
    </w:p>
    <w:p w:rsidR="00F823E9" w:rsidRPr="00132CE3" w:rsidRDefault="00F823E9" w:rsidP="00F823E9">
      <w:r w:rsidRPr="00132CE3">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F823E9" w:rsidRPr="00132CE3" w:rsidRDefault="00F823E9" w:rsidP="00F823E9">
      <w:r w:rsidRPr="00132CE3">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F823E9" w:rsidRPr="00132CE3" w:rsidRDefault="00F823E9" w:rsidP="00F823E9">
      <w:r w:rsidRPr="00132CE3">
        <w:t>Имеющий первоначальные навыки наблюдений, систематизации и осмысления опыта в естественнонаучной и гуманитарной областях знания.</w:t>
      </w:r>
    </w:p>
    <w:p w:rsidR="00F823E9" w:rsidRPr="00132CE3" w:rsidRDefault="00F823E9" w:rsidP="00F823E9">
      <w:r w:rsidRPr="00132CE3">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F823E9" w:rsidRPr="00132CE3" w:rsidRDefault="00F823E9" w:rsidP="00F823E9">
      <w:pPr>
        <w:spacing w:before="100" w:beforeAutospacing="1" w:after="100" w:afterAutospacing="1"/>
        <w:ind w:firstLine="360"/>
      </w:pPr>
      <w:r w:rsidRPr="00132CE3">
        <w:t xml:space="preserve"> Добросовестная работа педагогов МБОУ «Школа № 99 имени Героя Советского Союза Никулиной Е.А.», направленная на достижение поставленной цели,</w:t>
      </w:r>
      <w:r w:rsidRPr="00132CE3">
        <w:rPr>
          <w:b/>
          <w:bCs/>
        </w:rPr>
        <w:t xml:space="preserve"> позволяет ребенку</w:t>
      </w:r>
      <w:r w:rsidRPr="00132CE3">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F823E9" w:rsidRPr="005843BF" w:rsidRDefault="00F823E9" w:rsidP="00F823E9">
      <w:pPr>
        <w:ind w:firstLine="142"/>
      </w:pPr>
      <w:r w:rsidRPr="005843BF">
        <w:t xml:space="preserve">   Достижению поставленной цели воспитания учащихся МБОУ «Школа № 99 имени Героя Советского Союза Никулиной Е.А.»  способствует решение следующих основных </w:t>
      </w:r>
      <w:r w:rsidRPr="005843BF">
        <w:rPr>
          <w:b/>
          <w:bCs/>
        </w:rPr>
        <w:t>задач</w:t>
      </w:r>
      <w:r w:rsidRPr="005843BF">
        <w:t>:</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достижение личностных результатов освоения общеобразовательных программ в соответствии с ФГОС;</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осознание обучающимися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823E9" w:rsidRPr="00132CE3" w:rsidRDefault="00F823E9" w:rsidP="00F823E9">
      <w:pPr>
        <w:ind w:firstLine="142"/>
      </w:pPr>
      <w:r w:rsidRPr="00132CE3">
        <w:t>- реализовывать потенциал классного руководства в воспитании школьников, поддерживать активное участие классных сообществ в жизни школы;</w:t>
      </w:r>
    </w:p>
    <w:p w:rsidR="00F823E9" w:rsidRPr="00132CE3" w:rsidRDefault="00F823E9" w:rsidP="00F823E9">
      <w:pPr>
        <w:ind w:firstLine="142"/>
      </w:pPr>
      <w:r w:rsidRPr="00132CE3">
        <w:t>- использовать в воспитании детей возможности школьного урока, поддерживать использование на уроках интерактивных форм занятий с учащимися;</w:t>
      </w:r>
    </w:p>
    <w:p w:rsidR="00F823E9" w:rsidRPr="00132CE3" w:rsidRDefault="00F823E9" w:rsidP="00F823E9">
      <w:pPr>
        <w:ind w:firstLine="142"/>
      </w:pPr>
      <w:r w:rsidRPr="00132CE3">
        <w:t>- 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F823E9" w:rsidRPr="00132CE3" w:rsidRDefault="00F823E9" w:rsidP="00F823E9">
      <w:pPr>
        <w:ind w:firstLine="142"/>
      </w:pPr>
      <w:r w:rsidRPr="00132CE3">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823E9" w:rsidRPr="00132CE3" w:rsidRDefault="00F823E9" w:rsidP="00F823E9">
      <w:pPr>
        <w:ind w:firstLine="142"/>
      </w:pPr>
      <w:r w:rsidRPr="00132CE3">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823E9" w:rsidRPr="00132CE3" w:rsidRDefault="00F823E9" w:rsidP="00F823E9">
      <w:pPr>
        <w:ind w:firstLine="142"/>
      </w:pPr>
      <w:r w:rsidRPr="00132CE3">
        <w:t>- поддерживать деятельность функционирующих на базе школы детских общественных объединений и организаций;</w:t>
      </w:r>
    </w:p>
    <w:p w:rsidR="00F823E9" w:rsidRPr="00132CE3" w:rsidRDefault="00F823E9" w:rsidP="00F823E9">
      <w:pPr>
        <w:ind w:firstLine="142"/>
      </w:pPr>
      <w:r w:rsidRPr="00132CE3">
        <w:t>- организовывать для школьников экскурсии, походы и реализовывать их воспитательный потенциал;</w:t>
      </w:r>
    </w:p>
    <w:p w:rsidR="00F823E9" w:rsidRDefault="00F823E9" w:rsidP="00F823E9">
      <w:pPr>
        <w:ind w:firstLine="142"/>
      </w:pPr>
      <w:r w:rsidRPr="00132CE3">
        <w:t>- развивать предметно-эстетическую среду школы и реализовывать ее воспитательные возможности.</w:t>
      </w:r>
    </w:p>
    <w:p w:rsidR="00F823E9" w:rsidRPr="00132CE3" w:rsidRDefault="00F823E9" w:rsidP="00F823E9">
      <w:pPr>
        <w:ind w:firstLine="142"/>
      </w:pPr>
      <w:r>
        <w:t xml:space="preserve">    </w:t>
      </w:r>
      <w:r w:rsidRPr="00132CE3">
        <w:t>Планомерная реализация поставленных задач позволяет организовать в МБОУ «Школа № 99 имени Героя Советского Союза Никулиной Е.А.»  интересную и событийно насыщенную жизнь детей и педагогов, что является эффективным способом профилактики антисоциального поведения школьников.</w:t>
      </w:r>
    </w:p>
    <w:p w:rsidR="00F823E9" w:rsidRPr="00734CBE" w:rsidRDefault="00F823E9" w:rsidP="00442E87">
      <w:pPr>
        <w:pStyle w:val="affd"/>
        <w:widowControl w:val="0"/>
        <w:numPr>
          <w:ilvl w:val="2"/>
          <w:numId w:val="95"/>
        </w:numPr>
        <w:autoSpaceDE w:val="0"/>
        <w:autoSpaceDN w:val="0"/>
        <w:adjustRightInd w:val="0"/>
        <w:spacing w:after="0" w:line="336" w:lineRule="auto"/>
        <w:jc w:val="both"/>
        <w:rPr>
          <w:rFonts w:ascii="Times New Roman" w:hAnsi="Times New Roman"/>
          <w:b/>
          <w:w w:val="0"/>
          <w:sz w:val="24"/>
          <w:szCs w:val="24"/>
        </w:rPr>
      </w:pPr>
      <w:r w:rsidRPr="00734CBE">
        <w:rPr>
          <w:rFonts w:ascii="Times New Roman" w:hAnsi="Times New Roman"/>
          <w:b/>
          <w:iCs/>
          <w:w w:val="0"/>
          <w:sz w:val="24"/>
          <w:szCs w:val="24"/>
        </w:rPr>
        <w:t>Раздел</w:t>
      </w:r>
      <w:r w:rsidRPr="00734CBE">
        <w:rPr>
          <w:rFonts w:ascii="Times New Roman" w:hAnsi="Times New Roman"/>
          <w:b/>
          <w:w w:val="0"/>
          <w:sz w:val="24"/>
          <w:szCs w:val="24"/>
        </w:rPr>
        <w:t xml:space="preserve"> «Виды, формы и содержание деятельности»</w:t>
      </w:r>
    </w:p>
    <w:p w:rsidR="00F823E9" w:rsidRPr="00132CE3" w:rsidRDefault="00F823E9" w:rsidP="00F823E9">
      <w:pPr>
        <w:rPr>
          <w:w w:val="0"/>
        </w:rPr>
      </w:pPr>
      <w:r w:rsidRPr="00132CE3">
        <w:rPr>
          <w:w w:val="0"/>
        </w:rPr>
        <w:t xml:space="preserve">Данный раздел состоит из нескольких </w:t>
      </w:r>
      <w:r w:rsidRPr="00132CE3">
        <w:rPr>
          <w:b/>
          <w:w w:val="0"/>
        </w:rPr>
        <w:t>инвариантных и вариативных модулей</w:t>
      </w:r>
      <w:r w:rsidRPr="00132CE3">
        <w:rPr>
          <w:w w:val="0"/>
        </w:rPr>
        <w:t xml:space="preserve">,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Вариативными </w:t>
      </w:r>
      <w:r w:rsidRPr="00132CE3">
        <w:rPr>
          <w:b/>
          <w:w w:val="0"/>
        </w:rPr>
        <w:t>модулями</w:t>
      </w:r>
      <w:r w:rsidRPr="00132CE3">
        <w:rPr>
          <w:w w:val="0"/>
        </w:rPr>
        <w:t xml:space="preserve"> являются: «Ключевые общешкольные дела», «Детские общественные объединения», «Экскурсии, походы», «Организация предметно-эстетической среды», «Правовое просвещение и воспитание обучающихся», «Профилактика и безопасность», «Школьный спортивный клуб «Орбита», «Музейная педагогика», «Профильные смены».</w:t>
      </w:r>
    </w:p>
    <w:p w:rsidR="00F823E9" w:rsidRPr="00132CE3" w:rsidRDefault="00F823E9" w:rsidP="00F823E9">
      <w:pPr>
        <w:rPr>
          <w:w w:val="0"/>
        </w:rPr>
      </w:pPr>
      <w:r w:rsidRPr="00132CE3">
        <w:t xml:space="preserve">Модули в программе воспитания располагаются в соответствии </w:t>
      </w:r>
      <w:r w:rsidRPr="00132CE3">
        <w:br/>
        <w:t xml:space="preserve">с их значимостью в системе воспитательной работы школы. </w:t>
      </w:r>
      <w:r w:rsidRPr="00132CE3">
        <w:rPr>
          <w:w w:val="0"/>
        </w:rPr>
        <w:t>Деятельность педагогических работников образовательной организации в рамках комплекса модулей направлена на достижение результатов освоения основной образовательной программы начального общего образования.</w:t>
      </w:r>
    </w:p>
    <w:p w:rsidR="00F823E9" w:rsidRPr="00132CE3" w:rsidRDefault="00F823E9" w:rsidP="00F823E9">
      <w:pPr>
        <w:ind w:left="1080"/>
        <w:jc w:val="center"/>
        <w:rPr>
          <w:b/>
          <w:iCs/>
          <w:w w:val="0"/>
        </w:rPr>
      </w:pPr>
    </w:p>
    <w:p w:rsidR="00F823E9" w:rsidRPr="00132CE3" w:rsidRDefault="00F823E9" w:rsidP="00F823E9">
      <w:pPr>
        <w:ind w:left="1080"/>
        <w:jc w:val="center"/>
        <w:rPr>
          <w:b/>
          <w:iCs/>
          <w:w w:val="0"/>
        </w:rPr>
      </w:pPr>
      <w:r w:rsidRPr="00132CE3">
        <w:rPr>
          <w:b/>
          <w:iCs/>
          <w:w w:val="0"/>
        </w:rPr>
        <w:t>Инвариантные модули.</w:t>
      </w:r>
    </w:p>
    <w:p w:rsidR="00F823E9" w:rsidRPr="00132CE3" w:rsidRDefault="00F823E9" w:rsidP="00F823E9">
      <w:pPr>
        <w:jc w:val="center"/>
        <w:rPr>
          <w:b/>
          <w:iCs/>
          <w:w w:val="0"/>
        </w:rPr>
      </w:pPr>
      <w:r w:rsidRPr="00132CE3">
        <w:rPr>
          <w:b/>
          <w:iCs/>
          <w:w w:val="0"/>
        </w:rPr>
        <w:t>3.1. Модуль «Классное руководство»</w:t>
      </w:r>
    </w:p>
    <w:p w:rsidR="00F823E9" w:rsidRPr="00132CE3" w:rsidRDefault="00F823E9" w:rsidP="00F823E9">
      <w:pPr>
        <w:rPr>
          <w:rStyle w:val="CharAttribute502"/>
          <w:rFonts w:eastAsia="Calibri"/>
          <w:b/>
          <w:i w:val="0"/>
          <w:iCs/>
          <w:w w:val="0"/>
        </w:rPr>
      </w:pPr>
      <w:r w:rsidRPr="00132CE3">
        <w:t xml:space="preserve">  Осуществляя работу с классом, классный руководитель (наставник)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 учетом возрастных особенностей обучающихся.</w:t>
      </w:r>
    </w:p>
    <w:p w:rsidR="00F823E9" w:rsidRPr="00132CE3" w:rsidRDefault="00F823E9" w:rsidP="00F823E9">
      <w:pPr>
        <w:pStyle w:val="afff2"/>
        <w:rPr>
          <w:rStyle w:val="CharAttribute502"/>
          <w:rFonts w:eastAsia="№Е"/>
          <w:b/>
          <w:bCs/>
          <w:iCs/>
          <w:sz w:val="24"/>
        </w:rPr>
      </w:pPr>
      <w:r w:rsidRPr="00132CE3">
        <w:rPr>
          <w:rStyle w:val="CharAttribute502"/>
          <w:rFonts w:eastAsia="№Е"/>
          <w:b/>
          <w:bCs/>
          <w:iCs/>
          <w:sz w:val="24"/>
        </w:rPr>
        <w:t xml:space="preserve"> </w:t>
      </w:r>
    </w:p>
    <w:p w:rsidR="00F823E9" w:rsidRPr="00734CBE" w:rsidRDefault="00F823E9" w:rsidP="00F823E9">
      <w:pPr>
        <w:pStyle w:val="afff2"/>
        <w:rPr>
          <w:rStyle w:val="CharAttribute502"/>
          <w:rFonts w:eastAsia="№Е" w:hAnsi="Times New Roman" w:cs="Times New Roman"/>
          <w:b/>
          <w:bCs/>
          <w:iCs/>
          <w:sz w:val="24"/>
        </w:rPr>
      </w:pPr>
      <w:r w:rsidRPr="00734CBE">
        <w:rPr>
          <w:rStyle w:val="CharAttribute502"/>
          <w:rFonts w:eastAsia="№Е" w:hAnsi="Times New Roman" w:cs="Times New Roman"/>
          <w:b/>
          <w:bCs/>
          <w:iCs/>
          <w:sz w:val="24"/>
        </w:rPr>
        <w:t xml:space="preserve"> Работа с классным коллективом:</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 xml:space="preserve">- организация интересных и полезных для личностного развития обучающегося, совместных дел с обучающимися   класса (познавательной, трудовой, спортивно-оздоровительной, духовно-нравственной, творческой, направленности), позволяющие с одной стороны-   вовлечь в них обучающихся с самыми разными потребностями и дать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823E9" w:rsidRPr="005843BF" w:rsidRDefault="00F823E9" w:rsidP="00F823E9">
      <w:pPr>
        <w:pStyle w:val="afff2"/>
        <w:ind w:hanging="142"/>
        <w:rPr>
          <w:rFonts w:ascii="Times New Roman" w:hAnsi="Times New Roman" w:cs="Times New Roman"/>
          <w:sz w:val="24"/>
          <w:szCs w:val="24"/>
        </w:rPr>
      </w:pPr>
      <w:r w:rsidRPr="005843BF">
        <w:rPr>
          <w:rFonts w:ascii="Times New Roman" w:hAnsi="Times New Roman" w:cs="Times New Roman"/>
          <w:sz w:val="24"/>
          <w:szCs w:val="24"/>
        </w:rPr>
        <w:t xml:space="preserve">- проведение классных часов как часов плодотворного и доверительного общения классного руководителя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823E9" w:rsidRPr="005843BF" w:rsidRDefault="00F823E9" w:rsidP="00F823E9">
      <w:pPr>
        <w:pStyle w:val="afff2"/>
        <w:ind w:hanging="142"/>
        <w:rPr>
          <w:rFonts w:ascii="Times New Roman" w:eastAsia="Tahoma" w:hAnsi="Times New Roman" w:cs="Times New Roman"/>
          <w:sz w:val="24"/>
          <w:szCs w:val="24"/>
        </w:rPr>
      </w:pPr>
      <w:r w:rsidRPr="005843BF">
        <w:rPr>
          <w:rStyle w:val="CharAttribute504"/>
          <w:rFonts w:eastAsia="№Е" w:hAnsi="Times New Roman" w:cs="Times New Roman"/>
          <w:sz w:val="24"/>
          <w:szCs w:val="24"/>
        </w:rPr>
        <w:t xml:space="preserve">- сплочение коллектива класса через: </w:t>
      </w:r>
      <w:r w:rsidRPr="005843BF">
        <w:rPr>
          <w:rFonts w:ascii="Times New Roman" w:eastAsia="Tahoma" w:hAnsi="Times New Roman" w:cs="Times New Roman"/>
          <w:sz w:val="24"/>
          <w:szCs w:val="24"/>
        </w:rPr>
        <w:t>и</w:t>
      </w:r>
      <w:r w:rsidRPr="005843BF">
        <w:rPr>
          <w:rStyle w:val="CharAttribute501"/>
          <w:rFonts w:eastAsia="№Е" w:hAnsi="Times New Roman" w:cs="Times New Roman"/>
          <w:sz w:val="24"/>
          <w:szCs w:val="24"/>
        </w:rPr>
        <w:t xml:space="preserve">гры на сплочение и командообразование; </w:t>
      </w:r>
      <w:r w:rsidRPr="005843BF">
        <w:rPr>
          <w:rFonts w:ascii="Times New Roman" w:eastAsia="Tahoma" w:hAnsi="Times New Roman" w:cs="Times New Roman"/>
          <w:sz w:val="24"/>
          <w:szCs w:val="24"/>
        </w:rPr>
        <w:t>встречи с интересными людьми,</w:t>
      </w:r>
      <w:r w:rsidRPr="005843BF">
        <w:rPr>
          <w:rStyle w:val="CharAttribute501"/>
          <w:rFonts w:eastAsia="№Е" w:hAnsi="Times New Roman" w:cs="Times New Roman"/>
          <w:sz w:val="24"/>
          <w:szCs w:val="24"/>
        </w:rPr>
        <w:t xml:space="preserve"> однодневные походы и экскурсии, организуемые классными руководителями и родителями; празднования в классе дней рождения обучающихся, </w:t>
      </w:r>
      <w:r w:rsidRPr="005843BF">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F823E9" w:rsidRPr="005843BF" w:rsidRDefault="00F823E9" w:rsidP="00F823E9">
      <w:pPr>
        <w:pStyle w:val="afff2"/>
        <w:ind w:hanging="142"/>
        <w:rPr>
          <w:rStyle w:val="CharAttribute502"/>
          <w:rFonts w:eastAsia="№Е" w:hAnsi="Times New Roman" w:cs="Times New Roman"/>
          <w:b/>
          <w:bCs/>
          <w:iCs/>
          <w:sz w:val="24"/>
          <w:szCs w:val="24"/>
        </w:rPr>
      </w:pPr>
      <w:r w:rsidRPr="005843BF">
        <w:rPr>
          <w:rFonts w:ascii="Times New Roman" w:hAnsi="Times New Roman" w:cs="Times New Roman"/>
          <w:sz w:val="24"/>
          <w:szCs w:val="24"/>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F823E9" w:rsidRPr="005843BF" w:rsidRDefault="00F823E9" w:rsidP="00F823E9">
      <w:pPr>
        <w:pStyle w:val="afff2"/>
        <w:rPr>
          <w:rStyle w:val="CharAttribute502"/>
          <w:rFonts w:eastAsia="№Е" w:hAnsi="Times New Roman" w:cs="Times New Roman"/>
          <w:b/>
          <w:bCs/>
          <w:iCs/>
          <w:sz w:val="24"/>
          <w:szCs w:val="24"/>
        </w:rPr>
      </w:pPr>
      <w:r w:rsidRPr="005843BF">
        <w:rPr>
          <w:rStyle w:val="CharAttribute502"/>
          <w:rFonts w:eastAsia="№Е" w:hAnsi="Times New Roman" w:cs="Times New Roman"/>
          <w:b/>
          <w:bCs/>
          <w:iCs/>
          <w:sz w:val="24"/>
          <w:szCs w:val="24"/>
        </w:rPr>
        <w:t xml:space="preserve">  Индивидуальная работа с обучающимися:</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F823E9" w:rsidRPr="005843BF" w:rsidRDefault="00F823E9" w:rsidP="00F823E9">
      <w:pPr>
        <w:pStyle w:val="afff2"/>
        <w:ind w:firstLine="142"/>
        <w:rPr>
          <w:rStyle w:val="CharAttribute501"/>
          <w:rFonts w:eastAsia="№Е" w:hAnsi="Times New Roman" w:cs="Times New Roman"/>
          <w:i w:val="0"/>
          <w:sz w:val="24"/>
          <w:szCs w:val="24"/>
        </w:rPr>
      </w:pPr>
      <w:r w:rsidRPr="005843BF">
        <w:rPr>
          <w:rStyle w:val="CharAttribute501"/>
          <w:rFonts w:eastAsia="№Е" w:hAnsi="Times New Roman" w:cs="Times New Roman"/>
          <w:sz w:val="24"/>
          <w:szCs w:val="24"/>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823E9" w:rsidRPr="005843BF" w:rsidRDefault="00F823E9" w:rsidP="00F823E9">
      <w:pPr>
        <w:ind w:firstLine="426"/>
        <w:rPr>
          <w:i/>
          <w:iCs/>
          <w:color w:val="000000" w:themeColor="text1"/>
        </w:rPr>
      </w:pPr>
      <w:r w:rsidRPr="005843BF">
        <w:rPr>
          <w:i/>
          <w:iCs/>
          <w:color w:val="000000" w:themeColor="text1"/>
        </w:rPr>
        <w:t xml:space="preserve">Наставничество: </w:t>
      </w:r>
    </w:p>
    <w:p w:rsidR="00F823E9" w:rsidRPr="005843BF" w:rsidRDefault="00F823E9" w:rsidP="00442E87">
      <w:pPr>
        <w:pStyle w:val="afff2"/>
        <w:widowControl/>
        <w:numPr>
          <w:ilvl w:val="0"/>
          <w:numId w:val="146"/>
        </w:numPr>
        <w:autoSpaceDE/>
        <w:autoSpaceDN/>
        <w:adjustRightInd/>
        <w:ind w:left="567"/>
        <w:jc w:val="both"/>
        <w:rPr>
          <w:rFonts w:ascii="Times New Roman" w:hAnsi="Times New Roman" w:cs="Times New Roman"/>
          <w:sz w:val="24"/>
          <w:szCs w:val="24"/>
        </w:rPr>
      </w:pPr>
      <w:r w:rsidRPr="005843BF">
        <w:rPr>
          <w:rFonts w:ascii="Times New Roman" w:hAnsi="Times New Roman" w:cs="Times New Roman"/>
          <w:sz w:val="24"/>
          <w:szCs w:val="24"/>
        </w:rPr>
        <w:t xml:space="preserve">Коррекция поведения обучающегося через частные беседы с ним, его родителями или законными представителями, с другими обучающимися класса: </w:t>
      </w:r>
    </w:p>
    <w:p w:rsidR="00F823E9" w:rsidRPr="005843BF" w:rsidRDefault="00F823E9" w:rsidP="00F823E9">
      <w:pPr>
        <w:pStyle w:val="afff2"/>
        <w:ind w:left="142"/>
        <w:rPr>
          <w:rFonts w:ascii="Times New Roman" w:hAnsi="Times New Roman" w:cs="Times New Roman"/>
          <w:sz w:val="24"/>
          <w:szCs w:val="24"/>
        </w:rPr>
      </w:pPr>
      <w:r w:rsidRPr="005843BF">
        <w:rPr>
          <w:rFonts w:ascii="Times New Roman" w:hAnsi="Times New Roman" w:cs="Times New Roman"/>
          <w:sz w:val="24"/>
          <w:szCs w:val="24"/>
        </w:rPr>
        <w:t xml:space="preserve">   - через включение в проводимые школьным психологом тренинги общения; </w:t>
      </w:r>
    </w:p>
    <w:p w:rsidR="00F823E9" w:rsidRPr="005843BF" w:rsidRDefault="00F823E9" w:rsidP="00F823E9">
      <w:pPr>
        <w:pStyle w:val="afff2"/>
        <w:ind w:left="426" w:hanging="284"/>
        <w:rPr>
          <w:rFonts w:ascii="Times New Roman" w:hAnsi="Times New Roman" w:cs="Times New Roman"/>
          <w:sz w:val="24"/>
          <w:szCs w:val="24"/>
        </w:rPr>
      </w:pPr>
      <w:r w:rsidRPr="005843BF">
        <w:rPr>
          <w:rFonts w:ascii="Times New Roman" w:hAnsi="Times New Roman" w:cs="Times New Roman"/>
          <w:sz w:val="24"/>
          <w:szCs w:val="24"/>
        </w:rPr>
        <w:t xml:space="preserve">  - через предложение взять на себя ответственность за то или иное поручение в классе.</w:t>
      </w:r>
    </w:p>
    <w:p w:rsidR="00F823E9" w:rsidRPr="005843BF" w:rsidRDefault="00F823E9" w:rsidP="00442E87">
      <w:pPr>
        <w:pStyle w:val="afff2"/>
        <w:widowControl/>
        <w:numPr>
          <w:ilvl w:val="0"/>
          <w:numId w:val="145"/>
        </w:numPr>
        <w:autoSpaceDE/>
        <w:autoSpaceDN/>
        <w:adjustRightInd/>
        <w:jc w:val="both"/>
        <w:rPr>
          <w:rFonts w:ascii="Times New Roman" w:hAnsi="Times New Roman" w:cs="Times New Roman"/>
          <w:i/>
          <w:iCs/>
          <w:color w:val="000000" w:themeColor="text1"/>
          <w:sz w:val="24"/>
          <w:szCs w:val="24"/>
        </w:rPr>
      </w:pPr>
      <w:r w:rsidRPr="005843BF">
        <w:rPr>
          <w:rFonts w:ascii="Times New Roman" w:hAnsi="Times New Roman" w:cs="Times New Roman"/>
          <w:color w:val="000000" w:themeColor="text1"/>
          <w:sz w:val="24"/>
          <w:szCs w:val="24"/>
        </w:rPr>
        <w:t>Формирование жизненного ориентира у обучающихся, находящихся в трудной жизненной ситуации,  и состоящих на ВШУ.</w:t>
      </w:r>
    </w:p>
    <w:p w:rsidR="00F823E9" w:rsidRPr="005843BF" w:rsidRDefault="00F823E9" w:rsidP="00442E87">
      <w:pPr>
        <w:pStyle w:val="afff2"/>
        <w:widowControl/>
        <w:numPr>
          <w:ilvl w:val="0"/>
          <w:numId w:val="145"/>
        </w:numPr>
        <w:autoSpaceDE/>
        <w:autoSpaceDN/>
        <w:adjustRightInd/>
        <w:jc w:val="both"/>
        <w:rPr>
          <w:rFonts w:ascii="Times New Roman" w:hAnsi="Times New Roman" w:cs="Times New Roman"/>
          <w:i/>
          <w:iCs/>
          <w:color w:val="000000" w:themeColor="text1"/>
          <w:sz w:val="24"/>
          <w:szCs w:val="24"/>
        </w:rPr>
      </w:pPr>
      <w:r w:rsidRPr="005843BF">
        <w:rPr>
          <w:rFonts w:ascii="Times New Roman" w:hAnsi="Times New Roman" w:cs="Times New Roman"/>
          <w:color w:val="000000" w:themeColor="text1"/>
          <w:sz w:val="24"/>
          <w:szCs w:val="24"/>
        </w:rPr>
        <w:t>Повышение мотиваций обучающегося к учебе.</w:t>
      </w:r>
    </w:p>
    <w:p w:rsidR="00F823E9" w:rsidRPr="005843BF" w:rsidRDefault="00F823E9" w:rsidP="00442E87">
      <w:pPr>
        <w:pStyle w:val="afff2"/>
        <w:widowControl/>
        <w:numPr>
          <w:ilvl w:val="0"/>
          <w:numId w:val="145"/>
        </w:numPr>
        <w:autoSpaceDE/>
        <w:autoSpaceDN/>
        <w:adjustRightInd/>
        <w:jc w:val="both"/>
        <w:rPr>
          <w:rFonts w:ascii="Times New Roman" w:hAnsi="Times New Roman" w:cs="Times New Roman"/>
          <w:i/>
          <w:iCs/>
          <w:color w:val="000000" w:themeColor="text1"/>
          <w:sz w:val="24"/>
          <w:szCs w:val="24"/>
        </w:rPr>
      </w:pPr>
      <w:r w:rsidRPr="005843BF">
        <w:rPr>
          <w:rFonts w:ascii="Times New Roman" w:hAnsi="Times New Roman" w:cs="Times New Roman"/>
          <w:color w:val="000000" w:themeColor="text1"/>
          <w:sz w:val="24"/>
          <w:szCs w:val="24"/>
        </w:rPr>
        <w:t>Формирование ценностей и активной гражданской позиции</w:t>
      </w:r>
    </w:p>
    <w:p w:rsidR="00F823E9" w:rsidRPr="005843BF" w:rsidRDefault="00F823E9" w:rsidP="00442E87">
      <w:pPr>
        <w:pStyle w:val="afff2"/>
        <w:widowControl/>
        <w:numPr>
          <w:ilvl w:val="0"/>
          <w:numId w:val="145"/>
        </w:numPr>
        <w:autoSpaceDE/>
        <w:autoSpaceDN/>
        <w:adjustRightInd/>
        <w:jc w:val="both"/>
        <w:rPr>
          <w:rFonts w:ascii="Times New Roman" w:hAnsi="Times New Roman" w:cs="Times New Roman"/>
          <w:i/>
          <w:iCs/>
          <w:color w:val="000000" w:themeColor="text1"/>
          <w:sz w:val="24"/>
          <w:szCs w:val="24"/>
        </w:rPr>
      </w:pPr>
      <w:r w:rsidRPr="005843BF">
        <w:rPr>
          <w:rFonts w:ascii="Times New Roman" w:hAnsi="Times New Roman" w:cs="Times New Roman"/>
          <w:color w:val="000000" w:themeColor="text1"/>
          <w:sz w:val="24"/>
          <w:szCs w:val="24"/>
        </w:rPr>
        <w:t>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w:t>
      </w:r>
    </w:p>
    <w:p w:rsidR="00F823E9" w:rsidRPr="005843BF" w:rsidRDefault="00F823E9" w:rsidP="00F823E9">
      <w:pPr>
        <w:pStyle w:val="afff2"/>
        <w:rPr>
          <w:rFonts w:ascii="Times New Roman" w:hAnsi="Times New Roman" w:cs="Times New Roman"/>
          <w:b/>
          <w:bCs/>
          <w:i/>
          <w:iCs/>
          <w:sz w:val="24"/>
          <w:szCs w:val="24"/>
        </w:rPr>
      </w:pPr>
      <w:r w:rsidRPr="005843BF">
        <w:rPr>
          <w:rFonts w:ascii="Times New Roman" w:hAnsi="Times New Roman" w:cs="Times New Roman"/>
          <w:b/>
          <w:bCs/>
          <w:i/>
          <w:iCs/>
          <w:sz w:val="24"/>
          <w:szCs w:val="24"/>
        </w:rPr>
        <w:t>Работа с учителями-предметниками в классе:</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F823E9" w:rsidRPr="005843BF" w:rsidRDefault="00F823E9" w:rsidP="00F823E9">
      <w:pPr>
        <w:pStyle w:val="afff2"/>
        <w:rPr>
          <w:rFonts w:ascii="Times New Roman" w:hAnsi="Times New Roman" w:cs="Times New Roman"/>
          <w:b/>
          <w:bCs/>
          <w:iCs/>
          <w:sz w:val="24"/>
          <w:szCs w:val="24"/>
          <w:u w:val="single"/>
        </w:rPr>
      </w:pPr>
      <w:r w:rsidRPr="005843BF">
        <w:rPr>
          <w:rFonts w:ascii="Times New Roman" w:hAnsi="Times New Roman" w:cs="Times New Roman"/>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823E9" w:rsidRPr="005843BF" w:rsidRDefault="00F823E9" w:rsidP="00F823E9">
      <w:pPr>
        <w:pStyle w:val="afff2"/>
        <w:rPr>
          <w:rFonts w:ascii="Times New Roman" w:hAnsi="Times New Roman" w:cs="Times New Roman"/>
          <w:b/>
          <w:bCs/>
          <w:i/>
          <w:iCs/>
          <w:sz w:val="24"/>
          <w:szCs w:val="24"/>
        </w:rPr>
      </w:pPr>
      <w:r w:rsidRPr="005843BF">
        <w:rPr>
          <w:rFonts w:ascii="Times New Roman" w:hAnsi="Times New Roman" w:cs="Times New Roman"/>
          <w:b/>
          <w:bCs/>
          <w:i/>
          <w:iCs/>
          <w:sz w:val="24"/>
          <w:szCs w:val="24"/>
        </w:rPr>
        <w:t>Работа с родителями обучающихся или их законными представителями:</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-регулярное информирование родителей о школьных успехах и проблемах их обучающихся, о жизни класса в целом;</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 xml:space="preserve">- 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 xml:space="preserve">- разъяснительно- профилактическая работа по предупреждению правонарушений, несчастных случаев, детского дорожно – транспортного травматизма, конфликтных ситуаций, самовольных уходов, суицидов и др. </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-ответственность родителей за жизнь и здоровье детей, за воспитание и образование несовершеннолетнего</w:t>
      </w:r>
    </w:p>
    <w:p w:rsidR="00F823E9" w:rsidRPr="005843BF" w:rsidRDefault="00F823E9" w:rsidP="00F823E9">
      <w:pPr>
        <w:pStyle w:val="afff2"/>
        <w:ind w:firstLine="142"/>
        <w:rPr>
          <w:rFonts w:ascii="Times New Roman" w:hAnsi="Times New Roman" w:cs="Times New Roman"/>
          <w:sz w:val="24"/>
          <w:szCs w:val="24"/>
        </w:rPr>
      </w:pPr>
      <w:r w:rsidRPr="005843BF">
        <w:rPr>
          <w:rFonts w:ascii="Times New Roman" w:hAnsi="Times New Roman" w:cs="Times New Roman"/>
          <w:sz w:val="24"/>
          <w:szCs w:val="24"/>
        </w:rPr>
        <w:t>- привлечение членов семей обучающихся к организации и проведению дел класса;</w:t>
      </w:r>
    </w:p>
    <w:p w:rsidR="00F823E9" w:rsidRPr="005843BF" w:rsidRDefault="00F823E9" w:rsidP="00F823E9">
      <w:pPr>
        <w:pStyle w:val="afff2"/>
        <w:ind w:firstLine="142"/>
        <w:rPr>
          <w:rFonts w:ascii="Times New Roman" w:hAnsi="Times New Roman" w:cs="Times New Roman"/>
          <w:b/>
          <w:bCs/>
          <w:i/>
          <w:iCs/>
          <w:sz w:val="24"/>
          <w:szCs w:val="24"/>
        </w:rPr>
      </w:pPr>
      <w:r w:rsidRPr="005843BF">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F823E9" w:rsidRPr="005843BF" w:rsidRDefault="00F823E9" w:rsidP="00F823E9">
      <w:pPr>
        <w:pStyle w:val="afff2"/>
        <w:rPr>
          <w:rFonts w:ascii="Times New Roman" w:hAnsi="Times New Roman" w:cs="Times New Roman"/>
          <w:w w:val="0"/>
          <w:sz w:val="24"/>
          <w:szCs w:val="24"/>
        </w:rPr>
      </w:pPr>
      <w:r w:rsidRPr="005843BF">
        <w:rPr>
          <w:rFonts w:ascii="Times New Roman" w:hAnsi="Times New Roman" w:cs="Times New Roman"/>
          <w:w w:val="0"/>
          <w:sz w:val="24"/>
          <w:szCs w:val="24"/>
        </w:rPr>
        <w:t>Практическая реализация цели и задач воспитания осуществляется в рамках следующих направлений воспитательной работы школы.</w:t>
      </w:r>
    </w:p>
    <w:p w:rsidR="00F823E9" w:rsidRPr="005843BF" w:rsidRDefault="00F823E9" w:rsidP="00F823E9">
      <w:pPr>
        <w:rPr>
          <w:b/>
          <w:bCs/>
          <w:i/>
          <w:iCs/>
        </w:rPr>
      </w:pPr>
      <w:r w:rsidRPr="005843BF">
        <w:rPr>
          <w:b/>
          <w:bCs/>
          <w:i/>
          <w:iCs/>
        </w:rPr>
        <w:t>Приоритетные направления работы:</w:t>
      </w:r>
    </w:p>
    <w:p w:rsidR="00F823E9" w:rsidRPr="005843BF" w:rsidRDefault="00F823E9" w:rsidP="00442E87">
      <w:pPr>
        <w:numPr>
          <w:ilvl w:val="0"/>
          <w:numId w:val="95"/>
        </w:numPr>
        <w:jc w:val="both"/>
      </w:pPr>
      <w:r w:rsidRPr="005843BF">
        <w:t>гражданско-патриотическая деятельность “Я – гражданин. Я - патриот”</w:t>
      </w:r>
    </w:p>
    <w:p w:rsidR="00F823E9" w:rsidRPr="005843BF" w:rsidRDefault="00F823E9" w:rsidP="00442E87">
      <w:pPr>
        <w:numPr>
          <w:ilvl w:val="0"/>
          <w:numId w:val="95"/>
        </w:numPr>
        <w:jc w:val="both"/>
      </w:pPr>
      <w:r w:rsidRPr="005843BF">
        <w:t xml:space="preserve">учебно-познавательная деятельность “Школьная Академия Наук”, </w:t>
      </w:r>
    </w:p>
    <w:p w:rsidR="00F823E9" w:rsidRPr="005843BF" w:rsidRDefault="00F823E9" w:rsidP="00442E87">
      <w:pPr>
        <w:numPr>
          <w:ilvl w:val="0"/>
          <w:numId w:val="95"/>
        </w:numPr>
        <w:jc w:val="both"/>
      </w:pPr>
      <w:r w:rsidRPr="005843BF">
        <w:t>поисково-исследовательская / проектная работа.</w:t>
      </w:r>
    </w:p>
    <w:p w:rsidR="00F823E9" w:rsidRPr="005843BF" w:rsidRDefault="00F823E9" w:rsidP="00442E87">
      <w:pPr>
        <w:numPr>
          <w:ilvl w:val="0"/>
          <w:numId w:val="95"/>
        </w:numPr>
        <w:jc w:val="both"/>
      </w:pPr>
      <w:r w:rsidRPr="005843BF">
        <w:t>физкультурное воспитание, формирование культуры здоровья и эмоционального благополучия «Быть здоровым – это модно»</w:t>
      </w:r>
    </w:p>
    <w:p w:rsidR="00F823E9" w:rsidRPr="005843BF" w:rsidRDefault="00F823E9" w:rsidP="00442E87">
      <w:pPr>
        <w:numPr>
          <w:ilvl w:val="0"/>
          <w:numId w:val="95"/>
        </w:numPr>
        <w:jc w:val="both"/>
      </w:pPr>
      <w:r w:rsidRPr="005843BF">
        <w:t>художественно-эстетическая деятельность “Таланты школы”</w:t>
      </w:r>
    </w:p>
    <w:p w:rsidR="00F823E9" w:rsidRPr="005843BF" w:rsidRDefault="00F823E9" w:rsidP="00442E87">
      <w:pPr>
        <w:numPr>
          <w:ilvl w:val="0"/>
          <w:numId w:val="95"/>
        </w:numPr>
        <w:jc w:val="both"/>
      </w:pPr>
      <w:r w:rsidRPr="005843BF">
        <w:t xml:space="preserve">духовно-нравственная деятельность </w:t>
      </w:r>
    </w:p>
    <w:p w:rsidR="00F823E9" w:rsidRPr="005843BF" w:rsidRDefault="00F823E9" w:rsidP="00442E87">
      <w:pPr>
        <w:numPr>
          <w:ilvl w:val="0"/>
          <w:numId w:val="95"/>
        </w:numPr>
        <w:jc w:val="both"/>
      </w:pPr>
      <w:r w:rsidRPr="005843BF">
        <w:t>социально-педагогическое «Ответственный родитель»</w:t>
      </w:r>
    </w:p>
    <w:p w:rsidR="00F823E9" w:rsidRPr="005843BF" w:rsidRDefault="00F823E9" w:rsidP="00442E87">
      <w:pPr>
        <w:pStyle w:val="afff2"/>
        <w:widowControl/>
        <w:numPr>
          <w:ilvl w:val="0"/>
          <w:numId w:val="95"/>
        </w:numPr>
        <w:autoSpaceDE/>
        <w:autoSpaceDN/>
        <w:adjustRightInd/>
        <w:rPr>
          <w:rFonts w:ascii="Times New Roman" w:hAnsi="Times New Roman" w:cs="Times New Roman"/>
          <w:sz w:val="24"/>
          <w:szCs w:val="24"/>
        </w:rPr>
      </w:pPr>
      <w:r w:rsidRPr="005843BF">
        <w:rPr>
          <w:rFonts w:ascii="Times New Roman" w:hAnsi="Times New Roman" w:cs="Times New Roman"/>
          <w:sz w:val="24"/>
          <w:szCs w:val="24"/>
        </w:rPr>
        <w:t>экологическое</w:t>
      </w:r>
    </w:p>
    <w:p w:rsidR="00F823E9" w:rsidRPr="005843BF" w:rsidRDefault="00F823E9" w:rsidP="00442E87">
      <w:pPr>
        <w:numPr>
          <w:ilvl w:val="0"/>
          <w:numId w:val="95"/>
        </w:numPr>
        <w:jc w:val="both"/>
      </w:pPr>
      <w:r w:rsidRPr="005843BF">
        <w:t xml:space="preserve">профилактическое </w:t>
      </w:r>
    </w:p>
    <w:p w:rsidR="00F823E9" w:rsidRPr="005843BF" w:rsidRDefault="00F823E9" w:rsidP="00442E87">
      <w:pPr>
        <w:numPr>
          <w:ilvl w:val="0"/>
          <w:numId w:val="95"/>
        </w:numPr>
        <w:jc w:val="both"/>
      </w:pPr>
      <w:r w:rsidRPr="005843BF">
        <w:t>трудовое</w:t>
      </w:r>
    </w:p>
    <w:p w:rsidR="00F823E9" w:rsidRPr="005843BF" w:rsidRDefault="00F823E9" w:rsidP="00F823E9">
      <w:pPr>
        <w:ind w:left="720"/>
        <w:rPr>
          <w:bCs/>
        </w:rPr>
      </w:pPr>
      <w:r w:rsidRPr="005843BF">
        <w:rPr>
          <w:bCs/>
        </w:rPr>
        <w:t>Одной из форм реализации воспитательной работы является классный час.</w:t>
      </w:r>
    </w:p>
    <w:p w:rsidR="00F823E9" w:rsidRPr="00132CE3" w:rsidRDefault="00F823E9" w:rsidP="00F823E9">
      <w:pPr>
        <w:rPr>
          <w:bCs/>
        </w:rPr>
      </w:pPr>
      <w:r w:rsidRPr="00132CE3">
        <w:rPr>
          <w:b/>
          <w:bCs/>
        </w:rPr>
        <w:t>Час классного руководителя (классный час</w:t>
      </w:r>
      <w:r w:rsidRPr="00132CE3">
        <w:rPr>
          <w:bCs/>
        </w:rPr>
        <w:t>) — это форма воспитательной работы классного руководителя в классе, при которой ученики принимают участие в специально организованной деятельности, способствующей формированию у них системы отношений к окружающему миру.</w:t>
      </w:r>
    </w:p>
    <w:p w:rsidR="00F823E9" w:rsidRPr="00132CE3" w:rsidRDefault="00F823E9" w:rsidP="00F823E9">
      <w:pPr>
        <w:rPr>
          <w:bCs/>
        </w:rPr>
      </w:pPr>
    </w:p>
    <w:p w:rsidR="00F823E9" w:rsidRPr="00132CE3" w:rsidRDefault="00F823E9" w:rsidP="00F823E9">
      <w:pPr>
        <w:rPr>
          <w:bCs/>
        </w:rPr>
      </w:pPr>
      <w:r w:rsidRPr="00132CE3">
        <w:rPr>
          <w:b/>
          <w:bCs/>
        </w:rPr>
        <w:t>Классный час может проводиться в форме </w:t>
      </w:r>
    </w:p>
    <w:p w:rsidR="00F823E9" w:rsidRPr="00132CE3" w:rsidRDefault="00F823E9" w:rsidP="00442E87">
      <w:pPr>
        <w:numPr>
          <w:ilvl w:val="0"/>
          <w:numId w:val="123"/>
        </w:numPr>
        <w:jc w:val="both"/>
        <w:rPr>
          <w:bCs/>
        </w:rPr>
      </w:pPr>
      <w:r w:rsidRPr="00132CE3">
        <w:rPr>
          <w:bCs/>
        </w:rPr>
        <w:t>классного собрания воспитательного часа (час классного руководителя);</w:t>
      </w:r>
    </w:p>
    <w:p w:rsidR="00F823E9" w:rsidRPr="00132CE3" w:rsidRDefault="00F823E9" w:rsidP="00442E87">
      <w:pPr>
        <w:numPr>
          <w:ilvl w:val="0"/>
          <w:numId w:val="123"/>
        </w:numPr>
        <w:jc w:val="both"/>
        <w:rPr>
          <w:bCs/>
        </w:rPr>
      </w:pPr>
      <w:r w:rsidRPr="00132CE3">
        <w:rPr>
          <w:bCs/>
        </w:rPr>
        <w:t>экскурсии, походы;</w:t>
      </w:r>
    </w:p>
    <w:p w:rsidR="00F823E9" w:rsidRPr="00132CE3" w:rsidRDefault="00F823E9" w:rsidP="00442E87">
      <w:pPr>
        <w:numPr>
          <w:ilvl w:val="0"/>
          <w:numId w:val="123"/>
        </w:numPr>
        <w:jc w:val="both"/>
        <w:rPr>
          <w:bCs/>
        </w:rPr>
      </w:pPr>
      <w:r w:rsidRPr="00132CE3">
        <w:rPr>
          <w:bCs/>
        </w:rPr>
        <w:t>беседа (этическая, нравственная);</w:t>
      </w:r>
    </w:p>
    <w:p w:rsidR="00F823E9" w:rsidRPr="00132CE3" w:rsidRDefault="00F823E9" w:rsidP="00442E87">
      <w:pPr>
        <w:numPr>
          <w:ilvl w:val="0"/>
          <w:numId w:val="123"/>
        </w:numPr>
        <w:jc w:val="both"/>
        <w:rPr>
          <w:bCs/>
        </w:rPr>
      </w:pPr>
      <w:r w:rsidRPr="00132CE3">
        <w:rPr>
          <w:bCs/>
        </w:rPr>
        <w:t>встречи с интересными людьми;</w:t>
      </w:r>
    </w:p>
    <w:p w:rsidR="00F823E9" w:rsidRPr="00132CE3" w:rsidRDefault="00F823E9" w:rsidP="00442E87">
      <w:pPr>
        <w:numPr>
          <w:ilvl w:val="0"/>
          <w:numId w:val="123"/>
        </w:numPr>
        <w:jc w:val="both"/>
        <w:rPr>
          <w:bCs/>
        </w:rPr>
      </w:pPr>
      <w:r w:rsidRPr="00132CE3">
        <w:rPr>
          <w:bCs/>
        </w:rPr>
        <w:t>викторины по различным областям знаний;</w:t>
      </w:r>
    </w:p>
    <w:p w:rsidR="00F823E9" w:rsidRPr="00132CE3" w:rsidRDefault="00F823E9" w:rsidP="00442E87">
      <w:pPr>
        <w:numPr>
          <w:ilvl w:val="0"/>
          <w:numId w:val="123"/>
        </w:numPr>
        <w:jc w:val="both"/>
        <w:rPr>
          <w:bCs/>
        </w:rPr>
      </w:pPr>
      <w:r w:rsidRPr="00132CE3">
        <w:rPr>
          <w:bCs/>
        </w:rPr>
        <w:t>интерактивные игры;</w:t>
      </w:r>
    </w:p>
    <w:p w:rsidR="00F823E9" w:rsidRPr="00132CE3" w:rsidRDefault="00F823E9" w:rsidP="00442E87">
      <w:pPr>
        <w:numPr>
          <w:ilvl w:val="0"/>
          <w:numId w:val="123"/>
        </w:numPr>
        <w:jc w:val="both"/>
        <w:rPr>
          <w:bCs/>
        </w:rPr>
      </w:pPr>
      <w:r w:rsidRPr="00132CE3">
        <w:rPr>
          <w:bCs/>
        </w:rPr>
        <w:t>игры — путешествия;</w:t>
      </w:r>
    </w:p>
    <w:p w:rsidR="00F823E9" w:rsidRPr="00132CE3" w:rsidRDefault="00F823E9" w:rsidP="00442E87">
      <w:pPr>
        <w:numPr>
          <w:ilvl w:val="0"/>
          <w:numId w:val="123"/>
        </w:numPr>
        <w:jc w:val="both"/>
        <w:rPr>
          <w:bCs/>
        </w:rPr>
      </w:pPr>
      <w:r w:rsidRPr="00132CE3">
        <w:rPr>
          <w:bCs/>
        </w:rPr>
        <w:t>театральные премьеры;</w:t>
      </w:r>
    </w:p>
    <w:p w:rsidR="00F823E9" w:rsidRPr="00132CE3" w:rsidRDefault="00F823E9" w:rsidP="00442E87">
      <w:pPr>
        <w:numPr>
          <w:ilvl w:val="0"/>
          <w:numId w:val="123"/>
        </w:numPr>
        <w:jc w:val="both"/>
        <w:rPr>
          <w:bCs/>
        </w:rPr>
      </w:pPr>
      <w:r w:rsidRPr="00132CE3">
        <w:rPr>
          <w:bCs/>
        </w:rPr>
        <w:t>читательские конференции.</w:t>
      </w:r>
    </w:p>
    <w:p w:rsidR="00F823E9" w:rsidRPr="00132CE3" w:rsidRDefault="00F823E9" w:rsidP="00F823E9">
      <w:pPr>
        <w:ind w:left="786"/>
        <w:rPr>
          <w:bCs/>
        </w:rPr>
      </w:pPr>
    </w:p>
    <w:p w:rsidR="00F823E9" w:rsidRPr="00132CE3" w:rsidRDefault="00F823E9" w:rsidP="00F823E9">
      <w:pPr>
        <w:rPr>
          <w:bCs/>
        </w:rPr>
      </w:pPr>
      <w:r w:rsidRPr="00132CE3">
        <w:rPr>
          <w:bCs/>
        </w:rPr>
        <w:t xml:space="preserve">Классный час выполняет </w:t>
      </w:r>
      <w:r w:rsidRPr="00132CE3">
        <w:rPr>
          <w:b/>
          <w:bCs/>
        </w:rPr>
        <w:t>функции</w:t>
      </w:r>
      <w:r w:rsidRPr="00132CE3">
        <w:rPr>
          <w:bCs/>
        </w:rPr>
        <w:t>:</w:t>
      </w:r>
    </w:p>
    <w:p w:rsidR="00F823E9" w:rsidRPr="00132CE3" w:rsidRDefault="00F823E9" w:rsidP="00442E87">
      <w:pPr>
        <w:numPr>
          <w:ilvl w:val="0"/>
          <w:numId w:val="124"/>
        </w:numPr>
        <w:jc w:val="both"/>
        <w:rPr>
          <w:bCs/>
        </w:rPr>
      </w:pPr>
      <w:r w:rsidRPr="00132CE3">
        <w:rPr>
          <w:bCs/>
        </w:rPr>
        <w:t>просветительскую</w:t>
      </w:r>
    </w:p>
    <w:p w:rsidR="00F823E9" w:rsidRPr="00132CE3" w:rsidRDefault="00F823E9" w:rsidP="00442E87">
      <w:pPr>
        <w:numPr>
          <w:ilvl w:val="0"/>
          <w:numId w:val="124"/>
        </w:numPr>
        <w:jc w:val="both"/>
        <w:rPr>
          <w:bCs/>
        </w:rPr>
      </w:pPr>
      <w:r w:rsidRPr="00132CE3">
        <w:rPr>
          <w:bCs/>
        </w:rPr>
        <w:t>ориентирующую</w:t>
      </w:r>
    </w:p>
    <w:p w:rsidR="00F823E9" w:rsidRPr="00132CE3" w:rsidRDefault="00F823E9" w:rsidP="00442E87">
      <w:pPr>
        <w:numPr>
          <w:ilvl w:val="0"/>
          <w:numId w:val="124"/>
        </w:numPr>
        <w:jc w:val="both"/>
        <w:rPr>
          <w:bCs/>
        </w:rPr>
      </w:pPr>
      <w:r w:rsidRPr="00132CE3">
        <w:rPr>
          <w:bCs/>
        </w:rPr>
        <w:t>направляющую</w:t>
      </w:r>
    </w:p>
    <w:p w:rsidR="00F823E9" w:rsidRPr="00132CE3" w:rsidRDefault="00F823E9" w:rsidP="00442E87">
      <w:pPr>
        <w:numPr>
          <w:ilvl w:val="0"/>
          <w:numId w:val="124"/>
        </w:numPr>
        <w:jc w:val="both"/>
        <w:rPr>
          <w:bCs/>
        </w:rPr>
      </w:pPr>
      <w:r w:rsidRPr="00132CE3">
        <w:rPr>
          <w:bCs/>
        </w:rPr>
        <w:t>формирующую.</w:t>
      </w:r>
    </w:p>
    <w:p w:rsidR="00F823E9" w:rsidRPr="00132CE3" w:rsidRDefault="00F823E9" w:rsidP="00F823E9">
      <w:pPr>
        <w:rPr>
          <w:bCs/>
        </w:rPr>
      </w:pPr>
      <w:r w:rsidRPr="00132CE3">
        <w:rPr>
          <w:bCs/>
        </w:rPr>
        <w:t>Выбирая тему и содержание классного часа классный руководитель,   учитывает возрастные особенности учеников, их нравственные представления, интересы и т.д. При подготовке классного часа классный руководитель следует   методике организации и проведения классного часа.</w:t>
      </w:r>
    </w:p>
    <w:p w:rsidR="00F823E9" w:rsidRPr="00132CE3" w:rsidRDefault="00F823E9" w:rsidP="00F823E9">
      <w:pPr>
        <w:rPr>
          <w:bCs/>
        </w:rPr>
      </w:pPr>
    </w:p>
    <w:p w:rsidR="00F823E9" w:rsidRPr="00132CE3" w:rsidRDefault="00F823E9" w:rsidP="00F823E9">
      <w:pPr>
        <w:rPr>
          <w:i/>
        </w:rPr>
      </w:pPr>
      <w:r w:rsidRPr="00132CE3">
        <w:rPr>
          <w:bCs/>
        </w:rPr>
        <w:t xml:space="preserve">Одним из важных направлений деятельности классного руководителя является </w:t>
      </w:r>
      <w:r w:rsidRPr="00132CE3">
        <w:rPr>
          <w:b/>
          <w:i/>
        </w:rPr>
        <w:t>гражданско-патриотическое направление «Я – гражданин. Я- патриот»</w:t>
      </w:r>
      <w:r w:rsidRPr="00132CE3">
        <w:rPr>
          <w:i/>
        </w:rPr>
        <w:t>.</w:t>
      </w:r>
    </w:p>
    <w:p w:rsidR="00F823E9" w:rsidRPr="00132CE3" w:rsidRDefault="00F823E9" w:rsidP="00F823E9">
      <w:pPr>
        <w:pStyle w:val="afff2"/>
      </w:pPr>
      <w:r w:rsidRPr="00132CE3">
        <w:rPr>
          <w:b/>
          <w:bCs/>
        </w:rPr>
        <w:t xml:space="preserve">Цель работы – </w:t>
      </w:r>
      <w:r w:rsidRPr="00132CE3">
        <w:t>формирование у обучающихся соответствующих знаний о праве, правовых нормах как регуляторах поведения человека в обществе и отношений между личностью и государством, требующих самостоятельного осознанного выбора поведения и ответственности за него.</w:t>
      </w:r>
    </w:p>
    <w:p w:rsidR="00F823E9" w:rsidRPr="00132CE3" w:rsidRDefault="00F823E9" w:rsidP="00F823E9">
      <w:pPr>
        <w:rPr>
          <w:b/>
          <w:bCs/>
        </w:rPr>
      </w:pPr>
      <w:r w:rsidRPr="00132CE3">
        <w:rPr>
          <w:b/>
          <w:bCs/>
        </w:rPr>
        <w:t xml:space="preserve">Задачи: </w:t>
      </w:r>
    </w:p>
    <w:p w:rsidR="00F823E9" w:rsidRPr="00132CE3" w:rsidRDefault="00F823E9" w:rsidP="00442E87">
      <w:pPr>
        <w:numPr>
          <w:ilvl w:val="0"/>
          <w:numId w:val="105"/>
        </w:numPr>
        <w:jc w:val="both"/>
      </w:pPr>
      <w:r w:rsidRPr="00132CE3">
        <w:t>формирование у обучающихся правовой культуры, свободного и ответственного самоопределения в сфере правовых отношений с обществом;</w:t>
      </w:r>
    </w:p>
    <w:p w:rsidR="00F823E9" w:rsidRPr="00132CE3" w:rsidRDefault="00F823E9" w:rsidP="00442E87">
      <w:pPr>
        <w:numPr>
          <w:ilvl w:val="0"/>
          <w:numId w:val="105"/>
        </w:numPr>
        <w:jc w:val="both"/>
      </w:pPr>
      <w:r w:rsidRPr="00132CE3">
        <w:t>формирование гуманистического мировоззрения, осознание своих прав и прав других людей;</w:t>
      </w:r>
    </w:p>
    <w:p w:rsidR="00F823E9" w:rsidRPr="00132CE3" w:rsidRDefault="00F823E9" w:rsidP="00442E87">
      <w:pPr>
        <w:numPr>
          <w:ilvl w:val="0"/>
          <w:numId w:val="105"/>
        </w:numPr>
        <w:jc w:val="both"/>
      </w:pPr>
      <w:r w:rsidRPr="00132CE3">
        <w:t xml:space="preserve">обучение решению задач правового воспитания, связанных с проблемой морального саморазвития и самосовершенствования; </w:t>
      </w:r>
    </w:p>
    <w:p w:rsidR="00F823E9" w:rsidRPr="00132CE3" w:rsidRDefault="00F823E9" w:rsidP="00442E87">
      <w:pPr>
        <w:numPr>
          <w:ilvl w:val="0"/>
          <w:numId w:val="105"/>
        </w:numPr>
        <w:jc w:val="both"/>
      </w:pPr>
      <w:r w:rsidRPr="00132CE3">
        <w:t xml:space="preserve">Воспитание гражданско-патриотического и духовно-нравственного сознания на основе сохранения культурно-исторического наследия, отечественных традиций через привлечение обучающихся к изучению истории родного края, города, района; </w:t>
      </w:r>
    </w:p>
    <w:p w:rsidR="00F823E9" w:rsidRPr="00132CE3" w:rsidRDefault="00F823E9" w:rsidP="00442E87">
      <w:pPr>
        <w:numPr>
          <w:ilvl w:val="0"/>
          <w:numId w:val="105"/>
        </w:numPr>
        <w:jc w:val="both"/>
      </w:pPr>
      <w:r w:rsidRPr="00132CE3">
        <w:t xml:space="preserve">Воспитание учеников в духе демократии, личностного достоинства, уважения прав человека, гражданственности, патриотизма. </w:t>
      </w:r>
    </w:p>
    <w:p w:rsidR="00F823E9" w:rsidRPr="00132CE3" w:rsidRDefault="00F823E9" w:rsidP="00F823E9">
      <w:pPr>
        <w:rPr>
          <w:b/>
          <w:bCs/>
        </w:rPr>
      </w:pPr>
      <w:r w:rsidRPr="00132CE3">
        <w:rPr>
          <w:b/>
          <w:bCs/>
        </w:rPr>
        <w:t>Виды деятельности в направлении:</w:t>
      </w:r>
    </w:p>
    <w:p w:rsidR="00F823E9" w:rsidRPr="00132CE3" w:rsidRDefault="00F823E9" w:rsidP="00442E87">
      <w:pPr>
        <w:numPr>
          <w:ilvl w:val="0"/>
          <w:numId w:val="106"/>
        </w:numPr>
        <w:jc w:val="both"/>
      </w:pPr>
      <w:r w:rsidRPr="00132CE3">
        <w:t>изучение правовых норм государства, законов и формирование у обучающихся ответственного отношения к ним;</w:t>
      </w:r>
    </w:p>
    <w:p w:rsidR="00F823E9" w:rsidRPr="00132CE3" w:rsidRDefault="00F823E9" w:rsidP="00442E87">
      <w:pPr>
        <w:numPr>
          <w:ilvl w:val="0"/>
          <w:numId w:val="106"/>
        </w:numPr>
        <w:jc w:val="both"/>
      </w:pPr>
      <w:r w:rsidRPr="00132CE3">
        <w:t>организация и проведение внеклассных мероприятий, направленных на формирование умений и навыков правового поведения;</w:t>
      </w:r>
    </w:p>
    <w:p w:rsidR="00F823E9" w:rsidRPr="00132CE3" w:rsidRDefault="00F823E9" w:rsidP="00442E87">
      <w:pPr>
        <w:numPr>
          <w:ilvl w:val="0"/>
          <w:numId w:val="106"/>
        </w:numPr>
        <w:jc w:val="both"/>
        <w:rPr>
          <w:b/>
          <w:bCs/>
        </w:rPr>
      </w:pPr>
      <w:r w:rsidRPr="00132CE3">
        <w:t>формирование способности руководствоваться в ситуациях нравственно-правового выбора мотивами долга, совести, справедливости.</w:t>
      </w:r>
    </w:p>
    <w:p w:rsidR="00F823E9" w:rsidRPr="00132CE3" w:rsidRDefault="00F823E9" w:rsidP="00F823E9">
      <w:pPr>
        <w:rPr>
          <w:b/>
          <w:bCs/>
        </w:rPr>
      </w:pPr>
    </w:p>
    <w:p w:rsidR="00F823E9" w:rsidRPr="00132CE3" w:rsidRDefault="00F823E9" w:rsidP="00F823E9">
      <w:pPr>
        <w:rPr>
          <w:b/>
          <w:bCs/>
        </w:rPr>
      </w:pPr>
      <w:r w:rsidRPr="00132CE3">
        <w:rPr>
          <w:b/>
          <w:bCs/>
        </w:rPr>
        <w:t>Содержание гражданско-патриотического воспитания:</w:t>
      </w:r>
    </w:p>
    <w:p w:rsidR="00F823E9" w:rsidRPr="00132CE3" w:rsidRDefault="00F823E9" w:rsidP="00442E87">
      <w:pPr>
        <w:numPr>
          <w:ilvl w:val="0"/>
          <w:numId w:val="107"/>
        </w:numPr>
        <w:jc w:val="both"/>
      </w:pPr>
      <w:r w:rsidRPr="00132CE3">
        <w:t>освоение соответствующих норм гражданского поведения и правил обеспечения безопасности жизнедеятельности;</w:t>
      </w:r>
    </w:p>
    <w:p w:rsidR="00F823E9" w:rsidRPr="00132CE3" w:rsidRDefault="00F823E9" w:rsidP="00442E87">
      <w:pPr>
        <w:numPr>
          <w:ilvl w:val="0"/>
          <w:numId w:val="107"/>
        </w:numPr>
        <w:jc w:val="both"/>
      </w:pPr>
      <w:r w:rsidRPr="00132CE3">
        <w:t>воспитание гражданско-патриотических чувств, стремление к самореализации личности;</w:t>
      </w:r>
    </w:p>
    <w:p w:rsidR="00F823E9" w:rsidRPr="00132CE3" w:rsidRDefault="00F823E9" w:rsidP="00442E87">
      <w:pPr>
        <w:numPr>
          <w:ilvl w:val="0"/>
          <w:numId w:val="107"/>
        </w:numPr>
        <w:jc w:val="both"/>
      </w:pPr>
      <w:r w:rsidRPr="00132CE3">
        <w:t>развитие навыков самостоятельной работы, эффективного взаимодействия с людьми в современном поликультурном обществе;</w:t>
      </w:r>
    </w:p>
    <w:p w:rsidR="00F823E9" w:rsidRPr="00132CE3" w:rsidRDefault="00F823E9" w:rsidP="00442E87">
      <w:pPr>
        <w:numPr>
          <w:ilvl w:val="0"/>
          <w:numId w:val="107"/>
        </w:numPr>
        <w:jc w:val="both"/>
      </w:pPr>
      <w:r w:rsidRPr="00132CE3">
        <w:t>знакомство с ценностями и нормами национальной культуры, с её региональными традициями.</w:t>
      </w:r>
    </w:p>
    <w:p w:rsidR="00F823E9" w:rsidRPr="00132CE3" w:rsidRDefault="00F823E9" w:rsidP="00F823E9">
      <w:pPr>
        <w:ind w:left="720"/>
      </w:pPr>
    </w:p>
    <w:p w:rsidR="00F823E9" w:rsidRPr="00132CE3" w:rsidRDefault="00F823E9" w:rsidP="00F823E9">
      <w:pPr>
        <w:tabs>
          <w:tab w:val="left" w:pos="851"/>
        </w:tabs>
        <w:spacing w:line="336" w:lineRule="auto"/>
        <w:rPr>
          <w:b/>
          <w:i/>
          <w:iCs/>
        </w:rPr>
      </w:pPr>
      <w:r w:rsidRPr="00132CE3">
        <w:rPr>
          <w:b/>
          <w:i/>
          <w:iCs/>
        </w:rPr>
        <w:t xml:space="preserve">  Учебно–познавательное направление </w:t>
      </w:r>
      <w:r w:rsidRPr="00132CE3">
        <w:rPr>
          <w:b/>
          <w:bCs/>
          <w:i/>
          <w:iCs/>
        </w:rPr>
        <w:t>реализуется через поисково – исследовательскую работу “Школьная Академия Наук”.</w:t>
      </w:r>
    </w:p>
    <w:p w:rsidR="00F823E9" w:rsidRPr="00132CE3" w:rsidRDefault="00F823E9" w:rsidP="00F823E9">
      <w:r w:rsidRPr="00132CE3">
        <w:rPr>
          <w:b/>
          <w:bCs/>
        </w:rPr>
        <w:t>Цель работы</w:t>
      </w:r>
      <w:r w:rsidRPr="00132CE3">
        <w:t xml:space="preserve"> – оказание помощи обучающимся в развитии способности действовать целесообразно, мыслить рационально и эффективно, проявлять свои интеллектуальные умения в окружающей среде.</w:t>
      </w:r>
    </w:p>
    <w:p w:rsidR="00F823E9" w:rsidRPr="00132CE3" w:rsidRDefault="00F823E9" w:rsidP="00F823E9">
      <w:pPr>
        <w:rPr>
          <w:b/>
          <w:bCs/>
        </w:rPr>
      </w:pPr>
      <w:r w:rsidRPr="00132CE3">
        <w:rPr>
          <w:b/>
          <w:bCs/>
        </w:rPr>
        <w:t>Задачи:</w:t>
      </w:r>
    </w:p>
    <w:p w:rsidR="00F823E9" w:rsidRPr="00132CE3" w:rsidRDefault="00F823E9" w:rsidP="00442E87">
      <w:pPr>
        <w:numPr>
          <w:ilvl w:val="0"/>
          <w:numId w:val="96"/>
        </w:numPr>
        <w:jc w:val="both"/>
      </w:pPr>
      <w:r w:rsidRPr="00132CE3">
        <w:t>Помощь в развитии познавательных интересов обучающихся;</w:t>
      </w:r>
    </w:p>
    <w:p w:rsidR="00F823E9" w:rsidRPr="00132CE3" w:rsidRDefault="00F823E9" w:rsidP="00442E87">
      <w:pPr>
        <w:numPr>
          <w:ilvl w:val="0"/>
          <w:numId w:val="96"/>
        </w:numPr>
        <w:jc w:val="both"/>
      </w:pPr>
      <w:r w:rsidRPr="00132CE3">
        <w:t>Создание благоприятных условий для развития личности обучающихся, свободного и полного раскрытия их способностей;</w:t>
      </w:r>
    </w:p>
    <w:p w:rsidR="00F823E9" w:rsidRPr="00132CE3" w:rsidRDefault="00F823E9" w:rsidP="00442E87">
      <w:pPr>
        <w:numPr>
          <w:ilvl w:val="0"/>
          <w:numId w:val="96"/>
        </w:numPr>
        <w:jc w:val="both"/>
      </w:pPr>
      <w:r w:rsidRPr="00132CE3">
        <w:t>Определить круг реальных учебных возможностей ученика, его дальнейшее развитие в данном направлении;</w:t>
      </w:r>
    </w:p>
    <w:p w:rsidR="00F823E9" w:rsidRPr="00132CE3" w:rsidRDefault="00F823E9" w:rsidP="00442E87">
      <w:pPr>
        <w:numPr>
          <w:ilvl w:val="0"/>
          <w:numId w:val="96"/>
        </w:numPr>
        <w:jc w:val="both"/>
      </w:pPr>
      <w:r w:rsidRPr="00132CE3">
        <w:t>Создать условия для продвижения обучающихся в интеллектуальном развитии;</w:t>
      </w:r>
    </w:p>
    <w:p w:rsidR="00F823E9" w:rsidRPr="00132CE3" w:rsidRDefault="00F823E9" w:rsidP="00442E87">
      <w:pPr>
        <w:numPr>
          <w:ilvl w:val="0"/>
          <w:numId w:val="96"/>
        </w:numPr>
        <w:jc w:val="both"/>
      </w:pPr>
      <w:r w:rsidRPr="00132CE3">
        <w:t>Формировать культуру интеллектуального развития и совершенствования;</w:t>
      </w:r>
    </w:p>
    <w:p w:rsidR="00F823E9" w:rsidRPr="00132CE3" w:rsidRDefault="00F823E9" w:rsidP="00F823E9">
      <w:pPr>
        <w:rPr>
          <w:b/>
          <w:bCs/>
        </w:rPr>
      </w:pPr>
    </w:p>
    <w:p w:rsidR="00F823E9" w:rsidRPr="00132CE3" w:rsidRDefault="00F823E9" w:rsidP="00F823E9">
      <w:pPr>
        <w:rPr>
          <w:b/>
          <w:bCs/>
        </w:rPr>
      </w:pPr>
      <w:r w:rsidRPr="00132CE3">
        <w:rPr>
          <w:b/>
          <w:bCs/>
        </w:rPr>
        <w:t>Виды деятельности:</w:t>
      </w:r>
    </w:p>
    <w:p w:rsidR="00F823E9" w:rsidRPr="00132CE3" w:rsidRDefault="00F823E9" w:rsidP="00442E87">
      <w:pPr>
        <w:numPr>
          <w:ilvl w:val="0"/>
          <w:numId w:val="97"/>
        </w:numPr>
        <w:jc w:val="both"/>
      </w:pPr>
      <w:r w:rsidRPr="00132CE3">
        <w:t>Изучение результативности поисково-исследовательской  деятельности обучающихся для организации межпредметных олимпиадах различного уровня;</w:t>
      </w:r>
    </w:p>
    <w:p w:rsidR="00F823E9" w:rsidRPr="00132CE3" w:rsidRDefault="00F823E9" w:rsidP="00442E87">
      <w:pPr>
        <w:numPr>
          <w:ilvl w:val="0"/>
          <w:numId w:val="97"/>
        </w:numPr>
        <w:jc w:val="both"/>
      </w:pPr>
      <w:r w:rsidRPr="00132CE3">
        <w:t>Сотрудничество с учителями-предметниками по изучению индивидуальных возможностей интеллектуальной деятельности каждого обучающегося;</w:t>
      </w:r>
    </w:p>
    <w:p w:rsidR="00F823E9" w:rsidRPr="00132CE3" w:rsidRDefault="00F823E9" w:rsidP="00442E87">
      <w:pPr>
        <w:numPr>
          <w:ilvl w:val="0"/>
          <w:numId w:val="97"/>
        </w:numPr>
        <w:jc w:val="both"/>
      </w:pPr>
      <w:r w:rsidRPr="00132CE3">
        <w:t>Организация и проведение внеклассных мероприятий, позитивно влияющих на интеллектуальное развитие обучающихся;</w:t>
      </w:r>
    </w:p>
    <w:p w:rsidR="00F823E9" w:rsidRPr="00132CE3" w:rsidRDefault="00F823E9" w:rsidP="00F823E9">
      <w:pPr>
        <w:rPr>
          <w:b/>
          <w:bCs/>
        </w:rPr>
      </w:pPr>
    </w:p>
    <w:p w:rsidR="00F823E9" w:rsidRPr="00132CE3" w:rsidRDefault="00F823E9" w:rsidP="00F823E9">
      <w:pPr>
        <w:rPr>
          <w:b/>
          <w:bCs/>
        </w:rPr>
      </w:pPr>
      <w:r w:rsidRPr="00132CE3">
        <w:rPr>
          <w:b/>
          <w:bCs/>
        </w:rPr>
        <w:t>Содержание умственного (интеллектуального) воспитания:</w:t>
      </w:r>
    </w:p>
    <w:p w:rsidR="00F823E9" w:rsidRPr="00132CE3" w:rsidRDefault="00F823E9" w:rsidP="00442E87">
      <w:pPr>
        <w:numPr>
          <w:ilvl w:val="0"/>
          <w:numId w:val="98"/>
        </w:numPr>
        <w:jc w:val="both"/>
      </w:pPr>
      <w:r w:rsidRPr="00132CE3">
        <w:t>развитие интеллекта посредством развития всех познавательных функций человека: восприятия, памяти, мышления, воображения, речи;</w:t>
      </w:r>
    </w:p>
    <w:p w:rsidR="00F823E9" w:rsidRPr="00132CE3" w:rsidRDefault="00F823E9" w:rsidP="00442E87">
      <w:pPr>
        <w:numPr>
          <w:ilvl w:val="0"/>
          <w:numId w:val="98"/>
        </w:numPr>
        <w:jc w:val="both"/>
      </w:pPr>
      <w:r w:rsidRPr="00132CE3">
        <w:t>формирование механизма самоорганизации умственной деятельности;</w:t>
      </w:r>
    </w:p>
    <w:p w:rsidR="00F823E9" w:rsidRPr="00132CE3" w:rsidRDefault="00F823E9" w:rsidP="00442E87">
      <w:pPr>
        <w:numPr>
          <w:ilvl w:val="0"/>
          <w:numId w:val="98"/>
        </w:numPr>
        <w:jc w:val="both"/>
      </w:pPr>
      <w:r w:rsidRPr="00132CE3">
        <w:t>развитие индивидуальных интеллектуальных способностей и познавательных возможностей обучающихся;</w:t>
      </w:r>
    </w:p>
    <w:p w:rsidR="00F823E9" w:rsidRPr="00132CE3" w:rsidRDefault="00F823E9" w:rsidP="00442E87">
      <w:pPr>
        <w:numPr>
          <w:ilvl w:val="0"/>
          <w:numId w:val="98"/>
        </w:numPr>
        <w:jc w:val="both"/>
      </w:pPr>
      <w:r w:rsidRPr="00132CE3">
        <w:t>развитие сознания и самосознания учащихся, их творческого потенциала;</w:t>
      </w:r>
    </w:p>
    <w:p w:rsidR="00F823E9" w:rsidRPr="00132CE3" w:rsidRDefault="00F823E9" w:rsidP="00442E87">
      <w:pPr>
        <w:numPr>
          <w:ilvl w:val="0"/>
          <w:numId w:val="98"/>
        </w:numPr>
        <w:jc w:val="both"/>
        <w:rPr>
          <w:b/>
          <w:bCs/>
        </w:rPr>
      </w:pPr>
      <w:r w:rsidRPr="00132CE3">
        <w:t xml:space="preserve"> Умственное воспитание осуществляется, прежде всего, через образование и обучение.</w:t>
      </w:r>
    </w:p>
    <w:p w:rsidR="00F823E9" w:rsidRPr="00132CE3" w:rsidRDefault="00F823E9" w:rsidP="00F823E9">
      <w:pPr>
        <w:ind w:left="720"/>
        <w:rPr>
          <w:b/>
          <w:bCs/>
        </w:rPr>
      </w:pPr>
    </w:p>
    <w:p w:rsidR="00F823E9" w:rsidRPr="00132CE3" w:rsidRDefault="00F823E9" w:rsidP="00F823E9">
      <w:pPr>
        <w:ind w:left="360"/>
        <w:rPr>
          <w:b/>
          <w:i/>
        </w:rPr>
      </w:pPr>
      <w:r w:rsidRPr="00132CE3">
        <w:rPr>
          <w:b/>
          <w:i/>
        </w:rPr>
        <w:t>Физкультурное воспитание, формирование культуры здоровья и эмоционального благополучия «Быть здоровым – это модно»</w:t>
      </w:r>
    </w:p>
    <w:p w:rsidR="00F823E9" w:rsidRPr="00132CE3" w:rsidRDefault="00F823E9" w:rsidP="00F823E9">
      <w:pPr>
        <w:ind w:left="360"/>
        <w:rPr>
          <w:b/>
          <w:i/>
        </w:rPr>
      </w:pPr>
    </w:p>
    <w:p w:rsidR="00F823E9" w:rsidRPr="00132CE3" w:rsidRDefault="00F823E9" w:rsidP="00F823E9">
      <w:r w:rsidRPr="00132CE3">
        <w:rPr>
          <w:b/>
          <w:bCs/>
        </w:rPr>
        <w:t xml:space="preserve">Цель работы – </w:t>
      </w:r>
      <w:r w:rsidRPr="00132CE3">
        <w:t>использование педагогических технологий и методических приёмов для демонстрации обучающимися их физического и психического здоровья, для будущего самоутверждения.</w:t>
      </w:r>
    </w:p>
    <w:p w:rsidR="00F823E9" w:rsidRPr="00132CE3" w:rsidRDefault="00F823E9" w:rsidP="00F823E9">
      <w:pPr>
        <w:rPr>
          <w:b/>
          <w:bCs/>
        </w:rPr>
      </w:pPr>
      <w:r w:rsidRPr="00132CE3">
        <w:rPr>
          <w:b/>
          <w:bCs/>
        </w:rPr>
        <w:t xml:space="preserve">Задачи: </w:t>
      </w:r>
    </w:p>
    <w:p w:rsidR="00F823E9" w:rsidRPr="00132CE3" w:rsidRDefault="00F823E9" w:rsidP="00442E87">
      <w:pPr>
        <w:numPr>
          <w:ilvl w:val="0"/>
          <w:numId w:val="99"/>
        </w:numPr>
        <w:jc w:val="both"/>
      </w:pPr>
      <w:r w:rsidRPr="00132CE3">
        <w:t xml:space="preserve">Формирование здорового образа жизни школьника; </w:t>
      </w:r>
    </w:p>
    <w:p w:rsidR="00F823E9" w:rsidRPr="00132CE3" w:rsidRDefault="00F823E9" w:rsidP="00442E87">
      <w:pPr>
        <w:numPr>
          <w:ilvl w:val="0"/>
          <w:numId w:val="99"/>
        </w:numPr>
        <w:jc w:val="both"/>
      </w:pPr>
      <w:r w:rsidRPr="00132CE3">
        <w:t>Знакомить обучающихся с опытом и традициями предыдущих поколений по сохранению здоровья нации;</w:t>
      </w:r>
    </w:p>
    <w:p w:rsidR="00F823E9" w:rsidRPr="00132CE3" w:rsidRDefault="00F823E9" w:rsidP="00442E87">
      <w:pPr>
        <w:numPr>
          <w:ilvl w:val="0"/>
          <w:numId w:val="99"/>
        </w:numPr>
        <w:jc w:val="both"/>
      </w:pPr>
      <w:r w:rsidRPr="00132CE3">
        <w:t>Формировать у обучающихся культуру сохранения и совершенствования собственного здоровья;</w:t>
      </w:r>
    </w:p>
    <w:p w:rsidR="00F823E9" w:rsidRPr="00132CE3" w:rsidRDefault="00F823E9" w:rsidP="00F823E9">
      <w:pPr>
        <w:rPr>
          <w:b/>
          <w:bCs/>
        </w:rPr>
      </w:pPr>
      <w:r w:rsidRPr="00132CE3">
        <w:rPr>
          <w:b/>
          <w:bCs/>
        </w:rPr>
        <w:t>Виды деятельности:</w:t>
      </w:r>
    </w:p>
    <w:p w:rsidR="00F823E9" w:rsidRPr="00132CE3" w:rsidRDefault="00F823E9" w:rsidP="00442E87">
      <w:pPr>
        <w:numPr>
          <w:ilvl w:val="0"/>
          <w:numId w:val="100"/>
        </w:numPr>
        <w:jc w:val="both"/>
      </w:pPr>
      <w:r w:rsidRPr="00132CE3">
        <w:t>сотрудничество с медицинским персоналом школы и медицинскими учреждениями города, района с целью изучения состояния физического здоровья обучающихся;</w:t>
      </w:r>
    </w:p>
    <w:p w:rsidR="00F823E9" w:rsidRPr="00132CE3" w:rsidRDefault="00F823E9" w:rsidP="00442E87">
      <w:pPr>
        <w:numPr>
          <w:ilvl w:val="0"/>
          <w:numId w:val="100"/>
        </w:numPr>
        <w:jc w:val="both"/>
      </w:pPr>
      <w:r w:rsidRPr="00132CE3">
        <w:t>сотрудничество с психологической службой школы для изучения физического и психического состояния обучающихся и возможной коррекции здоровья обучающихся;</w:t>
      </w:r>
    </w:p>
    <w:p w:rsidR="00F823E9" w:rsidRPr="00132CE3" w:rsidRDefault="00F823E9" w:rsidP="00442E87">
      <w:pPr>
        <w:numPr>
          <w:ilvl w:val="0"/>
          <w:numId w:val="100"/>
        </w:numPr>
        <w:jc w:val="both"/>
      </w:pPr>
      <w:r w:rsidRPr="00132CE3">
        <w:t>сотрудничество с внешкольными организациями, с помощью которых необходимо вести просветительскую и коррекционную работу с обучающимися;</w:t>
      </w:r>
    </w:p>
    <w:p w:rsidR="00F823E9" w:rsidRPr="00132CE3" w:rsidRDefault="00F823E9" w:rsidP="00442E87">
      <w:pPr>
        <w:numPr>
          <w:ilvl w:val="0"/>
          <w:numId w:val="100"/>
        </w:numPr>
        <w:jc w:val="both"/>
      </w:pPr>
      <w:r w:rsidRPr="00132CE3">
        <w:t>формирование у обучающихся позитивного и деятельного отношения к проблеме сохранения и защиты своего здоровья;</w:t>
      </w:r>
    </w:p>
    <w:p w:rsidR="00F823E9" w:rsidRPr="00132CE3" w:rsidRDefault="00F823E9" w:rsidP="00442E87">
      <w:pPr>
        <w:numPr>
          <w:ilvl w:val="0"/>
          <w:numId w:val="100"/>
        </w:numPr>
        <w:jc w:val="both"/>
      </w:pPr>
      <w:r w:rsidRPr="00132CE3">
        <w:t>организация внеклассных мероприятий, формирующих отношение к занятиям физкультурой и спортом.</w:t>
      </w:r>
    </w:p>
    <w:p w:rsidR="00F823E9" w:rsidRPr="00132CE3" w:rsidRDefault="00F823E9" w:rsidP="00F823E9">
      <w:pPr>
        <w:rPr>
          <w:b/>
          <w:bCs/>
        </w:rPr>
      </w:pPr>
    </w:p>
    <w:p w:rsidR="00F823E9" w:rsidRPr="00132CE3" w:rsidRDefault="00F823E9" w:rsidP="00F823E9">
      <w:pPr>
        <w:rPr>
          <w:b/>
          <w:bCs/>
        </w:rPr>
      </w:pPr>
      <w:r w:rsidRPr="00132CE3">
        <w:rPr>
          <w:b/>
          <w:bCs/>
        </w:rPr>
        <w:t>Содержание физического воспитания:</w:t>
      </w:r>
    </w:p>
    <w:p w:rsidR="00F823E9" w:rsidRPr="00132CE3" w:rsidRDefault="00F823E9" w:rsidP="00442E87">
      <w:pPr>
        <w:numPr>
          <w:ilvl w:val="0"/>
          <w:numId w:val="101"/>
        </w:numPr>
        <w:jc w:val="both"/>
      </w:pPr>
      <w:r w:rsidRPr="00132CE3">
        <w:t>совершенствование организма человека, предполагающее развитие двигательной и костно-мышечной систем, нервной системы, пропорций тела при сохранении и укреплении здоровья. От физического состояния зависит успешность учебной, счастье всей жизни человека;</w:t>
      </w:r>
    </w:p>
    <w:p w:rsidR="00F823E9" w:rsidRPr="00132CE3" w:rsidRDefault="00F823E9" w:rsidP="00442E87">
      <w:pPr>
        <w:numPr>
          <w:ilvl w:val="0"/>
          <w:numId w:val="101"/>
        </w:numPr>
        <w:jc w:val="both"/>
      </w:pPr>
      <w:r w:rsidRPr="00132CE3">
        <w:t>просвещение обучающихся в вопросах физической культуры и личной гигиены;</w:t>
      </w:r>
    </w:p>
    <w:p w:rsidR="00F823E9" w:rsidRPr="00132CE3" w:rsidRDefault="00F823E9" w:rsidP="00442E87">
      <w:pPr>
        <w:numPr>
          <w:ilvl w:val="0"/>
          <w:numId w:val="101"/>
        </w:numPr>
        <w:jc w:val="both"/>
      </w:pPr>
      <w:r w:rsidRPr="00132CE3">
        <w:t>формирование механизма физического самовоспитания, стимулирование самовоспитания воли, выносливости, настойчивости, самодисциплины;</w:t>
      </w:r>
    </w:p>
    <w:p w:rsidR="00F823E9" w:rsidRPr="00132CE3" w:rsidRDefault="00F823E9" w:rsidP="00442E87">
      <w:pPr>
        <w:numPr>
          <w:ilvl w:val="0"/>
          <w:numId w:val="101"/>
        </w:numPr>
        <w:jc w:val="both"/>
      </w:pPr>
      <w:r w:rsidRPr="00132CE3">
        <w:t>разностороннее развитие конкретных спортивных умений и мастерства;</w:t>
      </w:r>
    </w:p>
    <w:p w:rsidR="00F823E9" w:rsidRPr="00132CE3" w:rsidRDefault="00F823E9" w:rsidP="00442E87">
      <w:pPr>
        <w:numPr>
          <w:ilvl w:val="0"/>
          <w:numId w:val="101"/>
        </w:numPr>
        <w:jc w:val="both"/>
      </w:pPr>
      <w:r w:rsidRPr="00132CE3">
        <w:t>развитие физических качеств, обеспечивающих повышение работоспособности, устойчивости нервной системы, появление хорошего самочувствия;</w:t>
      </w:r>
    </w:p>
    <w:p w:rsidR="00F823E9" w:rsidRPr="00132CE3" w:rsidRDefault="00F823E9" w:rsidP="00442E87">
      <w:pPr>
        <w:numPr>
          <w:ilvl w:val="0"/>
          <w:numId w:val="101"/>
        </w:numPr>
        <w:jc w:val="both"/>
        <w:rPr>
          <w:b/>
          <w:bCs/>
        </w:rPr>
      </w:pPr>
      <w:r w:rsidRPr="00132CE3">
        <w:t>индивидуальная работа с физически одаренными ребятами с учетом их интересов и склонностей.</w:t>
      </w:r>
    </w:p>
    <w:p w:rsidR="00F823E9" w:rsidRPr="00132CE3" w:rsidRDefault="00F823E9" w:rsidP="00F823E9">
      <w:pPr>
        <w:ind w:left="720"/>
        <w:rPr>
          <w:b/>
          <w:bCs/>
        </w:rPr>
      </w:pPr>
    </w:p>
    <w:p w:rsidR="00F823E9" w:rsidRPr="00132CE3" w:rsidRDefault="00F823E9" w:rsidP="00F823E9">
      <w:pPr>
        <w:rPr>
          <w:iCs/>
        </w:rPr>
      </w:pPr>
      <w:r w:rsidRPr="00132CE3">
        <w:rPr>
          <w:b/>
          <w:bCs/>
          <w:iCs/>
        </w:rPr>
        <w:t>Художественно- эстетическое  направление “ Таланты школы”</w:t>
      </w:r>
    </w:p>
    <w:p w:rsidR="00F823E9" w:rsidRPr="00132CE3" w:rsidRDefault="00F823E9" w:rsidP="00F823E9">
      <w:pPr>
        <w:rPr>
          <w:b/>
          <w:bCs/>
        </w:rPr>
      </w:pPr>
    </w:p>
    <w:p w:rsidR="00F823E9" w:rsidRPr="00132CE3" w:rsidRDefault="00F823E9" w:rsidP="00F823E9">
      <w:r w:rsidRPr="00132CE3">
        <w:rPr>
          <w:b/>
          <w:bCs/>
        </w:rPr>
        <w:t xml:space="preserve">Цель работы – </w:t>
      </w:r>
      <w:r w:rsidRPr="00132CE3">
        <w:t>гармонизация и развитие творческих способностей человека, приобщение обучающихся к эстетическим ценностям.</w:t>
      </w:r>
    </w:p>
    <w:p w:rsidR="00F823E9" w:rsidRPr="00132CE3" w:rsidRDefault="00F823E9" w:rsidP="00F823E9">
      <w:pPr>
        <w:rPr>
          <w:b/>
          <w:bCs/>
        </w:rPr>
      </w:pPr>
    </w:p>
    <w:p w:rsidR="00F823E9" w:rsidRPr="00132CE3" w:rsidRDefault="00F823E9" w:rsidP="00F823E9">
      <w:pPr>
        <w:rPr>
          <w:b/>
          <w:bCs/>
        </w:rPr>
      </w:pPr>
      <w:r w:rsidRPr="00132CE3">
        <w:rPr>
          <w:b/>
          <w:bCs/>
        </w:rPr>
        <w:t xml:space="preserve">Задачи: </w:t>
      </w:r>
    </w:p>
    <w:p w:rsidR="00F823E9" w:rsidRPr="00132CE3" w:rsidRDefault="00F823E9" w:rsidP="00442E87">
      <w:pPr>
        <w:numPr>
          <w:ilvl w:val="0"/>
          <w:numId w:val="102"/>
        </w:numPr>
        <w:jc w:val="both"/>
      </w:pPr>
      <w:r w:rsidRPr="00132CE3">
        <w:t>Создание благоприятных условий для развития личности обучающихся, свободного и полного раскрытия их способностей;</w:t>
      </w:r>
    </w:p>
    <w:p w:rsidR="00F823E9" w:rsidRPr="00132CE3" w:rsidRDefault="00F823E9" w:rsidP="00442E87">
      <w:pPr>
        <w:numPr>
          <w:ilvl w:val="0"/>
          <w:numId w:val="102"/>
        </w:numPr>
        <w:jc w:val="both"/>
      </w:pPr>
      <w:r w:rsidRPr="00132CE3">
        <w:t>Организация разнообразных видов коллективной творческой деятельности;</w:t>
      </w:r>
    </w:p>
    <w:p w:rsidR="00F823E9" w:rsidRPr="00132CE3" w:rsidRDefault="00F823E9" w:rsidP="00442E87">
      <w:pPr>
        <w:numPr>
          <w:ilvl w:val="0"/>
          <w:numId w:val="102"/>
        </w:numPr>
        <w:jc w:val="both"/>
      </w:pPr>
      <w:r w:rsidRPr="00132CE3">
        <w:t>Гуманизация воспитательного процесса, выражающаяся в создании условий для развития личности, для побуждения ее к самоанализу, самооценке, саморазвитию, самовоспитанию.</w:t>
      </w:r>
    </w:p>
    <w:p w:rsidR="00F823E9" w:rsidRPr="00132CE3" w:rsidRDefault="00F823E9" w:rsidP="00F823E9">
      <w:pPr>
        <w:rPr>
          <w:b/>
          <w:bCs/>
        </w:rPr>
      </w:pPr>
    </w:p>
    <w:p w:rsidR="00F823E9" w:rsidRPr="00132CE3" w:rsidRDefault="00F823E9" w:rsidP="00F823E9">
      <w:pPr>
        <w:rPr>
          <w:b/>
          <w:bCs/>
        </w:rPr>
      </w:pPr>
      <w:r w:rsidRPr="00132CE3">
        <w:rPr>
          <w:b/>
          <w:bCs/>
        </w:rPr>
        <w:t>Виды деятельности:</w:t>
      </w:r>
    </w:p>
    <w:p w:rsidR="00F823E9" w:rsidRPr="00132CE3" w:rsidRDefault="00F823E9" w:rsidP="00442E87">
      <w:pPr>
        <w:numPr>
          <w:ilvl w:val="0"/>
          <w:numId w:val="103"/>
        </w:numPr>
        <w:jc w:val="both"/>
      </w:pPr>
      <w:r w:rsidRPr="00132CE3">
        <w:t>Изучение потребностей, интересов и желаний обучающихся, в организации и проведении внеклассных мероприятий;</w:t>
      </w:r>
    </w:p>
    <w:p w:rsidR="00F823E9" w:rsidRPr="00132CE3" w:rsidRDefault="00F823E9" w:rsidP="00442E87">
      <w:pPr>
        <w:numPr>
          <w:ilvl w:val="0"/>
          <w:numId w:val="103"/>
        </w:numPr>
        <w:jc w:val="both"/>
      </w:pPr>
      <w:r w:rsidRPr="00132CE3">
        <w:t>Стимулирование инициативы и активности обучающихся в жизни класса и школы;</w:t>
      </w:r>
    </w:p>
    <w:p w:rsidR="00F823E9" w:rsidRPr="00132CE3" w:rsidRDefault="00F823E9" w:rsidP="00442E87">
      <w:pPr>
        <w:numPr>
          <w:ilvl w:val="0"/>
          <w:numId w:val="103"/>
        </w:numPr>
        <w:jc w:val="both"/>
      </w:pPr>
      <w:r w:rsidRPr="00132CE3">
        <w:t>Изучение и способностей к общению каждого ученика;</w:t>
      </w:r>
    </w:p>
    <w:p w:rsidR="00F823E9" w:rsidRPr="00132CE3" w:rsidRDefault="00F823E9" w:rsidP="00442E87">
      <w:pPr>
        <w:numPr>
          <w:ilvl w:val="0"/>
          <w:numId w:val="103"/>
        </w:numPr>
        <w:jc w:val="both"/>
      </w:pPr>
      <w:r w:rsidRPr="00132CE3">
        <w:t>Эстетическое образование, теоретические и ценностные основы эстетической культуры личности;</w:t>
      </w:r>
    </w:p>
    <w:p w:rsidR="00F823E9" w:rsidRPr="00132CE3" w:rsidRDefault="00F823E9" w:rsidP="00442E87">
      <w:pPr>
        <w:numPr>
          <w:ilvl w:val="0"/>
          <w:numId w:val="103"/>
        </w:numPr>
        <w:jc w:val="both"/>
      </w:pPr>
      <w:r w:rsidRPr="00132CE3">
        <w:t>Художественное воспитание;</w:t>
      </w:r>
    </w:p>
    <w:p w:rsidR="00F823E9" w:rsidRPr="00132CE3" w:rsidRDefault="00F823E9" w:rsidP="00442E87">
      <w:pPr>
        <w:numPr>
          <w:ilvl w:val="0"/>
          <w:numId w:val="103"/>
        </w:numPr>
        <w:jc w:val="both"/>
        <w:rPr>
          <w:b/>
          <w:bCs/>
        </w:rPr>
      </w:pPr>
      <w:r w:rsidRPr="00132CE3">
        <w:t>Воспитание творческих потребностей и способностей.</w:t>
      </w:r>
    </w:p>
    <w:p w:rsidR="00F823E9" w:rsidRPr="00132CE3" w:rsidRDefault="00F823E9" w:rsidP="00F823E9">
      <w:pPr>
        <w:rPr>
          <w:b/>
          <w:bCs/>
        </w:rPr>
      </w:pPr>
    </w:p>
    <w:p w:rsidR="00F823E9" w:rsidRPr="00132CE3" w:rsidRDefault="00F823E9" w:rsidP="00F823E9">
      <w:pPr>
        <w:rPr>
          <w:b/>
          <w:bCs/>
        </w:rPr>
      </w:pPr>
      <w:r w:rsidRPr="00132CE3">
        <w:rPr>
          <w:b/>
          <w:bCs/>
        </w:rPr>
        <w:t>Содержание художественно-эстетического  воспитания:</w:t>
      </w:r>
    </w:p>
    <w:p w:rsidR="00F823E9" w:rsidRPr="00132CE3" w:rsidRDefault="00F823E9" w:rsidP="00442E87">
      <w:pPr>
        <w:numPr>
          <w:ilvl w:val="0"/>
          <w:numId w:val="104"/>
        </w:numPr>
        <w:jc w:val="both"/>
      </w:pPr>
      <w:r w:rsidRPr="00132CE3">
        <w:t>развитие эстетического восприятия окружающего мира и способности ценить и создавать прекрасное;</w:t>
      </w:r>
    </w:p>
    <w:p w:rsidR="00F823E9" w:rsidRPr="00132CE3" w:rsidRDefault="00F823E9" w:rsidP="00442E87">
      <w:pPr>
        <w:numPr>
          <w:ilvl w:val="0"/>
          <w:numId w:val="104"/>
        </w:numPr>
        <w:jc w:val="both"/>
      </w:pPr>
      <w:r w:rsidRPr="00132CE3">
        <w:t>развитие эстетических чувств и эмоций, развитие воображения;</w:t>
      </w:r>
    </w:p>
    <w:p w:rsidR="00F823E9" w:rsidRPr="00132CE3" w:rsidRDefault="00F823E9" w:rsidP="00442E87">
      <w:pPr>
        <w:numPr>
          <w:ilvl w:val="0"/>
          <w:numId w:val="104"/>
        </w:numPr>
        <w:jc w:val="both"/>
      </w:pPr>
      <w:r w:rsidRPr="00132CE3">
        <w:t>эстетическое просвещение обучающихся в области искусства, культуры,   природы;</w:t>
      </w:r>
    </w:p>
    <w:p w:rsidR="00F823E9" w:rsidRPr="00132CE3" w:rsidRDefault="00F823E9" w:rsidP="00442E87">
      <w:pPr>
        <w:numPr>
          <w:ilvl w:val="0"/>
          <w:numId w:val="104"/>
        </w:numPr>
        <w:jc w:val="both"/>
      </w:pPr>
      <w:r w:rsidRPr="00132CE3">
        <w:t>индивидуальное эстетическое воспитание, направленное на развитие художественных задатков, способностей и склонностей обучающихся;</w:t>
      </w:r>
    </w:p>
    <w:p w:rsidR="00F823E9" w:rsidRPr="00132CE3" w:rsidRDefault="00F823E9" w:rsidP="00442E87">
      <w:pPr>
        <w:numPr>
          <w:ilvl w:val="0"/>
          <w:numId w:val="104"/>
        </w:numPr>
        <w:jc w:val="both"/>
      </w:pPr>
      <w:r w:rsidRPr="00132CE3">
        <w:t>формирование механизма эстетического самообразования;</w:t>
      </w:r>
    </w:p>
    <w:p w:rsidR="00F823E9" w:rsidRPr="00132CE3" w:rsidRDefault="00F823E9" w:rsidP="00442E87">
      <w:pPr>
        <w:numPr>
          <w:ilvl w:val="0"/>
          <w:numId w:val="104"/>
        </w:numPr>
        <w:jc w:val="both"/>
        <w:rPr>
          <w:b/>
          <w:bCs/>
        </w:rPr>
      </w:pPr>
      <w:r w:rsidRPr="00132CE3">
        <w:t>формирование эстетических отношений, восприятия, чувств, вкуса и идеала;</w:t>
      </w:r>
    </w:p>
    <w:p w:rsidR="00F823E9" w:rsidRPr="00132CE3" w:rsidRDefault="00F823E9" w:rsidP="00F823E9">
      <w:pPr>
        <w:rPr>
          <w:b/>
          <w:bCs/>
        </w:rPr>
      </w:pPr>
    </w:p>
    <w:p w:rsidR="00F823E9" w:rsidRPr="00132CE3" w:rsidRDefault="00F823E9" w:rsidP="00F823E9">
      <w:pPr>
        <w:rPr>
          <w:b/>
          <w:bCs/>
          <w:i/>
          <w:iCs/>
        </w:rPr>
      </w:pPr>
      <w:r w:rsidRPr="00132CE3">
        <w:rPr>
          <w:b/>
          <w:bCs/>
          <w:i/>
          <w:iCs/>
        </w:rPr>
        <w:t>Организация работы с одаренными детьми</w:t>
      </w:r>
    </w:p>
    <w:p w:rsidR="00F823E9" w:rsidRPr="00132CE3" w:rsidRDefault="00F823E9" w:rsidP="00F823E9">
      <w:pPr>
        <w:rPr>
          <w:b/>
          <w:bCs/>
        </w:rPr>
      </w:pPr>
    </w:p>
    <w:p w:rsidR="00F823E9" w:rsidRPr="005843BF" w:rsidRDefault="00F823E9" w:rsidP="00F823E9">
      <w:pPr>
        <w:rPr>
          <w:b/>
          <w:bCs/>
        </w:rPr>
      </w:pPr>
      <w:r w:rsidRPr="005843BF">
        <w:rPr>
          <w:b/>
          <w:bCs/>
        </w:rPr>
        <w:t>Отличительные особенности одаренных детей</w:t>
      </w:r>
    </w:p>
    <w:p w:rsidR="00F823E9" w:rsidRPr="005843BF" w:rsidRDefault="00F823E9" w:rsidP="00442E87">
      <w:pPr>
        <w:numPr>
          <w:ilvl w:val="0"/>
          <w:numId w:val="110"/>
        </w:numPr>
        <w:jc w:val="both"/>
      </w:pPr>
      <w:r w:rsidRPr="005843BF">
        <w:t>Имеют более высокие по сравнению с большинством остальных сверстников интеллектуальные способности, восприимчивость к умению, творческие возможности и проявления.</w:t>
      </w:r>
    </w:p>
    <w:p w:rsidR="00F823E9" w:rsidRPr="005843BF" w:rsidRDefault="00F823E9" w:rsidP="00442E87">
      <w:pPr>
        <w:numPr>
          <w:ilvl w:val="0"/>
          <w:numId w:val="110"/>
        </w:numPr>
        <w:jc w:val="both"/>
      </w:pPr>
      <w:r w:rsidRPr="005843BF">
        <w:t>Имеют доминирующую, активную, познавательную потребность.</w:t>
      </w:r>
    </w:p>
    <w:p w:rsidR="00F823E9" w:rsidRPr="005843BF" w:rsidRDefault="00F823E9" w:rsidP="00442E87">
      <w:pPr>
        <w:numPr>
          <w:ilvl w:val="0"/>
          <w:numId w:val="110"/>
        </w:numPr>
        <w:jc w:val="both"/>
      </w:pPr>
      <w:r w:rsidRPr="005843BF">
        <w:t>Испытывают радость от умственного труда.</w:t>
      </w:r>
    </w:p>
    <w:p w:rsidR="00F823E9" w:rsidRPr="005843BF" w:rsidRDefault="00F823E9" w:rsidP="00442E87">
      <w:pPr>
        <w:numPr>
          <w:ilvl w:val="0"/>
          <w:numId w:val="110"/>
        </w:numPr>
        <w:jc w:val="both"/>
      </w:pPr>
      <w:r w:rsidRPr="005843BF">
        <w:t>Категории одаренных детей:</w:t>
      </w:r>
    </w:p>
    <w:p w:rsidR="00F823E9" w:rsidRPr="005843BF" w:rsidRDefault="00F823E9" w:rsidP="00442E87">
      <w:pPr>
        <w:pStyle w:val="affd"/>
        <w:numPr>
          <w:ilvl w:val="0"/>
          <w:numId w:val="112"/>
        </w:numPr>
        <w:spacing w:after="0" w:line="240" w:lineRule="auto"/>
        <w:ind w:left="284" w:firstLine="142"/>
        <w:jc w:val="both"/>
        <w:rPr>
          <w:rFonts w:ascii="Times New Roman" w:hAnsi="Times New Roman"/>
          <w:sz w:val="24"/>
          <w:szCs w:val="24"/>
        </w:rPr>
      </w:pPr>
      <w:r w:rsidRPr="005843BF">
        <w:rPr>
          <w:rFonts w:ascii="Times New Roman" w:hAnsi="Times New Roman"/>
          <w:sz w:val="24"/>
          <w:szCs w:val="24"/>
        </w:rPr>
        <w:t>Дети с необыкновенно высоким общим уровнем умственного развития при прочих равных условиях.</w:t>
      </w:r>
    </w:p>
    <w:p w:rsidR="00F823E9" w:rsidRPr="005843BF" w:rsidRDefault="00F823E9" w:rsidP="00442E87">
      <w:pPr>
        <w:pStyle w:val="affd"/>
        <w:numPr>
          <w:ilvl w:val="0"/>
          <w:numId w:val="112"/>
        </w:numPr>
        <w:spacing w:after="0" w:line="240" w:lineRule="auto"/>
        <w:ind w:left="284" w:firstLine="142"/>
        <w:jc w:val="both"/>
        <w:rPr>
          <w:rFonts w:ascii="Times New Roman" w:hAnsi="Times New Roman"/>
          <w:sz w:val="24"/>
          <w:szCs w:val="24"/>
        </w:rPr>
      </w:pPr>
      <w:r w:rsidRPr="005843BF">
        <w:rPr>
          <w:rFonts w:ascii="Times New Roman" w:hAnsi="Times New Roman"/>
          <w:sz w:val="24"/>
          <w:szCs w:val="24"/>
        </w:rPr>
        <w:t>Дети с признаками специальной умственной одаренности - одаренности в определенной области науки, искусства.</w:t>
      </w:r>
    </w:p>
    <w:p w:rsidR="00F823E9" w:rsidRPr="005843BF" w:rsidRDefault="00F823E9" w:rsidP="00442E87">
      <w:pPr>
        <w:pStyle w:val="affd"/>
        <w:numPr>
          <w:ilvl w:val="0"/>
          <w:numId w:val="112"/>
        </w:numPr>
        <w:spacing w:after="0" w:line="240" w:lineRule="auto"/>
        <w:ind w:left="284" w:firstLine="142"/>
        <w:jc w:val="both"/>
        <w:rPr>
          <w:rFonts w:ascii="Times New Roman" w:hAnsi="Times New Roman"/>
          <w:sz w:val="24"/>
          <w:szCs w:val="24"/>
        </w:rPr>
      </w:pPr>
      <w:r w:rsidRPr="005843BF">
        <w:rPr>
          <w:rFonts w:ascii="Times New Roman" w:hAnsi="Times New Roman"/>
          <w:sz w:val="24"/>
          <w:szCs w:val="24"/>
        </w:rPr>
        <w:t>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w:t>
      </w:r>
    </w:p>
    <w:p w:rsidR="00F823E9" w:rsidRPr="00132CE3" w:rsidRDefault="00F823E9" w:rsidP="00442E87">
      <w:pPr>
        <w:numPr>
          <w:ilvl w:val="0"/>
          <w:numId w:val="110"/>
        </w:numPr>
        <w:jc w:val="both"/>
      </w:pPr>
      <w:r w:rsidRPr="00132CE3">
        <w:t>Принципы работы с одаренными детьми:</w:t>
      </w:r>
    </w:p>
    <w:p w:rsidR="00F823E9" w:rsidRPr="00132CE3" w:rsidRDefault="00F823E9" w:rsidP="00F823E9">
      <w:r w:rsidRPr="00132CE3">
        <w:t>Принцип дифференциации и индивидуализации обучения (высшим уровнем реализации которых является разработка индивидуальной программы развития одаренного ребенка).</w:t>
      </w:r>
    </w:p>
    <w:p w:rsidR="00F823E9" w:rsidRPr="00132CE3" w:rsidRDefault="00F823E9" w:rsidP="00F823E9">
      <w:r w:rsidRPr="00132CE3">
        <w:t>Принцип максимального разнообразия предоставляемых возможностей.</w:t>
      </w:r>
    </w:p>
    <w:p w:rsidR="00F823E9" w:rsidRPr="00132CE3" w:rsidRDefault="00F823E9" w:rsidP="00F823E9">
      <w:r w:rsidRPr="00132CE3">
        <w:t>Принцип обеспечения свободы выбора обучающимися дополнительных образовательных услуг.</w:t>
      </w:r>
    </w:p>
    <w:p w:rsidR="00F823E9" w:rsidRPr="00132CE3" w:rsidRDefault="00F823E9" w:rsidP="00F823E9">
      <w:r w:rsidRPr="00132CE3">
        <w:t>Принцип возрастания роли внеурочной деятельности одаренных детей через кружки, секции, факультативы, клубы по интересам.</w:t>
      </w:r>
    </w:p>
    <w:p w:rsidR="00F823E9" w:rsidRPr="00132CE3" w:rsidRDefault="00F823E9" w:rsidP="00F823E9">
      <w:r w:rsidRPr="00132CE3">
        <w:t>Принцип усиления внимания к проблеме межпредметных связей в индивидуальной работе с обучающимися.</w:t>
      </w:r>
    </w:p>
    <w:p w:rsidR="00F823E9" w:rsidRPr="00132CE3" w:rsidRDefault="00F823E9" w:rsidP="00F823E9">
      <w:pPr>
        <w:rPr>
          <w:b/>
          <w:bCs/>
        </w:rPr>
      </w:pPr>
      <w:r w:rsidRPr="00132CE3">
        <w:t>Принцип создания условий для совместной работы обучающихся при минимальной роли учителя.</w:t>
      </w:r>
    </w:p>
    <w:p w:rsidR="00F823E9" w:rsidRPr="00132CE3" w:rsidRDefault="00F823E9" w:rsidP="00F823E9">
      <w:r w:rsidRPr="00132CE3">
        <w:t xml:space="preserve">    Внеурочная воспитательная деятельность – это организованные и целенаправленные занятия (мероприятия) с обучающимися воспитательного и образовательного характера, процесс организации досуга обучающихся. Внеурочная воспитательная деятельность направлена на повышение уровня нравственной, правовой, физической, эстетической социальной культуры обучающихся. Дети овладевают навыками и умениями организации социально значимой деятельности, развивают свои творческие и иные способности, учатся сотрудничать, помогать, поддерживать друг друга в трудные минуты, развивают лучшие человеческие качества: эмпатию, толерантность, доброту и т. д.</w:t>
      </w:r>
    </w:p>
    <w:p w:rsidR="00F823E9" w:rsidRPr="00132CE3" w:rsidRDefault="00F823E9" w:rsidP="00F823E9">
      <w:pPr>
        <w:rPr>
          <w:b/>
          <w:bCs/>
          <w:i/>
          <w:iCs/>
        </w:rPr>
      </w:pPr>
    </w:p>
    <w:p w:rsidR="00F823E9" w:rsidRPr="00132CE3" w:rsidRDefault="00F823E9" w:rsidP="00F823E9">
      <w:pPr>
        <w:rPr>
          <w:b/>
          <w:bCs/>
          <w:i/>
          <w:iCs/>
        </w:rPr>
      </w:pPr>
      <w:r w:rsidRPr="00132CE3">
        <w:rPr>
          <w:b/>
          <w:bCs/>
          <w:i/>
          <w:iCs/>
        </w:rPr>
        <w:t>Принципы организации внеклассной воспитательной работы:</w:t>
      </w:r>
    </w:p>
    <w:p w:rsidR="00F823E9" w:rsidRPr="00132CE3" w:rsidRDefault="00F823E9" w:rsidP="00442E87">
      <w:pPr>
        <w:numPr>
          <w:ilvl w:val="0"/>
          <w:numId w:val="111"/>
        </w:numPr>
        <w:jc w:val="both"/>
      </w:pPr>
      <w:r w:rsidRPr="00132CE3">
        <w:t>добровольность участия детей в соответствии с их интересами и способностями;</w:t>
      </w:r>
    </w:p>
    <w:p w:rsidR="00F823E9" w:rsidRPr="00132CE3" w:rsidRDefault="00F823E9" w:rsidP="00442E87">
      <w:pPr>
        <w:numPr>
          <w:ilvl w:val="0"/>
          <w:numId w:val="111"/>
        </w:numPr>
        <w:jc w:val="both"/>
      </w:pPr>
      <w:r w:rsidRPr="00132CE3">
        <w:t>систематичность в организации;</w:t>
      </w:r>
    </w:p>
    <w:p w:rsidR="00F823E9" w:rsidRPr="00132CE3" w:rsidRDefault="00F823E9" w:rsidP="00442E87">
      <w:pPr>
        <w:numPr>
          <w:ilvl w:val="0"/>
          <w:numId w:val="111"/>
        </w:numPr>
        <w:jc w:val="both"/>
      </w:pPr>
      <w:r w:rsidRPr="00132CE3">
        <w:t>личностно-ориентированный подход в развитии и формировании личности ребенка;</w:t>
      </w:r>
    </w:p>
    <w:p w:rsidR="00F823E9" w:rsidRPr="00132CE3" w:rsidRDefault="00F823E9" w:rsidP="00442E87">
      <w:pPr>
        <w:numPr>
          <w:ilvl w:val="0"/>
          <w:numId w:val="111"/>
        </w:numPr>
        <w:jc w:val="both"/>
      </w:pPr>
      <w:r w:rsidRPr="00132CE3">
        <w:t>создание условий для проявления творческих возможностей, взглядов, мнений, свободы мысли;</w:t>
      </w:r>
    </w:p>
    <w:p w:rsidR="00F823E9" w:rsidRPr="00132CE3" w:rsidRDefault="00F823E9" w:rsidP="00442E87">
      <w:pPr>
        <w:numPr>
          <w:ilvl w:val="0"/>
          <w:numId w:val="111"/>
        </w:numPr>
        <w:jc w:val="both"/>
      </w:pPr>
      <w:r w:rsidRPr="00132CE3">
        <w:t>сочетание массовых, групповых и индивидуальных форм работы.</w:t>
      </w:r>
    </w:p>
    <w:p w:rsidR="00F823E9" w:rsidRPr="00132CE3" w:rsidRDefault="00F823E9" w:rsidP="00442E87">
      <w:pPr>
        <w:numPr>
          <w:ilvl w:val="0"/>
          <w:numId w:val="111"/>
        </w:numPr>
        <w:jc w:val="both"/>
      </w:pPr>
      <w:r w:rsidRPr="00132CE3">
        <w:t>сочетание игры и социально востребованной деятельности с опорой на духовные ценности: Добро, Истину, Красоту.</w:t>
      </w:r>
    </w:p>
    <w:p w:rsidR="00F823E9" w:rsidRPr="00132CE3" w:rsidRDefault="00F823E9" w:rsidP="00F823E9"/>
    <w:p w:rsidR="00F823E9" w:rsidRPr="00132CE3" w:rsidRDefault="00F823E9" w:rsidP="00F823E9">
      <w:pPr>
        <w:autoSpaceDE w:val="0"/>
        <w:autoSpaceDN w:val="0"/>
        <w:adjustRightInd w:val="0"/>
        <w:jc w:val="center"/>
        <w:rPr>
          <w:b/>
          <w:bCs/>
          <w:i/>
        </w:rPr>
      </w:pPr>
      <w:r w:rsidRPr="00132CE3">
        <w:rPr>
          <w:b/>
          <w:bCs/>
          <w:i/>
        </w:rPr>
        <w:t>Направление по формирования экологической культуры  обучающихся.</w:t>
      </w:r>
    </w:p>
    <w:p w:rsidR="00F823E9" w:rsidRPr="00132CE3" w:rsidRDefault="00F823E9" w:rsidP="00F823E9">
      <w:r w:rsidRPr="00132CE3">
        <w:t xml:space="preserve">    Под </w:t>
      </w:r>
      <w:r w:rsidRPr="00132CE3">
        <w:rPr>
          <w:b/>
          <w:bCs/>
        </w:rPr>
        <w:t>экологической культурой</w:t>
      </w:r>
      <w:r w:rsidRPr="00132CE3">
        <w:t xml:space="preserve"> понимается совокупность личностных, морально-политических установок, социально-нравственных ценностей, норм и требований, правил, привычек, осуществление которых обеспечивает устойчивое качество окружающей среды, обеспечение экологической безопасности и рациональное использование природных ресурсов.</w:t>
      </w:r>
    </w:p>
    <w:p w:rsidR="00F823E9" w:rsidRPr="00132CE3" w:rsidRDefault="00F823E9" w:rsidP="00F823E9">
      <w:pPr>
        <w:autoSpaceDE w:val="0"/>
        <w:autoSpaceDN w:val="0"/>
        <w:adjustRightInd w:val="0"/>
        <w:rPr>
          <w:rFonts w:eastAsia="SymbolMT"/>
        </w:rPr>
      </w:pPr>
      <w:r w:rsidRPr="00132CE3">
        <w:t xml:space="preserve">   Формирование экологической культуры у обучающихся рассматривается как сложный, многоаспектный, длительный процесс их приобщения к культуре взаимодействия с природной и социальной средой; формирования экологического сознания, ценностного отношения к окружающей среде, личной ответственности перед обществом за сохранение благоприятной окружающей среды, осознанного выполнения экологических норм и правил.</w:t>
      </w:r>
    </w:p>
    <w:p w:rsidR="00F823E9" w:rsidRPr="00132CE3" w:rsidRDefault="00F823E9" w:rsidP="00F823E9">
      <w:r w:rsidRPr="00132CE3">
        <w:t xml:space="preserve">     Программа формирования экологической культуры обеспечивает формирование у  учащихся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F823E9" w:rsidRPr="00132CE3" w:rsidRDefault="00F823E9" w:rsidP="00F823E9">
      <w:pPr>
        <w:autoSpaceDE w:val="0"/>
        <w:autoSpaceDN w:val="0"/>
        <w:adjustRightInd w:val="0"/>
      </w:pPr>
      <w:r w:rsidRPr="00132CE3">
        <w:rPr>
          <w:rFonts w:eastAsia="SymbolMT"/>
          <w:b/>
        </w:rPr>
        <w:t>Цель: с</w:t>
      </w:r>
      <w:r w:rsidRPr="00132CE3">
        <w:t>оздание условий для формирования у учащихся ценностных ориентации, поведенческих норм и специальных знаний по природопользованию, реализуемых в экологически грамотной деятельности, формирование у детей потребности и способности в реализации ценностного отношения к природе, людям и к себе как части природы.</w:t>
      </w:r>
    </w:p>
    <w:p w:rsidR="00F823E9" w:rsidRPr="00132CE3" w:rsidRDefault="00F823E9" w:rsidP="00F823E9">
      <w:r w:rsidRPr="00132CE3">
        <w:t xml:space="preserve">    Экологическое воспитание призвано способствовать развитию у детей ценностного отношения к природе, окружающим людям и себе как части природы. Это связано с решением следующих </w:t>
      </w:r>
      <w:r w:rsidRPr="00132CE3">
        <w:rPr>
          <w:b/>
          <w:bCs/>
        </w:rPr>
        <w:t>задач</w:t>
      </w:r>
      <w:r w:rsidRPr="00132CE3">
        <w:t xml:space="preserve">: </w:t>
      </w:r>
    </w:p>
    <w:p w:rsidR="00F823E9" w:rsidRPr="00132CE3" w:rsidRDefault="00F823E9" w:rsidP="00442E87">
      <w:pPr>
        <w:numPr>
          <w:ilvl w:val="0"/>
          <w:numId w:val="117"/>
        </w:numPr>
        <w:jc w:val="both"/>
      </w:pPr>
      <w:r w:rsidRPr="00132CE3">
        <w:t>воспитание у детей нового экологического сознания, основанное на гуманном, ценностном отношении к природе.</w:t>
      </w:r>
    </w:p>
    <w:p w:rsidR="00F823E9" w:rsidRPr="00132CE3" w:rsidRDefault="00F823E9" w:rsidP="00442E87">
      <w:pPr>
        <w:numPr>
          <w:ilvl w:val="0"/>
          <w:numId w:val="117"/>
        </w:numPr>
        <w:jc w:val="both"/>
      </w:pPr>
      <w:r w:rsidRPr="00132CE3">
        <w:t>развитие умений, навыков и опыта применения экологических знаний в практике взаимодействия с окружающим миром.</w:t>
      </w:r>
    </w:p>
    <w:p w:rsidR="00F823E9" w:rsidRPr="00132CE3" w:rsidRDefault="00F823E9" w:rsidP="00442E87">
      <w:pPr>
        <w:numPr>
          <w:ilvl w:val="0"/>
          <w:numId w:val="117"/>
        </w:numPr>
        <w:jc w:val="both"/>
      </w:pPr>
      <w:r w:rsidRPr="00132CE3">
        <w:t>формирование культуры взаимодействия с окружающей средой – природной и социальной, основу которой составляют духовно-нравственные ценности.</w:t>
      </w:r>
    </w:p>
    <w:p w:rsidR="00F823E9" w:rsidRPr="00132CE3" w:rsidRDefault="00F823E9" w:rsidP="00442E87">
      <w:pPr>
        <w:numPr>
          <w:ilvl w:val="0"/>
          <w:numId w:val="117"/>
        </w:numPr>
        <w:jc w:val="both"/>
      </w:pPr>
      <w:r w:rsidRPr="00132CE3">
        <w:t>развитие эмоционально-чувственной сферы, эмпатии, нравственно-эстетического отношения к окружающей среде.</w:t>
      </w:r>
    </w:p>
    <w:p w:rsidR="00F823E9" w:rsidRPr="00132CE3" w:rsidRDefault="00F823E9" w:rsidP="00442E87">
      <w:pPr>
        <w:numPr>
          <w:ilvl w:val="0"/>
          <w:numId w:val="117"/>
        </w:numPr>
        <w:jc w:val="both"/>
      </w:pPr>
      <w:r w:rsidRPr="00132CE3">
        <w:t>создание условий для формирования и реализации школьником активной созидательной личностной позиции в экологической деятельности, готовности к самостоятельным продуктивным решениям в ситуациях нравственно-экологического выбора.</w:t>
      </w:r>
    </w:p>
    <w:p w:rsidR="00F823E9" w:rsidRPr="00132CE3" w:rsidRDefault="00F823E9" w:rsidP="00F823E9">
      <w:pPr>
        <w:autoSpaceDE w:val="0"/>
        <w:autoSpaceDN w:val="0"/>
        <w:adjustRightInd w:val="0"/>
        <w:rPr>
          <w:rFonts w:eastAsia="TimesNewRomanPSMT"/>
          <w:iCs/>
        </w:rPr>
      </w:pPr>
      <w:r w:rsidRPr="00132CE3">
        <w:rPr>
          <w:rFonts w:eastAsia="TimesNewRomanPSMT"/>
          <w:iCs/>
        </w:rPr>
        <w:t xml:space="preserve">     Программа направлена на формирование у учащихся следующих </w:t>
      </w:r>
      <w:r w:rsidRPr="00132CE3">
        <w:rPr>
          <w:rFonts w:eastAsia="TimesNewRomanPSMT"/>
          <w:b/>
          <w:iCs/>
        </w:rPr>
        <w:t>ценностный установок</w:t>
      </w:r>
      <w:r w:rsidRPr="00132CE3">
        <w:rPr>
          <w:rFonts w:eastAsia="TimesNewRomanPSMT"/>
          <w:iCs/>
        </w:rPr>
        <w:t>: жизнь во всех её проявлениях; экологическая безопасность; экологическая грамотность; физическое, физиологическое,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F823E9" w:rsidRPr="00132CE3" w:rsidRDefault="00F823E9" w:rsidP="00F823E9">
      <w:pPr>
        <w:rPr>
          <w:b/>
          <w:bCs/>
          <w:u w:val="single"/>
        </w:rPr>
      </w:pPr>
    </w:p>
    <w:p w:rsidR="00F823E9" w:rsidRPr="00132CE3" w:rsidRDefault="00F823E9" w:rsidP="00F823E9">
      <w:r w:rsidRPr="00132CE3">
        <w:rPr>
          <w:b/>
          <w:bCs/>
        </w:rPr>
        <w:t xml:space="preserve">     Основные методы и формы работы с детьми</w:t>
      </w:r>
    </w:p>
    <w:p w:rsidR="00F823E9" w:rsidRPr="00132CE3" w:rsidRDefault="00F823E9" w:rsidP="00F823E9">
      <w:r w:rsidRPr="00132CE3">
        <w:t xml:space="preserve">     Проявлению склонностей, интересов и потребностей школьников, развитию потребностно-мотивационной сферы способствует реализация такого педагогического условия, как разнообразие форм, методов и видов экологической деятельности, которые сгруппированы по следующим направлениям:</w:t>
      </w:r>
    </w:p>
    <w:p w:rsidR="00F823E9" w:rsidRPr="00132CE3" w:rsidRDefault="00F823E9" w:rsidP="00442E87">
      <w:pPr>
        <w:numPr>
          <w:ilvl w:val="0"/>
          <w:numId w:val="114"/>
        </w:numPr>
        <w:jc w:val="both"/>
      </w:pPr>
      <w:r w:rsidRPr="00132CE3">
        <w:rPr>
          <w:i/>
          <w:iCs/>
        </w:rPr>
        <w:t>эколого-ориентированные:</w:t>
      </w:r>
      <w:r w:rsidRPr="00132CE3">
        <w:t xml:space="preserve"> </w:t>
      </w:r>
    </w:p>
    <w:p w:rsidR="00F823E9" w:rsidRPr="00132CE3" w:rsidRDefault="00F823E9" w:rsidP="00442E87">
      <w:pPr>
        <w:numPr>
          <w:ilvl w:val="0"/>
          <w:numId w:val="113"/>
        </w:numPr>
        <w:jc w:val="both"/>
      </w:pPr>
      <w:r w:rsidRPr="00132CE3">
        <w:rPr>
          <w:i/>
          <w:iCs/>
        </w:rPr>
        <w:t>природоохранные:</w:t>
      </w:r>
      <w:r w:rsidRPr="00132CE3">
        <w:t xml:space="preserve"> </w:t>
      </w:r>
    </w:p>
    <w:p w:rsidR="00F823E9" w:rsidRPr="00132CE3" w:rsidRDefault="00F823E9" w:rsidP="00442E87">
      <w:pPr>
        <w:numPr>
          <w:ilvl w:val="0"/>
          <w:numId w:val="115"/>
        </w:numPr>
        <w:jc w:val="both"/>
      </w:pPr>
      <w:r w:rsidRPr="00132CE3">
        <w:rPr>
          <w:i/>
          <w:iCs/>
        </w:rPr>
        <w:t>проектно-исследовательские:</w:t>
      </w:r>
    </w:p>
    <w:p w:rsidR="00F823E9" w:rsidRPr="00132CE3" w:rsidRDefault="00F823E9" w:rsidP="00442E87">
      <w:pPr>
        <w:numPr>
          <w:ilvl w:val="0"/>
          <w:numId w:val="116"/>
        </w:numPr>
        <w:jc w:val="both"/>
      </w:pPr>
      <w:r w:rsidRPr="00132CE3">
        <w:rPr>
          <w:i/>
          <w:iCs/>
        </w:rPr>
        <w:t>просветительские</w:t>
      </w:r>
      <w:r w:rsidRPr="00132CE3">
        <w:t xml:space="preserve">: </w:t>
      </w:r>
    </w:p>
    <w:p w:rsidR="00F823E9" w:rsidRPr="00132CE3" w:rsidRDefault="00F823E9" w:rsidP="00442E87">
      <w:pPr>
        <w:numPr>
          <w:ilvl w:val="0"/>
          <w:numId w:val="113"/>
        </w:numPr>
        <w:jc w:val="both"/>
      </w:pPr>
      <w:r w:rsidRPr="00132CE3">
        <w:rPr>
          <w:i/>
          <w:iCs/>
        </w:rPr>
        <w:t>эколого-краеведческие:</w:t>
      </w:r>
      <w:r w:rsidRPr="00132CE3">
        <w:t xml:space="preserve"> </w:t>
      </w:r>
    </w:p>
    <w:p w:rsidR="00F823E9" w:rsidRPr="00132CE3" w:rsidRDefault="00F823E9" w:rsidP="00F823E9">
      <w:pPr>
        <w:autoSpaceDE w:val="0"/>
        <w:autoSpaceDN w:val="0"/>
        <w:adjustRightInd w:val="0"/>
        <w:rPr>
          <w:b/>
          <w:bCs/>
          <w:iCs/>
        </w:rPr>
      </w:pPr>
    </w:p>
    <w:p w:rsidR="00F823E9" w:rsidRPr="00132CE3" w:rsidRDefault="00F823E9" w:rsidP="00F823E9">
      <w:pPr>
        <w:autoSpaceDE w:val="0"/>
        <w:autoSpaceDN w:val="0"/>
        <w:adjustRightInd w:val="0"/>
        <w:rPr>
          <w:b/>
          <w:bCs/>
          <w:iCs/>
        </w:rPr>
      </w:pPr>
      <w:r w:rsidRPr="00132CE3">
        <w:rPr>
          <w:b/>
          <w:bCs/>
          <w:iCs/>
        </w:rPr>
        <w:t>Виды деятельности и формы эколого-направленной деятельности:</w:t>
      </w:r>
    </w:p>
    <w:p w:rsidR="00F823E9" w:rsidRPr="00132CE3" w:rsidRDefault="00F823E9" w:rsidP="00442E87">
      <w:pPr>
        <w:numPr>
          <w:ilvl w:val="0"/>
          <w:numId w:val="118"/>
        </w:numPr>
        <w:autoSpaceDE w:val="0"/>
        <w:autoSpaceDN w:val="0"/>
        <w:adjustRightInd w:val="0"/>
        <w:jc w:val="both"/>
        <w:rPr>
          <w:rFonts w:eastAsia="TimesNewRomanPSMT"/>
        </w:rPr>
      </w:pPr>
      <w:r w:rsidRPr="00132CE3">
        <w:rPr>
          <w:rFonts w:eastAsia="TimesNewRomanPSMT"/>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rsidR="00F823E9" w:rsidRPr="00132CE3" w:rsidRDefault="00F823E9" w:rsidP="00442E87">
      <w:pPr>
        <w:numPr>
          <w:ilvl w:val="0"/>
          <w:numId w:val="118"/>
        </w:numPr>
        <w:autoSpaceDE w:val="0"/>
        <w:autoSpaceDN w:val="0"/>
        <w:adjustRightInd w:val="0"/>
        <w:jc w:val="both"/>
        <w:rPr>
          <w:rFonts w:eastAsia="TimesNewRomanPSMT"/>
        </w:rPr>
      </w:pPr>
      <w:r w:rsidRPr="00132CE3">
        <w:rPr>
          <w:rFonts w:eastAsia="TimesNewRomanPSMT"/>
        </w:rPr>
        <w:t>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F823E9" w:rsidRPr="00132CE3" w:rsidRDefault="00F823E9" w:rsidP="00442E87">
      <w:pPr>
        <w:numPr>
          <w:ilvl w:val="0"/>
          <w:numId w:val="118"/>
        </w:numPr>
        <w:autoSpaceDE w:val="0"/>
        <w:autoSpaceDN w:val="0"/>
        <w:adjustRightInd w:val="0"/>
        <w:jc w:val="both"/>
        <w:rPr>
          <w:rFonts w:eastAsia="TimesNewRomanPSMT"/>
        </w:rPr>
      </w:pPr>
      <w:r w:rsidRPr="00132CE3">
        <w:rPr>
          <w:rFonts w:eastAsia="TimesNewRomanPSMT"/>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уход за цветочными клумбами, очистка доступных территорий от мусора, подкормка птиц и т. д.);</w:t>
      </w:r>
    </w:p>
    <w:p w:rsidR="00F823E9" w:rsidRPr="00132CE3" w:rsidRDefault="00F823E9" w:rsidP="00442E87">
      <w:pPr>
        <w:numPr>
          <w:ilvl w:val="0"/>
          <w:numId w:val="118"/>
        </w:numPr>
        <w:autoSpaceDE w:val="0"/>
        <w:autoSpaceDN w:val="0"/>
        <w:adjustRightInd w:val="0"/>
        <w:jc w:val="both"/>
        <w:rPr>
          <w:rFonts w:eastAsia="TimesNewRomanPSMT"/>
        </w:rPr>
      </w:pPr>
      <w:r w:rsidRPr="00132CE3">
        <w:rPr>
          <w:rFonts w:eastAsia="TimesNewRomanPSMT"/>
        </w:rPr>
        <w:t>участие в создании и реализации коллективных природоохранных проектов;</w:t>
      </w:r>
    </w:p>
    <w:p w:rsidR="00F823E9" w:rsidRPr="00132CE3" w:rsidRDefault="00F823E9" w:rsidP="00442E87">
      <w:pPr>
        <w:numPr>
          <w:ilvl w:val="0"/>
          <w:numId w:val="118"/>
        </w:numPr>
        <w:autoSpaceDE w:val="0"/>
        <w:autoSpaceDN w:val="0"/>
        <w:adjustRightInd w:val="0"/>
        <w:jc w:val="both"/>
        <w:rPr>
          <w:rFonts w:eastAsia="TimesNewRomanPSMT"/>
        </w:rPr>
      </w:pPr>
      <w:r w:rsidRPr="00132CE3">
        <w:rPr>
          <w:rFonts w:eastAsia="TimesNewRomanPSMT"/>
        </w:rPr>
        <w:t>усвоение принципов экологически грамотного поведения в природе (в ходе целевых экскурсий, походов и путешествий по родному краю;</w:t>
      </w:r>
    </w:p>
    <w:p w:rsidR="00F823E9" w:rsidRPr="00132CE3" w:rsidRDefault="00F823E9" w:rsidP="00442E87">
      <w:pPr>
        <w:numPr>
          <w:ilvl w:val="0"/>
          <w:numId w:val="118"/>
        </w:numPr>
        <w:autoSpaceDE w:val="0"/>
        <w:autoSpaceDN w:val="0"/>
        <w:adjustRightInd w:val="0"/>
        <w:jc w:val="both"/>
        <w:rPr>
          <w:rFonts w:eastAsia="TimesNewRomanPSMT"/>
        </w:rPr>
      </w:pPr>
      <w:r w:rsidRPr="00132CE3">
        <w:rPr>
          <w:rFonts w:eastAsia="TimesNewRomanPSMT"/>
        </w:rPr>
        <w:t>осмысление «темы природы» в своем собственном творчестве  (стихосложении, рисовании, прикладных видах искусства);</w:t>
      </w:r>
    </w:p>
    <w:p w:rsidR="00F823E9" w:rsidRPr="00132CE3" w:rsidRDefault="00F823E9" w:rsidP="00442E87">
      <w:pPr>
        <w:numPr>
          <w:ilvl w:val="0"/>
          <w:numId w:val="118"/>
        </w:numPr>
        <w:autoSpaceDE w:val="0"/>
        <w:autoSpaceDN w:val="0"/>
        <w:adjustRightInd w:val="0"/>
        <w:jc w:val="both"/>
        <w:rPr>
          <w:rFonts w:eastAsia="TimesNewRomanPSMT"/>
        </w:rPr>
      </w:pPr>
      <w:r w:rsidRPr="00132CE3">
        <w:rPr>
          <w:rFonts w:eastAsia="TimesNewRomanPSMT"/>
        </w:rPr>
        <w:t>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w:t>
      </w:r>
    </w:p>
    <w:p w:rsidR="00F823E9" w:rsidRPr="00132CE3" w:rsidRDefault="00F823E9" w:rsidP="00F823E9">
      <w:pPr>
        <w:rPr>
          <w:b/>
        </w:rPr>
      </w:pPr>
    </w:p>
    <w:p w:rsidR="00F823E9" w:rsidRPr="00132CE3" w:rsidRDefault="00F823E9" w:rsidP="00F823E9">
      <w:pPr>
        <w:rPr>
          <w:b/>
          <w:i/>
        </w:rPr>
      </w:pPr>
      <w:r>
        <w:rPr>
          <w:b/>
        </w:rPr>
        <w:t xml:space="preserve"> </w:t>
      </w:r>
      <w:r w:rsidRPr="00132CE3">
        <w:rPr>
          <w:b/>
          <w:i/>
        </w:rPr>
        <w:t>Трудовое воспитание</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Социально-трудовое становление личности школьника является одной из важнейших задач для нашего государства.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Роль трудового воспитания велика, так как успешное формирование личности в современной школе может осуществляться только на основе разумно организованного соединения учебно-воспитательной работы с практической трудовой деятельностью.</w:t>
      </w:r>
      <w:r w:rsidRPr="005843BF">
        <w:rPr>
          <w:rFonts w:ascii="Times New Roman" w:hAnsi="Times New Roman" w:cs="Times New Roman"/>
          <w:sz w:val="24"/>
          <w:szCs w:val="24"/>
        </w:rPr>
        <w:br/>
        <w:t xml:space="preserve">     Труд - основной источник материального и духовного богатства общества, главный критерий социального престижа человека, фундамент личностного развития. Правильно осуществляемое трудовое воспитание, непосредственное участие школьников в общественно-полезном, производительном труде является действенным фактором гражданского взросления, морального и интеллектуального формирования личности, ее физического развития.</w:t>
      </w:r>
      <w:r w:rsidRPr="005843BF">
        <w:rPr>
          <w:rFonts w:ascii="Times New Roman" w:hAnsi="Times New Roman" w:cs="Times New Roman"/>
          <w:sz w:val="24"/>
          <w:szCs w:val="24"/>
        </w:rPr>
        <w:br/>
        <w:t xml:space="preserve">      В трудовой деятельности формируются новые виды мышления.</w:t>
      </w:r>
      <w:r w:rsidRPr="005843BF">
        <w:rPr>
          <w:rFonts w:ascii="Times New Roman" w:hAnsi="Times New Roman" w:cs="Times New Roman"/>
          <w:sz w:val="24"/>
          <w:szCs w:val="24"/>
        </w:rPr>
        <w:br/>
        <w:t>Вследствие коллективности труда школьник получает навыки работы, общения, сотрудничества, что улучшает адаптацию ребенка в обществе и позволяет ему бережно относиться не только продуктам своего труда, но и труду других людей.</w:t>
      </w:r>
      <w:r w:rsidRPr="005843BF">
        <w:rPr>
          <w:rFonts w:ascii="Times New Roman" w:hAnsi="Times New Roman" w:cs="Times New Roman"/>
          <w:sz w:val="24"/>
          <w:szCs w:val="24"/>
        </w:rPr>
        <w:br/>
        <w:t xml:space="preserve">      В школе трудовое воспитание является одним из направлений воспитательной работы, в которых успешно реализуются следующие формы воспитания:</w:t>
      </w:r>
    </w:p>
    <w:p w:rsidR="00F823E9" w:rsidRPr="005843BF" w:rsidRDefault="00F823E9" w:rsidP="00F823E9">
      <w:pPr>
        <w:pStyle w:val="afff2"/>
        <w:rPr>
          <w:rStyle w:val="markedcontent"/>
          <w:rFonts w:ascii="Times New Roman" w:hAnsi="Times New Roman" w:cs="Times New Roman"/>
          <w:sz w:val="24"/>
          <w:szCs w:val="24"/>
        </w:rPr>
      </w:pPr>
      <w:r w:rsidRPr="005843BF">
        <w:rPr>
          <w:rFonts w:ascii="Times New Roman" w:hAnsi="Times New Roman" w:cs="Times New Roman"/>
          <w:sz w:val="24"/>
          <w:szCs w:val="24"/>
        </w:rPr>
        <w:t>- учебный труд школьника включает в себя труд умственный и</w:t>
      </w:r>
      <w:r w:rsidRPr="005843BF">
        <w:rPr>
          <w:rFonts w:ascii="Times New Roman" w:hAnsi="Times New Roman" w:cs="Times New Roman"/>
          <w:sz w:val="24"/>
          <w:szCs w:val="24"/>
        </w:rPr>
        <w:br/>
        <w:t>физический;</w:t>
      </w:r>
      <w:r w:rsidRPr="005843BF">
        <w:rPr>
          <w:rFonts w:ascii="Times New Roman" w:hAnsi="Times New Roman" w:cs="Times New Roman"/>
          <w:sz w:val="24"/>
          <w:szCs w:val="24"/>
        </w:rPr>
        <w:br/>
        <w:t>- общественно-полезный труд (дежурство по школе, в классе, столовой, генеральные уборки);</w:t>
      </w:r>
      <w:r w:rsidRPr="005843BF">
        <w:rPr>
          <w:rFonts w:ascii="Times New Roman" w:hAnsi="Times New Roman" w:cs="Times New Roman"/>
          <w:sz w:val="24"/>
          <w:szCs w:val="24"/>
        </w:rPr>
        <w:br/>
        <w:t>- трудоустройство в летний период,</w:t>
      </w:r>
      <w:r w:rsidRPr="005843BF">
        <w:rPr>
          <w:rFonts w:ascii="Times New Roman" w:hAnsi="Times New Roman" w:cs="Times New Roman"/>
          <w:sz w:val="24"/>
          <w:szCs w:val="24"/>
        </w:rPr>
        <w:br/>
        <w:t>- организация трудовых десантов с целью благоустройства и озеленения</w:t>
      </w:r>
      <w:r w:rsidRPr="005843BF">
        <w:rPr>
          <w:rFonts w:ascii="Times New Roman" w:hAnsi="Times New Roman" w:cs="Times New Roman"/>
          <w:sz w:val="24"/>
          <w:szCs w:val="24"/>
        </w:rPr>
        <w:br/>
        <w:t>территории школы,</w:t>
      </w:r>
      <w:r w:rsidRPr="005843BF">
        <w:rPr>
          <w:rFonts w:ascii="Times New Roman" w:hAnsi="Times New Roman" w:cs="Times New Roman"/>
          <w:sz w:val="24"/>
          <w:szCs w:val="24"/>
        </w:rPr>
        <w:br/>
        <w:t>- оказание социально-трудовой помощи ветеранам, престарелым (операция</w:t>
      </w:r>
      <w:r w:rsidRPr="005843BF">
        <w:rPr>
          <w:rFonts w:ascii="Times New Roman" w:hAnsi="Times New Roman" w:cs="Times New Roman"/>
          <w:sz w:val="24"/>
          <w:szCs w:val="24"/>
        </w:rPr>
        <w:br/>
        <w:t>«Забота»);</w:t>
      </w:r>
      <w:r w:rsidRPr="005843BF">
        <w:rPr>
          <w:rFonts w:ascii="Times New Roman" w:hAnsi="Times New Roman" w:cs="Times New Roman"/>
          <w:sz w:val="24"/>
          <w:szCs w:val="24"/>
        </w:rPr>
        <w:br/>
        <w:t>- проведение экологических мероприятий,</w:t>
      </w:r>
      <w:r w:rsidRPr="005843BF">
        <w:rPr>
          <w:rFonts w:ascii="Times New Roman" w:hAnsi="Times New Roman" w:cs="Times New Roman"/>
          <w:sz w:val="24"/>
          <w:szCs w:val="24"/>
        </w:rPr>
        <w:br/>
        <w:t>-профориентационная работа.</w:t>
      </w:r>
      <w:r w:rsidRPr="005843BF">
        <w:rPr>
          <w:rFonts w:ascii="Times New Roman" w:hAnsi="Times New Roman" w:cs="Times New Roman"/>
          <w:sz w:val="24"/>
          <w:szCs w:val="24"/>
        </w:rPr>
        <w:br/>
        <w:t xml:space="preserve">    Осуществляется взаимодействия семьи и школы в вопросах трудового</w:t>
      </w:r>
      <w:r w:rsidRPr="005843BF">
        <w:rPr>
          <w:rFonts w:ascii="Times New Roman" w:hAnsi="Times New Roman" w:cs="Times New Roman"/>
          <w:sz w:val="24"/>
          <w:szCs w:val="24"/>
        </w:rPr>
        <w:br/>
        <w:t>воспитания школьников.</w:t>
      </w:r>
      <w:r w:rsidRPr="005843BF">
        <w:rPr>
          <w:rFonts w:ascii="Times New Roman" w:hAnsi="Times New Roman" w:cs="Times New Roman"/>
          <w:sz w:val="24"/>
          <w:szCs w:val="24"/>
        </w:rPr>
        <w:br/>
        <w:t xml:space="preserve">   Цель: Формирование качеств личности школьника как будущего работника современного государства с учетом способностей, интересов, потребностей</w:t>
      </w:r>
      <w:r w:rsidRPr="005843BF">
        <w:rPr>
          <w:rFonts w:ascii="Times New Roman" w:hAnsi="Times New Roman" w:cs="Times New Roman"/>
          <w:sz w:val="24"/>
          <w:szCs w:val="24"/>
        </w:rPr>
        <w:br/>
        <w:t>рынка.</w:t>
      </w:r>
      <w:r w:rsidRPr="005843BF">
        <w:rPr>
          <w:rFonts w:ascii="Times New Roman" w:hAnsi="Times New Roman" w:cs="Times New Roman"/>
          <w:sz w:val="24"/>
          <w:szCs w:val="24"/>
        </w:rPr>
        <w:br/>
        <w:t xml:space="preserve">    Задачи:</w:t>
      </w:r>
      <w:r w:rsidRPr="005843BF">
        <w:rPr>
          <w:rFonts w:ascii="Times New Roman" w:hAnsi="Times New Roman" w:cs="Times New Roman"/>
          <w:sz w:val="24"/>
          <w:szCs w:val="24"/>
        </w:rPr>
        <w:br/>
        <w:t>1. Формирование правильного отношения к труду (наличие потребности в труде, трудолюбие, понимание значимости, отношение к труду как к главному средству развития способностей, улучшения жизненных и материальных условий).</w:t>
      </w:r>
      <w:r w:rsidRPr="005843BF">
        <w:rPr>
          <w:rFonts w:ascii="Times New Roman" w:hAnsi="Times New Roman" w:cs="Times New Roman"/>
          <w:sz w:val="24"/>
          <w:szCs w:val="24"/>
        </w:rPr>
        <w:br/>
        <w:t>2. Психологическая и практическая подготовка к физическому и умственному труду, овладение необходимыми для этого знаниями, умениями, навыками, культурой труда.</w:t>
      </w:r>
      <w:r w:rsidRPr="005843BF">
        <w:rPr>
          <w:rFonts w:ascii="Times New Roman" w:hAnsi="Times New Roman" w:cs="Times New Roman"/>
          <w:sz w:val="24"/>
          <w:szCs w:val="24"/>
        </w:rPr>
        <w:br/>
        <w:t>3. Осознанный выбор будущей профессий.</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xml:space="preserve">     Результатом трудового воспитания является трудовая воспитанность,</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которая рассматривается как устойчивая готовность к социально- мотивированному выполнению личностью своих учебных и общественно-</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трудовых обязанностей в совместной деятельности.</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В мотивационном компоненте:</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потребность в труде,</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чувство ответственности за порученное дело,</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чувство гордости за свой труд</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увлеченность трудом,</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уверенность в своих силах,</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любование продуктами своего труда,</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активность личности в определении будущей трудовой деятельности;</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В содержательном компоненте:</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способность выполнять деятельность определенного рода;</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умение выполнять задания по всем направлениям трудового воспитания;</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способность проявлять творчество и самостоятельность.</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В оценочном компоненте:</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способность к самоанализу трудовой деятельности;</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способность к самооценке;</w:t>
      </w:r>
      <w:r w:rsidRPr="005843BF">
        <w:rPr>
          <w:rFonts w:ascii="Times New Roman" w:hAnsi="Times New Roman" w:cs="Times New Roman"/>
          <w:sz w:val="24"/>
          <w:szCs w:val="24"/>
        </w:rPr>
        <w:br/>
      </w:r>
      <w:r w:rsidRPr="005843BF">
        <w:rPr>
          <w:rStyle w:val="markedcontent"/>
          <w:rFonts w:ascii="Times New Roman" w:hAnsi="Times New Roman" w:cs="Times New Roman"/>
          <w:sz w:val="24"/>
          <w:szCs w:val="24"/>
        </w:rPr>
        <w:t>- оценка воспитанника учителями и сверстниками.</w:t>
      </w:r>
    </w:p>
    <w:p w:rsidR="00F823E9" w:rsidRPr="00132CE3" w:rsidRDefault="00F823E9" w:rsidP="00F823E9">
      <w:pPr>
        <w:pStyle w:val="article-renderblock"/>
        <w:jc w:val="both"/>
      </w:pPr>
      <w:r w:rsidRPr="00132CE3">
        <w:rPr>
          <w:rStyle w:val="markedcontent"/>
          <w:rFonts w:eastAsiaTheme="minorHAnsi"/>
          <w:lang w:eastAsia="en-US"/>
        </w:rPr>
        <w:t xml:space="preserve">  </w:t>
      </w:r>
      <w:r w:rsidRPr="00132CE3">
        <w:t xml:space="preserve">  Важная часть трудового воспитания и обучения непосредственное овладение трудовыми умениями и навыками.  Трудовая деятельность является одним из важных факторов воспитания личности. Включаясь в трудовой процесс, ребенок коренным образом меняет свое представление о себе и об окружающем мире. Радикальным образом изменяется самооценка.</w:t>
      </w:r>
    </w:p>
    <w:p w:rsidR="00F823E9" w:rsidRPr="00132CE3" w:rsidRDefault="00F823E9" w:rsidP="00F823E9">
      <w:pPr>
        <w:jc w:val="center"/>
        <w:rPr>
          <w:b/>
        </w:rPr>
      </w:pPr>
      <w:r w:rsidRPr="00132CE3">
        <w:rPr>
          <w:b/>
        </w:rPr>
        <w:t>3.2. Модуль «Школьный урок»</w:t>
      </w:r>
    </w:p>
    <w:p w:rsidR="00F823E9" w:rsidRPr="00132CE3" w:rsidRDefault="00F823E9" w:rsidP="00F823E9">
      <w:pPr>
        <w:pStyle w:val="aff1"/>
        <w:ind w:right="68"/>
        <w:rPr>
          <w:sz w:val="24"/>
        </w:rPr>
      </w:pPr>
      <w:r w:rsidRPr="00132CE3">
        <w:rPr>
          <w:sz w:val="24"/>
        </w:rPr>
        <w:t>В</w:t>
      </w:r>
      <w:r w:rsidRPr="00132CE3">
        <w:rPr>
          <w:spacing w:val="8"/>
          <w:sz w:val="24"/>
        </w:rPr>
        <w:t>о</w:t>
      </w:r>
      <w:r w:rsidRPr="00132CE3">
        <w:rPr>
          <w:spacing w:val="-3"/>
          <w:sz w:val="24"/>
        </w:rPr>
        <w:t>с</w:t>
      </w:r>
      <w:r w:rsidRPr="00132CE3">
        <w:rPr>
          <w:sz w:val="24"/>
        </w:rPr>
        <w:t>пи</w:t>
      </w:r>
      <w:r w:rsidRPr="00132CE3">
        <w:rPr>
          <w:spacing w:val="1"/>
          <w:sz w:val="24"/>
        </w:rPr>
        <w:t>т</w:t>
      </w:r>
      <w:r w:rsidRPr="00132CE3">
        <w:rPr>
          <w:spacing w:val="-3"/>
          <w:sz w:val="24"/>
        </w:rPr>
        <w:t>а</w:t>
      </w:r>
      <w:r w:rsidRPr="00132CE3">
        <w:rPr>
          <w:sz w:val="24"/>
        </w:rPr>
        <w:t>ние я</w:t>
      </w:r>
      <w:r w:rsidRPr="00132CE3">
        <w:rPr>
          <w:spacing w:val="-5"/>
          <w:sz w:val="24"/>
        </w:rPr>
        <w:t>в</w:t>
      </w:r>
      <w:r w:rsidRPr="00132CE3">
        <w:rPr>
          <w:spacing w:val="-1"/>
          <w:sz w:val="24"/>
        </w:rPr>
        <w:t>л</w:t>
      </w:r>
      <w:r w:rsidRPr="00132CE3">
        <w:rPr>
          <w:sz w:val="24"/>
        </w:rPr>
        <w:t>яе</w:t>
      </w:r>
      <w:r w:rsidRPr="00132CE3">
        <w:rPr>
          <w:spacing w:val="2"/>
          <w:sz w:val="24"/>
        </w:rPr>
        <w:t>т</w:t>
      </w:r>
      <w:r w:rsidRPr="00132CE3">
        <w:rPr>
          <w:sz w:val="24"/>
        </w:rPr>
        <w:t xml:space="preserve">ся </w:t>
      </w:r>
      <w:r w:rsidRPr="00132CE3">
        <w:rPr>
          <w:spacing w:val="-6"/>
          <w:sz w:val="24"/>
        </w:rPr>
        <w:t>о</w:t>
      </w:r>
      <w:r w:rsidRPr="00132CE3">
        <w:rPr>
          <w:spacing w:val="-2"/>
          <w:sz w:val="24"/>
        </w:rPr>
        <w:t>д</w:t>
      </w:r>
      <w:r w:rsidRPr="00132CE3">
        <w:rPr>
          <w:sz w:val="24"/>
        </w:rPr>
        <w:t>н</w:t>
      </w:r>
      <w:r w:rsidRPr="00132CE3">
        <w:rPr>
          <w:spacing w:val="-2"/>
          <w:sz w:val="24"/>
        </w:rPr>
        <w:t>о</w:t>
      </w:r>
      <w:r w:rsidRPr="00132CE3">
        <w:rPr>
          <w:sz w:val="24"/>
        </w:rPr>
        <w:t xml:space="preserve">й из </w:t>
      </w:r>
      <w:r w:rsidRPr="00132CE3">
        <w:rPr>
          <w:spacing w:val="-6"/>
          <w:sz w:val="24"/>
        </w:rPr>
        <w:t>в</w:t>
      </w:r>
      <w:r w:rsidRPr="00132CE3">
        <w:rPr>
          <w:sz w:val="24"/>
        </w:rPr>
        <w:t>аж</w:t>
      </w:r>
      <w:r w:rsidRPr="00132CE3">
        <w:rPr>
          <w:spacing w:val="1"/>
          <w:sz w:val="24"/>
        </w:rPr>
        <w:t>н</w:t>
      </w:r>
      <w:r w:rsidRPr="00132CE3">
        <w:rPr>
          <w:spacing w:val="-3"/>
          <w:sz w:val="24"/>
        </w:rPr>
        <w:t>е</w:t>
      </w:r>
      <w:r w:rsidRPr="00132CE3">
        <w:rPr>
          <w:sz w:val="24"/>
        </w:rPr>
        <w:t>йш</w:t>
      </w:r>
      <w:r w:rsidRPr="00132CE3">
        <w:rPr>
          <w:spacing w:val="-2"/>
          <w:sz w:val="24"/>
        </w:rPr>
        <w:t>и</w:t>
      </w:r>
      <w:r w:rsidRPr="00132CE3">
        <w:rPr>
          <w:sz w:val="24"/>
        </w:rPr>
        <w:t xml:space="preserve">х </w:t>
      </w:r>
      <w:r w:rsidRPr="00132CE3">
        <w:rPr>
          <w:spacing w:val="-3"/>
          <w:sz w:val="24"/>
        </w:rPr>
        <w:t>с</w:t>
      </w:r>
      <w:r w:rsidRPr="00132CE3">
        <w:rPr>
          <w:spacing w:val="8"/>
          <w:sz w:val="24"/>
        </w:rPr>
        <w:t>о</w:t>
      </w:r>
      <w:r w:rsidRPr="00132CE3">
        <w:rPr>
          <w:sz w:val="24"/>
        </w:rPr>
        <w:t>с</w:t>
      </w:r>
      <w:r w:rsidRPr="00132CE3">
        <w:rPr>
          <w:spacing w:val="1"/>
          <w:sz w:val="24"/>
        </w:rPr>
        <w:t>т</w:t>
      </w:r>
      <w:r w:rsidRPr="00132CE3">
        <w:rPr>
          <w:sz w:val="24"/>
        </w:rPr>
        <w:t>а</w:t>
      </w:r>
      <w:r w:rsidRPr="00132CE3">
        <w:rPr>
          <w:spacing w:val="-6"/>
          <w:sz w:val="24"/>
        </w:rPr>
        <w:t>в</w:t>
      </w:r>
      <w:r w:rsidRPr="00132CE3">
        <w:rPr>
          <w:spacing w:val="-1"/>
          <w:sz w:val="24"/>
        </w:rPr>
        <w:t>л</w:t>
      </w:r>
      <w:r w:rsidRPr="00132CE3">
        <w:rPr>
          <w:sz w:val="24"/>
        </w:rPr>
        <w:t>яющ</w:t>
      </w:r>
      <w:r w:rsidRPr="00132CE3">
        <w:rPr>
          <w:spacing w:val="-3"/>
          <w:sz w:val="24"/>
        </w:rPr>
        <w:t>и</w:t>
      </w:r>
      <w:r w:rsidRPr="00132CE3">
        <w:rPr>
          <w:sz w:val="24"/>
        </w:rPr>
        <w:t>х о</w:t>
      </w:r>
      <w:r w:rsidRPr="00132CE3">
        <w:rPr>
          <w:spacing w:val="-2"/>
          <w:sz w:val="24"/>
        </w:rPr>
        <w:t>б</w:t>
      </w:r>
      <w:r w:rsidRPr="00132CE3">
        <w:rPr>
          <w:sz w:val="24"/>
        </w:rPr>
        <w:t>ра</w:t>
      </w:r>
      <w:r w:rsidRPr="00132CE3">
        <w:rPr>
          <w:spacing w:val="-3"/>
          <w:sz w:val="24"/>
        </w:rPr>
        <w:t>з</w:t>
      </w:r>
      <w:r w:rsidRPr="00132CE3">
        <w:rPr>
          <w:sz w:val="24"/>
        </w:rPr>
        <w:t>о</w:t>
      </w:r>
      <w:r w:rsidRPr="00132CE3">
        <w:rPr>
          <w:spacing w:val="-6"/>
          <w:sz w:val="24"/>
        </w:rPr>
        <w:t>в</w:t>
      </w:r>
      <w:r w:rsidRPr="00132CE3">
        <w:rPr>
          <w:spacing w:val="-7"/>
          <w:sz w:val="24"/>
        </w:rPr>
        <w:t>а</w:t>
      </w:r>
      <w:r w:rsidRPr="00132CE3">
        <w:rPr>
          <w:sz w:val="24"/>
        </w:rPr>
        <w:t>те</w:t>
      </w:r>
      <w:r w:rsidRPr="00132CE3">
        <w:rPr>
          <w:spacing w:val="-2"/>
          <w:sz w:val="24"/>
        </w:rPr>
        <w:t>л</w:t>
      </w:r>
      <w:r w:rsidRPr="00132CE3">
        <w:rPr>
          <w:spacing w:val="-1"/>
          <w:sz w:val="24"/>
        </w:rPr>
        <w:t>ь</w:t>
      </w:r>
      <w:r w:rsidRPr="00132CE3">
        <w:rPr>
          <w:spacing w:val="-2"/>
          <w:sz w:val="24"/>
        </w:rPr>
        <w:t>н</w:t>
      </w:r>
      <w:r w:rsidRPr="00132CE3">
        <w:rPr>
          <w:sz w:val="24"/>
        </w:rPr>
        <w:t>о</w:t>
      </w:r>
      <w:r w:rsidRPr="00132CE3">
        <w:rPr>
          <w:spacing w:val="-10"/>
          <w:sz w:val="24"/>
        </w:rPr>
        <w:t>г</w:t>
      </w:r>
      <w:r w:rsidRPr="00132CE3">
        <w:rPr>
          <w:sz w:val="24"/>
        </w:rPr>
        <w:t>о</w:t>
      </w:r>
      <w:r w:rsidRPr="00132CE3">
        <w:rPr>
          <w:spacing w:val="-10"/>
          <w:sz w:val="24"/>
        </w:rPr>
        <w:t xml:space="preserve"> </w:t>
      </w:r>
      <w:r w:rsidRPr="00132CE3">
        <w:rPr>
          <w:sz w:val="24"/>
        </w:rPr>
        <w:t>п</w:t>
      </w:r>
      <w:r w:rsidRPr="00132CE3">
        <w:rPr>
          <w:spacing w:val="-2"/>
          <w:sz w:val="24"/>
        </w:rPr>
        <w:t>р</w:t>
      </w:r>
      <w:r w:rsidRPr="00132CE3">
        <w:rPr>
          <w:sz w:val="24"/>
        </w:rPr>
        <w:t>о</w:t>
      </w:r>
      <w:r w:rsidRPr="00132CE3">
        <w:rPr>
          <w:spacing w:val="-2"/>
          <w:sz w:val="24"/>
        </w:rPr>
        <w:t>ц</w:t>
      </w:r>
      <w:r w:rsidRPr="00132CE3">
        <w:rPr>
          <w:spacing w:val="7"/>
          <w:sz w:val="24"/>
        </w:rPr>
        <w:t>е</w:t>
      </w:r>
      <w:r w:rsidRPr="00132CE3">
        <w:rPr>
          <w:sz w:val="24"/>
        </w:rPr>
        <w:t>с</w:t>
      </w:r>
      <w:r w:rsidRPr="00132CE3">
        <w:rPr>
          <w:spacing w:val="2"/>
          <w:sz w:val="24"/>
        </w:rPr>
        <w:t>с</w:t>
      </w:r>
      <w:r w:rsidRPr="00132CE3">
        <w:rPr>
          <w:sz w:val="24"/>
        </w:rPr>
        <w:t>а</w:t>
      </w:r>
      <w:r w:rsidRPr="00132CE3">
        <w:rPr>
          <w:spacing w:val="-10"/>
          <w:sz w:val="24"/>
        </w:rPr>
        <w:t xml:space="preserve"> </w:t>
      </w:r>
      <w:r w:rsidRPr="00132CE3">
        <w:rPr>
          <w:sz w:val="24"/>
        </w:rPr>
        <w:t>н</w:t>
      </w:r>
      <w:r w:rsidRPr="00132CE3">
        <w:rPr>
          <w:spacing w:val="-3"/>
          <w:sz w:val="24"/>
        </w:rPr>
        <w:t>а</w:t>
      </w:r>
      <w:r w:rsidRPr="00132CE3">
        <w:rPr>
          <w:sz w:val="24"/>
        </w:rPr>
        <w:t>р</w:t>
      </w:r>
      <w:r w:rsidRPr="00132CE3">
        <w:rPr>
          <w:spacing w:val="-2"/>
          <w:sz w:val="24"/>
        </w:rPr>
        <w:t>я</w:t>
      </w:r>
      <w:r w:rsidRPr="00132CE3">
        <w:rPr>
          <w:sz w:val="24"/>
        </w:rPr>
        <w:t>ду</w:t>
      </w:r>
      <w:r w:rsidRPr="00132CE3">
        <w:rPr>
          <w:spacing w:val="-14"/>
          <w:sz w:val="24"/>
        </w:rPr>
        <w:t xml:space="preserve"> </w:t>
      </w:r>
      <w:r w:rsidRPr="00132CE3">
        <w:rPr>
          <w:sz w:val="24"/>
        </w:rPr>
        <w:t>с</w:t>
      </w:r>
      <w:r w:rsidRPr="00132CE3">
        <w:rPr>
          <w:spacing w:val="-1"/>
          <w:sz w:val="24"/>
        </w:rPr>
        <w:t xml:space="preserve"> </w:t>
      </w:r>
      <w:r w:rsidRPr="00132CE3">
        <w:rPr>
          <w:spacing w:val="-2"/>
          <w:sz w:val="24"/>
        </w:rPr>
        <w:t>о</w:t>
      </w:r>
      <w:r w:rsidRPr="00132CE3">
        <w:rPr>
          <w:spacing w:val="-9"/>
          <w:sz w:val="24"/>
        </w:rPr>
        <w:t>б</w:t>
      </w:r>
      <w:r w:rsidRPr="00132CE3">
        <w:rPr>
          <w:spacing w:val="-2"/>
          <w:sz w:val="24"/>
        </w:rPr>
        <w:t>у</w:t>
      </w:r>
      <w:r w:rsidRPr="00132CE3">
        <w:rPr>
          <w:sz w:val="24"/>
        </w:rPr>
        <w:t>че</w:t>
      </w:r>
      <w:r w:rsidRPr="00132CE3">
        <w:rPr>
          <w:spacing w:val="-1"/>
          <w:sz w:val="24"/>
        </w:rPr>
        <w:t>н</w:t>
      </w:r>
      <w:r w:rsidRPr="00132CE3">
        <w:rPr>
          <w:sz w:val="24"/>
        </w:rPr>
        <w:t>ием.</w:t>
      </w:r>
      <w:r w:rsidRPr="00132CE3">
        <w:rPr>
          <w:spacing w:val="-11"/>
          <w:sz w:val="24"/>
        </w:rPr>
        <w:t xml:space="preserve"> </w:t>
      </w:r>
      <w:r w:rsidRPr="00132CE3">
        <w:rPr>
          <w:sz w:val="24"/>
        </w:rPr>
        <w:t>Доп</w:t>
      </w:r>
      <w:r w:rsidRPr="00132CE3">
        <w:rPr>
          <w:spacing w:val="-4"/>
          <w:sz w:val="24"/>
        </w:rPr>
        <w:t>о</w:t>
      </w:r>
      <w:r w:rsidRPr="00132CE3">
        <w:rPr>
          <w:spacing w:val="-1"/>
          <w:sz w:val="24"/>
        </w:rPr>
        <w:t>л</w:t>
      </w:r>
      <w:r w:rsidRPr="00132CE3">
        <w:rPr>
          <w:spacing w:val="-2"/>
          <w:sz w:val="24"/>
        </w:rPr>
        <w:t>н</w:t>
      </w:r>
      <w:r w:rsidRPr="00132CE3">
        <w:rPr>
          <w:sz w:val="24"/>
        </w:rPr>
        <w:t>яя</w:t>
      </w:r>
      <w:r w:rsidRPr="00132CE3">
        <w:rPr>
          <w:spacing w:val="-9"/>
          <w:sz w:val="24"/>
        </w:rPr>
        <w:t xml:space="preserve"> </w:t>
      </w:r>
      <w:r w:rsidRPr="00132CE3">
        <w:rPr>
          <w:spacing w:val="-2"/>
          <w:sz w:val="24"/>
        </w:rPr>
        <w:t>д</w:t>
      </w:r>
      <w:r w:rsidRPr="00132CE3">
        <w:rPr>
          <w:spacing w:val="-4"/>
          <w:sz w:val="24"/>
        </w:rPr>
        <w:t>ру</w:t>
      </w:r>
      <w:r w:rsidRPr="00132CE3">
        <w:rPr>
          <w:sz w:val="24"/>
        </w:rPr>
        <w:t>г</w:t>
      </w:r>
      <w:r w:rsidRPr="00132CE3">
        <w:rPr>
          <w:spacing w:val="-8"/>
          <w:sz w:val="24"/>
        </w:rPr>
        <w:t xml:space="preserve"> </w:t>
      </w:r>
      <w:r w:rsidRPr="00132CE3">
        <w:rPr>
          <w:sz w:val="24"/>
        </w:rPr>
        <w:t>д</w:t>
      </w:r>
      <w:r w:rsidRPr="00132CE3">
        <w:rPr>
          <w:spacing w:val="-4"/>
          <w:sz w:val="24"/>
        </w:rPr>
        <w:t>ру</w:t>
      </w:r>
      <w:r w:rsidRPr="00132CE3">
        <w:rPr>
          <w:sz w:val="24"/>
        </w:rPr>
        <w:t>га,</w:t>
      </w:r>
      <w:r w:rsidRPr="00132CE3">
        <w:rPr>
          <w:spacing w:val="-9"/>
          <w:sz w:val="24"/>
        </w:rPr>
        <w:t xml:space="preserve"> </w:t>
      </w:r>
      <w:r w:rsidRPr="00132CE3">
        <w:rPr>
          <w:sz w:val="24"/>
        </w:rPr>
        <w:t>о</w:t>
      </w:r>
      <w:r w:rsidRPr="00132CE3">
        <w:rPr>
          <w:spacing w:val="-9"/>
          <w:sz w:val="24"/>
        </w:rPr>
        <w:t>б</w:t>
      </w:r>
      <w:r w:rsidRPr="00132CE3">
        <w:rPr>
          <w:spacing w:val="-4"/>
          <w:sz w:val="24"/>
        </w:rPr>
        <w:t>у</w:t>
      </w:r>
      <w:r w:rsidRPr="00132CE3">
        <w:rPr>
          <w:sz w:val="24"/>
        </w:rPr>
        <w:t>че</w:t>
      </w:r>
      <w:r w:rsidRPr="00132CE3">
        <w:rPr>
          <w:spacing w:val="1"/>
          <w:sz w:val="24"/>
        </w:rPr>
        <w:t>н</w:t>
      </w:r>
      <w:r w:rsidRPr="00132CE3">
        <w:rPr>
          <w:spacing w:val="-4"/>
          <w:sz w:val="24"/>
        </w:rPr>
        <w:t>и</w:t>
      </w:r>
      <w:r w:rsidRPr="00132CE3">
        <w:rPr>
          <w:sz w:val="24"/>
        </w:rPr>
        <w:t>е и</w:t>
      </w:r>
      <w:r w:rsidRPr="00132CE3">
        <w:rPr>
          <w:spacing w:val="5"/>
          <w:sz w:val="24"/>
        </w:rPr>
        <w:t xml:space="preserve"> </w:t>
      </w:r>
      <w:r w:rsidRPr="00132CE3">
        <w:rPr>
          <w:spacing w:val="-3"/>
          <w:sz w:val="24"/>
        </w:rPr>
        <w:t>в</w:t>
      </w:r>
      <w:r w:rsidRPr="00132CE3">
        <w:rPr>
          <w:spacing w:val="8"/>
          <w:sz w:val="24"/>
        </w:rPr>
        <w:t>о</w:t>
      </w:r>
      <w:r w:rsidRPr="00132CE3">
        <w:rPr>
          <w:sz w:val="24"/>
        </w:rPr>
        <w:t>с</w:t>
      </w:r>
      <w:r w:rsidRPr="00132CE3">
        <w:rPr>
          <w:spacing w:val="-2"/>
          <w:sz w:val="24"/>
        </w:rPr>
        <w:t>п</w:t>
      </w:r>
      <w:r w:rsidRPr="00132CE3">
        <w:rPr>
          <w:sz w:val="24"/>
        </w:rPr>
        <w:t>и</w:t>
      </w:r>
      <w:r w:rsidRPr="00132CE3">
        <w:rPr>
          <w:spacing w:val="1"/>
          <w:sz w:val="24"/>
        </w:rPr>
        <w:t>т</w:t>
      </w:r>
      <w:r w:rsidRPr="00132CE3">
        <w:rPr>
          <w:sz w:val="24"/>
        </w:rPr>
        <w:t>а</w:t>
      </w:r>
      <w:r w:rsidRPr="00132CE3">
        <w:rPr>
          <w:spacing w:val="-2"/>
          <w:sz w:val="24"/>
        </w:rPr>
        <w:t>н</w:t>
      </w:r>
      <w:r w:rsidRPr="00132CE3">
        <w:rPr>
          <w:sz w:val="24"/>
        </w:rPr>
        <w:t>ие</w:t>
      </w:r>
      <w:r w:rsidRPr="00132CE3">
        <w:rPr>
          <w:spacing w:val="4"/>
          <w:sz w:val="24"/>
        </w:rPr>
        <w:t xml:space="preserve"> </w:t>
      </w:r>
      <w:r w:rsidRPr="00132CE3">
        <w:rPr>
          <w:sz w:val="24"/>
        </w:rPr>
        <w:t>с</w:t>
      </w:r>
      <w:r w:rsidRPr="00132CE3">
        <w:rPr>
          <w:spacing w:val="1"/>
          <w:sz w:val="24"/>
        </w:rPr>
        <w:t>л</w:t>
      </w:r>
      <w:r w:rsidRPr="00132CE3">
        <w:rPr>
          <w:spacing w:val="-9"/>
          <w:sz w:val="24"/>
        </w:rPr>
        <w:t>у</w:t>
      </w:r>
      <w:r w:rsidRPr="00132CE3">
        <w:rPr>
          <w:sz w:val="24"/>
        </w:rPr>
        <w:t>ж</w:t>
      </w:r>
      <w:r w:rsidRPr="00132CE3">
        <w:rPr>
          <w:spacing w:val="-7"/>
          <w:sz w:val="24"/>
        </w:rPr>
        <w:t>а</w:t>
      </w:r>
      <w:r w:rsidRPr="00132CE3">
        <w:rPr>
          <w:sz w:val="24"/>
        </w:rPr>
        <w:t>т</w:t>
      </w:r>
      <w:r w:rsidRPr="00132CE3">
        <w:rPr>
          <w:spacing w:val="3"/>
          <w:sz w:val="24"/>
        </w:rPr>
        <w:t xml:space="preserve"> </w:t>
      </w:r>
      <w:r w:rsidRPr="00132CE3">
        <w:rPr>
          <w:spacing w:val="-5"/>
          <w:sz w:val="24"/>
        </w:rPr>
        <w:t>е</w:t>
      </w:r>
      <w:r w:rsidRPr="00132CE3">
        <w:rPr>
          <w:sz w:val="24"/>
        </w:rPr>
        <w:t>ди</w:t>
      </w:r>
      <w:r w:rsidRPr="00132CE3">
        <w:rPr>
          <w:spacing w:val="-2"/>
          <w:sz w:val="24"/>
        </w:rPr>
        <w:t>н</w:t>
      </w:r>
      <w:r w:rsidRPr="00132CE3">
        <w:rPr>
          <w:sz w:val="24"/>
        </w:rPr>
        <w:t>ой</w:t>
      </w:r>
      <w:r w:rsidRPr="00132CE3">
        <w:rPr>
          <w:spacing w:val="4"/>
          <w:sz w:val="24"/>
        </w:rPr>
        <w:t xml:space="preserve"> </w:t>
      </w:r>
      <w:r w:rsidRPr="00132CE3">
        <w:rPr>
          <w:sz w:val="24"/>
        </w:rPr>
        <w:t>це</w:t>
      </w:r>
      <w:r w:rsidRPr="00132CE3">
        <w:rPr>
          <w:spacing w:val="-4"/>
          <w:sz w:val="24"/>
        </w:rPr>
        <w:t>л</w:t>
      </w:r>
      <w:r w:rsidRPr="00132CE3">
        <w:rPr>
          <w:sz w:val="24"/>
        </w:rPr>
        <w:t>и:</w:t>
      </w:r>
      <w:r w:rsidRPr="00132CE3">
        <w:rPr>
          <w:spacing w:val="4"/>
          <w:sz w:val="24"/>
        </w:rPr>
        <w:t xml:space="preserve"> </w:t>
      </w:r>
      <w:r w:rsidRPr="00132CE3">
        <w:rPr>
          <w:sz w:val="24"/>
        </w:rPr>
        <w:t>це</w:t>
      </w:r>
      <w:r w:rsidRPr="00132CE3">
        <w:rPr>
          <w:spacing w:val="-4"/>
          <w:sz w:val="24"/>
        </w:rPr>
        <w:t>л</w:t>
      </w:r>
      <w:r w:rsidRPr="00132CE3">
        <w:rPr>
          <w:spacing w:val="5"/>
          <w:sz w:val="24"/>
        </w:rPr>
        <w:t>о</w:t>
      </w:r>
      <w:r w:rsidRPr="00132CE3">
        <w:rPr>
          <w:sz w:val="24"/>
        </w:rPr>
        <w:t>ст</w:t>
      </w:r>
      <w:r w:rsidRPr="00132CE3">
        <w:rPr>
          <w:spacing w:val="-2"/>
          <w:sz w:val="24"/>
        </w:rPr>
        <w:t>н</w:t>
      </w:r>
      <w:r w:rsidRPr="00132CE3">
        <w:rPr>
          <w:spacing w:val="-4"/>
          <w:sz w:val="24"/>
        </w:rPr>
        <w:t>о</w:t>
      </w:r>
      <w:r w:rsidRPr="00132CE3">
        <w:rPr>
          <w:sz w:val="24"/>
        </w:rPr>
        <w:t>му раз</w:t>
      </w:r>
      <w:r w:rsidRPr="00132CE3">
        <w:rPr>
          <w:spacing w:val="-1"/>
          <w:sz w:val="24"/>
        </w:rPr>
        <w:t>в</w:t>
      </w:r>
      <w:r w:rsidRPr="00132CE3">
        <w:rPr>
          <w:sz w:val="24"/>
        </w:rPr>
        <w:t>итию</w:t>
      </w:r>
      <w:r w:rsidRPr="00132CE3">
        <w:rPr>
          <w:spacing w:val="3"/>
          <w:sz w:val="24"/>
        </w:rPr>
        <w:t xml:space="preserve"> </w:t>
      </w:r>
      <w:r w:rsidRPr="00132CE3">
        <w:rPr>
          <w:spacing w:val="-1"/>
          <w:sz w:val="24"/>
        </w:rPr>
        <w:t>л</w:t>
      </w:r>
      <w:r w:rsidRPr="00132CE3">
        <w:rPr>
          <w:sz w:val="24"/>
        </w:rPr>
        <w:t>ич</w:t>
      </w:r>
      <w:r w:rsidRPr="00132CE3">
        <w:rPr>
          <w:spacing w:val="-2"/>
          <w:sz w:val="24"/>
        </w:rPr>
        <w:t>н</w:t>
      </w:r>
      <w:r w:rsidRPr="00132CE3">
        <w:rPr>
          <w:spacing w:val="8"/>
          <w:sz w:val="24"/>
        </w:rPr>
        <w:t>о</w:t>
      </w:r>
      <w:r w:rsidRPr="00132CE3">
        <w:rPr>
          <w:sz w:val="24"/>
        </w:rPr>
        <w:t>сти</w:t>
      </w:r>
      <w:r w:rsidRPr="00132CE3">
        <w:rPr>
          <w:spacing w:val="4"/>
          <w:sz w:val="24"/>
        </w:rPr>
        <w:t xml:space="preserve"> </w:t>
      </w:r>
      <w:r w:rsidRPr="00132CE3">
        <w:rPr>
          <w:sz w:val="24"/>
        </w:rPr>
        <w:t>ш</w:t>
      </w:r>
      <w:r w:rsidRPr="00132CE3">
        <w:rPr>
          <w:spacing w:val="-15"/>
          <w:sz w:val="24"/>
        </w:rPr>
        <w:t>к</w:t>
      </w:r>
      <w:r w:rsidRPr="00132CE3">
        <w:rPr>
          <w:spacing w:val="-4"/>
          <w:sz w:val="24"/>
        </w:rPr>
        <w:t>о</w:t>
      </w:r>
      <w:r w:rsidRPr="00132CE3">
        <w:rPr>
          <w:spacing w:val="-1"/>
          <w:sz w:val="24"/>
        </w:rPr>
        <w:t>л</w:t>
      </w:r>
      <w:r w:rsidRPr="00132CE3">
        <w:rPr>
          <w:spacing w:val="-4"/>
          <w:sz w:val="24"/>
        </w:rPr>
        <w:t>ь</w:t>
      </w:r>
      <w:r w:rsidRPr="00132CE3">
        <w:rPr>
          <w:sz w:val="24"/>
        </w:rPr>
        <w:t>ни</w:t>
      </w:r>
      <w:r w:rsidRPr="00132CE3">
        <w:rPr>
          <w:spacing w:val="-5"/>
          <w:sz w:val="24"/>
        </w:rPr>
        <w:t>к</w:t>
      </w:r>
      <w:r w:rsidRPr="00132CE3">
        <w:rPr>
          <w:spacing w:val="-3"/>
          <w:sz w:val="24"/>
        </w:rPr>
        <w:t>а</w:t>
      </w:r>
      <w:r w:rsidRPr="00132CE3">
        <w:rPr>
          <w:sz w:val="24"/>
        </w:rPr>
        <w:t xml:space="preserve">. </w:t>
      </w:r>
      <w:r w:rsidRPr="00132CE3">
        <w:rPr>
          <w:spacing w:val="-6"/>
          <w:sz w:val="24"/>
        </w:rPr>
        <w:t>Р</w:t>
      </w:r>
      <w:r w:rsidRPr="00132CE3">
        <w:rPr>
          <w:spacing w:val="2"/>
          <w:sz w:val="24"/>
        </w:rPr>
        <w:t>еа</w:t>
      </w:r>
      <w:r w:rsidRPr="00132CE3">
        <w:rPr>
          <w:spacing w:val="-1"/>
          <w:sz w:val="24"/>
        </w:rPr>
        <w:t>л</w:t>
      </w:r>
      <w:r w:rsidRPr="00132CE3">
        <w:rPr>
          <w:sz w:val="24"/>
        </w:rPr>
        <w:t>изац</w:t>
      </w:r>
      <w:r w:rsidRPr="00132CE3">
        <w:rPr>
          <w:spacing w:val="-1"/>
          <w:sz w:val="24"/>
        </w:rPr>
        <w:t>и</w:t>
      </w:r>
      <w:r w:rsidRPr="00132CE3">
        <w:rPr>
          <w:sz w:val="24"/>
        </w:rPr>
        <w:t>я</w:t>
      </w:r>
      <w:r w:rsidRPr="00132CE3">
        <w:rPr>
          <w:spacing w:val="56"/>
          <w:sz w:val="24"/>
        </w:rPr>
        <w:t xml:space="preserve"> </w:t>
      </w:r>
      <w:r w:rsidRPr="00132CE3">
        <w:rPr>
          <w:sz w:val="24"/>
        </w:rPr>
        <w:t>ш</w:t>
      </w:r>
      <w:r w:rsidRPr="00132CE3">
        <w:rPr>
          <w:spacing w:val="-15"/>
          <w:sz w:val="24"/>
        </w:rPr>
        <w:t>к</w:t>
      </w:r>
      <w:r w:rsidRPr="00132CE3">
        <w:rPr>
          <w:spacing w:val="-4"/>
          <w:sz w:val="24"/>
        </w:rPr>
        <w:t>о</w:t>
      </w:r>
      <w:r w:rsidRPr="00132CE3">
        <w:rPr>
          <w:spacing w:val="-1"/>
          <w:sz w:val="24"/>
        </w:rPr>
        <w:t>ль</w:t>
      </w:r>
      <w:r w:rsidRPr="00132CE3">
        <w:rPr>
          <w:sz w:val="24"/>
        </w:rPr>
        <w:t>ны</w:t>
      </w:r>
      <w:r w:rsidRPr="00132CE3">
        <w:rPr>
          <w:spacing w:val="-3"/>
          <w:sz w:val="24"/>
        </w:rPr>
        <w:t>м</w:t>
      </w:r>
      <w:r w:rsidRPr="00132CE3">
        <w:rPr>
          <w:sz w:val="24"/>
        </w:rPr>
        <w:t>и</w:t>
      </w:r>
      <w:r w:rsidRPr="00132CE3">
        <w:rPr>
          <w:spacing w:val="56"/>
          <w:sz w:val="24"/>
        </w:rPr>
        <w:t xml:space="preserve"> </w:t>
      </w:r>
      <w:r w:rsidRPr="00132CE3">
        <w:rPr>
          <w:sz w:val="24"/>
        </w:rPr>
        <w:t>п</w:t>
      </w:r>
      <w:r w:rsidRPr="00132CE3">
        <w:rPr>
          <w:spacing w:val="-7"/>
          <w:sz w:val="24"/>
        </w:rPr>
        <w:t>е</w:t>
      </w:r>
      <w:r w:rsidRPr="00132CE3">
        <w:rPr>
          <w:sz w:val="24"/>
        </w:rPr>
        <w:t>да</w:t>
      </w:r>
      <w:r w:rsidRPr="00132CE3">
        <w:rPr>
          <w:spacing w:val="-7"/>
          <w:sz w:val="24"/>
        </w:rPr>
        <w:t>г</w:t>
      </w:r>
      <w:r w:rsidRPr="00132CE3">
        <w:rPr>
          <w:spacing w:val="-2"/>
          <w:sz w:val="24"/>
        </w:rPr>
        <w:t>о</w:t>
      </w:r>
      <w:r w:rsidRPr="00132CE3">
        <w:rPr>
          <w:sz w:val="24"/>
        </w:rPr>
        <w:t>га</w:t>
      </w:r>
      <w:r w:rsidRPr="00132CE3">
        <w:rPr>
          <w:spacing w:val="-3"/>
          <w:sz w:val="24"/>
        </w:rPr>
        <w:t>м</w:t>
      </w:r>
      <w:r w:rsidRPr="00132CE3">
        <w:rPr>
          <w:sz w:val="24"/>
        </w:rPr>
        <w:t>и</w:t>
      </w:r>
      <w:r w:rsidRPr="00132CE3">
        <w:rPr>
          <w:spacing w:val="54"/>
          <w:sz w:val="24"/>
        </w:rPr>
        <w:t xml:space="preserve"> </w:t>
      </w:r>
      <w:r w:rsidRPr="00132CE3">
        <w:rPr>
          <w:spacing w:val="-3"/>
          <w:sz w:val="24"/>
        </w:rPr>
        <w:t>в</w:t>
      </w:r>
      <w:r w:rsidRPr="00132CE3">
        <w:rPr>
          <w:spacing w:val="8"/>
          <w:sz w:val="24"/>
        </w:rPr>
        <w:t>о</w:t>
      </w:r>
      <w:r w:rsidRPr="00132CE3">
        <w:rPr>
          <w:sz w:val="24"/>
        </w:rPr>
        <w:t>с</w:t>
      </w:r>
      <w:r w:rsidRPr="00132CE3">
        <w:rPr>
          <w:spacing w:val="-2"/>
          <w:sz w:val="24"/>
        </w:rPr>
        <w:t>п</w:t>
      </w:r>
      <w:r w:rsidRPr="00132CE3">
        <w:rPr>
          <w:sz w:val="24"/>
        </w:rPr>
        <w:t>и</w:t>
      </w:r>
      <w:r w:rsidRPr="00132CE3">
        <w:rPr>
          <w:spacing w:val="1"/>
          <w:sz w:val="24"/>
        </w:rPr>
        <w:t>т</w:t>
      </w:r>
      <w:r w:rsidRPr="00132CE3">
        <w:rPr>
          <w:spacing w:val="-7"/>
          <w:sz w:val="24"/>
        </w:rPr>
        <w:t>а</w:t>
      </w:r>
      <w:r w:rsidRPr="00132CE3">
        <w:rPr>
          <w:sz w:val="24"/>
        </w:rPr>
        <w:t>те</w:t>
      </w:r>
      <w:r w:rsidRPr="00132CE3">
        <w:rPr>
          <w:spacing w:val="-2"/>
          <w:sz w:val="24"/>
        </w:rPr>
        <w:t>л</w:t>
      </w:r>
      <w:r w:rsidRPr="00132CE3">
        <w:rPr>
          <w:spacing w:val="-1"/>
          <w:sz w:val="24"/>
        </w:rPr>
        <w:t>ь</w:t>
      </w:r>
      <w:r w:rsidRPr="00132CE3">
        <w:rPr>
          <w:sz w:val="24"/>
        </w:rPr>
        <w:t>но</w:t>
      </w:r>
      <w:r w:rsidRPr="00132CE3">
        <w:rPr>
          <w:spacing w:val="-10"/>
          <w:sz w:val="24"/>
        </w:rPr>
        <w:t>г</w:t>
      </w:r>
      <w:r w:rsidRPr="00132CE3">
        <w:rPr>
          <w:sz w:val="24"/>
        </w:rPr>
        <w:t>о</w:t>
      </w:r>
      <w:r w:rsidRPr="00132CE3">
        <w:rPr>
          <w:spacing w:val="55"/>
          <w:sz w:val="24"/>
        </w:rPr>
        <w:t xml:space="preserve"> </w:t>
      </w:r>
      <w:r w:rsidRPr="00132CE3">
        <w:rPr>
          <w:sz w:val="24"/>
        </w:rPr>
        <w:t>п</w:t>
      </w:r>
      <w:r w:rsidRPr="00132CE3">
        <w:rPr>
          <w:spacing w:val="-4"/>
          <w:sz w:val="24"/>
        </w:rPr>
        <w:t>о</w:t>
      </w:r>
      <w:r w:rsidRPr="00132CE3">
        <w:rPr>
          <w:sz w:val="24"/>
        </w:rPr>
        <w:t>те</w:t>
      </w:r>
      <w:r w:rsidRPr="00132CE3">
        <w:rPr>
          <w:spacing w:val="-2"/>
          <w:sz w:val="24"/>
        </w:rPr>
        <w:t>н</w:t>
      </w:r>
      <w:r w:rsidRPr="00132CE3">
        <w:rPr>
          <w:sz w:val="24"/>
        </w:rPr>
        <w:t>ц</w:t>
      </w:r>
      <w:r w:rsidRPr="00132CE3">
        <w:rPr>
          <w:spacing w:val="-2"/>
          <w:sz w:val="24"/>
        </w:rPr>
        <w:t>и</w:t>
      </w:r>
      <w:r w:rsidRPr="00132CE3">
        <w:rPr>
          <w:spacing w:val="2"/>
          <w:sz w:val="24"/>
        </w:rPr>
        <w:t>а</w:t>
      </w:r>
      <w:r w:rsidRPr="00132CE3">
        <w:rPr>
          <w:spacing w:val="-1"/>
          <w:sz w:val="24"/>
        </w:rPr>
        <w:t>л</w:t>
      </w:r>
      <w:r w:rsidRPr="00132CE3">
        <w:rPr>
          <w:sz w:val="24"/>
        </w:rPr>
        <w:t>а</w:t>
      </w:r>
      <w:r w:rsidRPr="00132CE3">
        <w:rPr>
          <w:spacing w:val="56"/>
          <w:sz w:val="24"/>
        </w:rPr>
        <w:t xml:space="preserve"> </w:t>
      </w:r>
      <w:r w:rsidRPr="00132CE3">
        <w:rPr>
          <w:spacing w:val="-4"/>
          <w:sz w:val="24"/>
        </w:rPr>
        <w:t>у</w:t>
      </w:r>
      <w:r w:rsidRPr="00132CE3">
        <w:rPr>
          <w:sz w:val="24"/>
        </w:rPr>
        <w:t>ро</w:t>
      </w:r>
      <w:r w:rsidRPr="00132CE3">
        <w:rPr>
          <w:spacing w:val="-5"/>
          <w:sz w:val="24"/>
        </w:rPr>
        <w:t>к</w:t>
      </w:r>
      <w:r w:rsidRPr="00132CE3">
        <w:rPr>
          <w:sz w:val="24"/>
        </w:rPr>
        <w:t>а пр</w:t>
      </w:r>
      <w:r w:rsidRPr="00132CE3">
        <w:rPr>
          <w:spacing w:val="-7"/>
          <w:sz w:val="24"/>
        </w:rPr>
        <w:t>е</w:t>
      </w:r>
      <w:r w:rsidRPr="00132CE3">
        <w:rPr>
          <w:sz w:val="24"/>
        </w:rPr>
        <w:t>дп</w:t>
      </w:r>
      <w:r w:rsidRPr="00132CE3">
        <w:rPr>
          <w:spacing w:val="-4"/>
          <w:sz w:val="24"/>
        </w:rPr>
        <w:t>о</w:t>
      </w:r>
      <w:r w:rsidRPr="00132CE3">
        <w:rPr>
          <w:spacing w:val="-1"/>
          <w:sz w:val="24"/>
        </w:rPr>
        <w:t>л</w:t>
      </w:r>
      <w:r w:rsidRPr="00132CE3">
        <w:rPr>
          <w:spacing w:val="-3"/>
          <w:sz w:val="24"/>
        </w:rPr>
        <w:t>а</w:t>
      </w:r>
      <w:r w:rsidRPr="00132CE3">
        <w:rPr>
          <w:sz w:val="24"/>
        </w:rPr>
        <w:t>гает с</w:t>
      </w:r>
      <w:r w:rsidRPr="00132CE3">
        <w:rPr>
          <w:spacing w:val="-2"/>
          <w:sz w:val="24"/>
        </w:rPr>
        <w:t>л</w:t>
      </w:r>
      <w:r w:rsidRPr="00132CE3">
        <w:rPr>
          <w:spacing w:val="-5"/>
          <w:sz w:val="24"/>
        </w:rPr>
        <w:t>е</w:t>
      </w:r>
      <w:r w:rsidRPr="00132CE3">
        <w:rPr>
          <w:sz w:val="24"/>
        </w:rPr>
        <w:t>д</w:t>
      </w:r>
      <w:r w:rsidRPr="00132CE3">
        <w:rPr>
          <w:spacing w:val="-4"/>
          <w:sz w:val="24"/>
        </w:rPr>
        <w:t>у</w:t>
      </w:r>
      <w:r w:rsidRPr="00132CE3">
        <w:rPr>
          <w:spacing w:val="-1"/>
          <w:sz w:val="24"/>
        </w:rPr>
        <w:t>ю</w:t>
      </w:r>
      <w:r w:rsidRPr="00132CE3">
        <w:rPr>
          <w:sz w:val="24"/>
        </w:rPr>
        <w:t>ще</w:t>
      </w:r>
      <w:r w:rsidRPr="00132CE3">
        <w:rPr>
          <w:spacing w:val="2"/>
          <w:sz w:val="24"/>
        </w:rPr>
        <w:t>е</w:t>
      </w:r>
      <w:r w:rsidRPr="00132CE3">
        <w:rPr>
          <w:i/>
          <w:iCs/>
          <w:sz w:val="24"/>
        </w:rPr>
        <w:t>:</w:t>
      </w:r>
    </w:p>
    <w:p w:rsidR="00F823E9" w:rsidRPr="00132CE3" w:rsidRDefault="00F823E9" w:rsidP="00F823E9">
      <w:pPr>
        <w:pStyle w:val="aff1"/>
        <w:ind w:right="68" w:firstLine="142"/>
        <w:rPr>
          <w:sz w:val="24"/>
        </w:rPr>
      </w:pPr>
      <w:r w:rsidRPr="00132CE3">
        <w:rPr>
          <w:sz w:val="24"/>
        </w:rPr>
        <w:t xml:space="preserve">- </w:t>
      </w:r>
      <w:r w:rsidRPr="00132CE3">
        <w:rPr>
          <w:spacing w:val="-4"/>
          <w:sz w:val="24"/>
        </w:rPr>
        <w:t>у</w:t>
      </w:r>
      <w:r w:rsidRPr="00132CE3">
        <w:rPr>
          <w:spacing w:val="2"/>
          <w:sz w:val="24"/>
        </w:rPr>
        <w:t>с</w:t>
      </w:r>
      <w:r w:rsidRPr="00132CE3">
        <w:rPr>
          <w:spacing w:val="1"/>
          <w:sz w:val="24"/>
        </w:rPr>
        <w:t>т</w:t>
      </w:r>
      <w:r w:rsidRPr="00132CE3">
        <w:rPr>
          <w:sz w:val="24"/>
        </w:rPr>
        <w:t>ано</w:t>
      </w:r>
      <w:r w:rsidRPr="00132CE3">
        <w:rPr>
          <w:spacing w:val="-6"/>
          <w:sz w:val="24"/>
        </w:rPr>
        <w:t>в</w:t>
      </w:r>
      <w:r w:rsidRPr="00132CE3">
        <w:rPr>
          <w:spacing w:val="-1"/>
          <w:sz w:val="24"/>
        </w:rPr>
        <w:t>л</w:t>
      </w:r>
      <w:r w:rsidRPr="00132CE3">
        <w:rPr>
          <w:sz w:val="24"/>
        </w:rPr>
        <w:t>ен</w:t>
      </w:r>
      <w:r w:rsidRPr="00132CE3">
        <w:rPr>
          <w:spacing w:val="-2"/>
          <w:sz w:val="24"/>
        </w:rPr>
        <w:t>и</w:t>
      </w:r>
      <w:r w:rsidRPr="00132CE3">
        <w:rPr>
          <w:sz w:val="24"/>
        </w:rPr>
        <w:t>е</w:t>
      </w:r>
      <w:r w:rsidRPr="00132CE3">
        <w:rPr>
          <w:spacing w:val="5"/>
          <w:sz w:val="24"/>
        </w:rPr>
        <w:t xml:space="preserve"> </w:t>
      </w:r>
      <w:r w:rsidRPr="00132CE3">
        <w:rPr>
          <w:sz w:val="24"/>
        </w:rPr>
        <w:t>до</w:t>
      </w:r>
      <w:r w:rsidRPr="00132CE3">
        <w:rPr>
          <w:spacing w:val="-3"/>
          <w:sz w:val="24"/>
        </w:rPr>
        <w:t>ве</w:t>
      </w:r>
      <w:r w:rsidRPr="00132CE3">
        <w:rPr>
          <w:sz w:val="24"/>
        </w:rPr>
        <w:t>рите</w:t>
      </w:r>
      <w:r w:rsidRPr="00132CE3">
        <w:rPr>
          <w:spacing w:val="-2"/>
          <w:sz w:val="24"/>
        </w:rPr>
        <w:t>л</w:t>
      </w:r>
      <w:r w:rsidRPr="00132CE3">
        <w:rPr>
          <w:spacing w:val="-4"/>
          <w:sz w:val="24"/>
        </w:rPr>
        <w:t>ь</w:t>
      </w:r>
      <w:r w:rsidRPr="00132CE3">
        <w:rPr>
          <w:sz w:val="24"/>
        </w:rPr>
        <w:t>н</w:t>
      </w:r>
      <w:r w:rsidRPr="00132CE3">
        <w:rPr>
          <w:spacing w:val="-2"/>
          <w:sz w:val="24"/>
        </w:rPr>
        <w:t>ы</w:t>
      </w:r>
      <w:r w:rsidRPr="00132CE3">
        <w:rPr>
          <w:sz w:val="24"/>
        </w:rPr>
        <w:t>х</w:t>
      </w:r>
      <w:r w:rsidRPr="00132CE3">
        <w:rPr>
          <w:spacing w:val="9"/>
          <w:sz w:val="24"/>
        </w:rPr>
        <w:t xml:space="preserve"> </w:t>
      </w:r>
      <w:r w:rsidRPr="00132CE3">
        <w:rPr>
          <w:spacing w:val="-4"/>
          <w:sz w:val="24"/>
        </w:rPr>
        <w:t>о</w:t>
      </w:r>
      <w:r w:rsidRPr="00132CE3">
        <w:rPr>
          <w:spacing w:val="-3"/>
          <w:sz w:val="24"/>
        </w:rPr>
        <w:t>т</w:t>
      </w:r>
      <w:r w:rsidRPr="00132CE3">
        <w:rPr>
          <w:sz w:val="24"/>
        </w:rPr>
        <w:t>н</w:t>
      </w:r>
      <w:r w:rsidRPr="00132CE3">
        <w:rPr>
          <w:spacing w:val="-2"/>
          <w:sz w:val="24"/>
        </w:rPr>
        <w:t>о</w:t>
      </w:r>
      <w:r w:rsidRPr="00132CE3">
        <w:rPr>
          <w:sz w:val="24"/>
        </w:rPr>
        <w:t>ш</w:t>
      </w:r>
      <w:r w:rsidRPr="00132CE3">
        <w:rPr>
          <w:spacing w:val="-3"/>
          <w:sz w:val="24"/>
        </w:rPr>
        <w:t>е</w:t>
      </w:r>
      <w:r w:rsidRPr="00132CE3">
        <w:rPr>
          <w:sz w:val="24"/>
        </w:rPr>
        <w:t>н</w:t>
      </w:r>
      <w:r w:rsidRPr="00132CE3">
        <w:rPr>
          <w:spacing w:val="-2"/>
          <w:sz w:val="24"/>
        </w:rPr>
        <w:t>и</w:t>
      </w:r>
      <w:r w:rsidRPr="00132CE3">
        <w:rPr>
          <w:sz w:val="24"/>
        </w:rPr>
        <w:t>й</w:t>
      </w:r>
      <w:r w:rsidRPr="00132CE3">
        <w:rPr>
          <w:spacing w:val="8"/>
          <w:sz w:val="24"/>
        </w:rPr>
        <w:t xml:space="preserve"> </w:t>
      </w:r>
      <w:r w:rsidRPr="00132CE3">
        <w:rPr>
          <w:sz w:val="24"/>
        </w:rPr>
        <w:t>м</w:t>
      </w:r>
      <w:r w:rsidRPr="00132CE3">
        <w:rPr>
          <w:spacing w:val="-3"/>
          <w:sz w:val="24"/>
        </w:rPr>
        <w:t>е</w:t>
      </w:r>
      <w:r w:rsidRPr="00132CE3">
        <w:rPr>
          <w:sz w:val="24"/>
        </w:rPr>
        <w:t>ж</w:t>
      </w:r>
      <w:r w:rsidRPr="00132CE3">
        <w:rPr>
          <w:spacing w:val="1"/>
          <w:sz w:val="24"/>
        </w:rPr>
        <w:t>д</w:t>
      </w:r>
      <w:r w:rsidRPr="00132CE3">
        <w:rPr>
          <w:sz w:val="24"/>
        </w:rPr>
        <w:t>у</w:t>
      </w:r>
      <w:r w:rsidRPr="00132CE3">
        <w:rPr>
          <w:spacing w:val="4"/>
          <w:sz w:val="24"/>
        </w:rPr>
        <w:t xml:space="preserve"> </w:t>
      </w:r>
      <w:r w:rsidRPr="00132CE3">
        <w:rPr>
          <w:spacing w:val="-4"/>
          <w:sz w:val="24"/>
        </w:rPr>
        <w:t>у</w:t>
      </w:r>
      <w:r w:rsidRPr="00132CE3">
        <w:rPr>
          <w:sz w:val="24"/>
        </w:rPr>
        <w:t>ч</w:t>
      </w:r>
      <w:r w:rsidRPr="00132CE3">
        <w:rPr>
          <w:spacing w:val="1"/>
          <w:sz w:val="24"/>
        </w:rPr>
        <w:t>и</w:t>
      </w:r>
      <w:r w:rsidRPr="00132CE3">
        <w:rPr>
          <w:sz w:val="24"/>
        </w:rPr>
        <w:t>те</w:t>
      </w:r>
      <w:r w:rsidRPr="00132CE3">
        <w:rPr>
          <w:spacing w:val="-2"/>
          <w:sz w:val="24"/>
        </w:rPr>
        <w:t>л</w:t>
      </w:r>
      <w:r w:rsidRPr="00132CE3">
        <w:rPr>
          <w:sz w:val="24"/>
        </w:rPr>
        <w:t>ем</w:t>
      </w:r>
      <w:r w:rsidRPr="00132CE3">
        <w:rPr>
          <w:spacing w:val="8"/>
          <w:sz w:val="24"/>
        </w:rPr>
        <w:t xml:space="preserve"> </w:t>
      </w:r>
      <w:r w:rsidRPr="00132CE3">
        <w:rPr>
          <w:sz w:val="24"/>
        </w:rPr>
        <w:t>и</w:t>
      </w:r>
      <w:r w:rsidRPr="00132CE3">
        <w:rPr>
          <w:spacing w:val="8"/>
          <w:sz w:val="24"/>
        </w:rPr>
        <w:t xml:space="preserve"> </w:t>
      </w:r>
      <w:r w:rsidRPr="00132CE3">
        <w:rPr>
          <w:sz w:val="24"/>
        </w:rPr>
        <w:t>е</w:t>
      </w:r>
      <w:r w:rsidRPr="00132CE3">
        <w:rPr>
          <w:spacing w:val="-10"/>
          <w:sz w:val="24"/>
        </w:rPr>
        <w:t>г</w:t>
      </w:r>
      <w:r w:rsidRPr="00132CE3">
        <w:rPr>
          <w:sz w:val="24"/>
        </w:rPr>
        <w:t xml:space="preserve">о </w:t>
      </w:r>
      <w:r w:rsidRPr="00132CE3">
        <w:rPr>
          <w:spacing w:val="-4"/>
          <w:sz w:val="24"/>
        </w:rPr>
        <w:t>у</w:t>
      </w:r>
      <w:r w:rsidRPr="00132CE3">
        <w:rPr>
          <w:sz w:val="24"/>
        </w:rPr>
        <w:t>че</w:t>
      </w:r>
      <w:r w:rsidRPr="00132CE3">
        <w:rPr>
          <w:spacing w:val="1"/>
          <w:sz w:val="24"/>
        </w:rPr>
        <w:t>н</w:t>
      </w:r>
      <w:r w:rsidRPr="00132CE3">
        <w:rPr>
          <w:sz w:val="24"/>
        </w:rPr>
        <w:t>и</w:t>
      </w:r>
      <w:r w:rsidRPr="00132CE3">
        <w:rPr>
          <w:spacing w:val="-5"/>
          <w:sz w:val="24"/>
        </w:rPr>
        <w:t>к</w:t>
      </w:r>
      <w:r w:rsidRPr="00132CE3">
        <w:rPr>
          <w:sz w:val="24"/>
        </w:rPr>
        <w:t>ами,</w:t>
      </w:r>
      <w:r w:rsidRPr="00132CE3">
        <w:rPr>
          <w:spacing w:val="-1"/>
          <w:sz w:val="24"/>
        </w:rPr>
        <w:t xml:space="preserve"> </w:t>
      </w:r>
      <w:r w:rsidRPr="00132CE3">
        <w:rPr>
          <w:spacing w:val="-3"/>
          <w:sz w:val="24"/>
        </w:rPr>
        <w:t>с</w:t>
      </w:r>
      <w:r w:rsidRPr="00132CE3">
        <w:rPr>
          <w:sz w:val="24"/>
        </w:rPr>
        <w:t>п</w:t>
      </w:r>
      <w:r w:rsidRPr="00132CE3">
        <w:rPr>
          <w:spacing w:val="8"/>
          <w:sz w:val="24"/>
        </w:rPr>
        <w:t>о</w:t>
      </w:r>
      <w:r w:rsidRPr="00132CE3">
        <w:rPr>
          <w:sz w:val="24"/>
        </w:rPr>
        <w:t>с</w:t>
      </w:r>
      <w:r w:rsidRPr="00132CE3">
        <w:rPr>
          <w:spacing w:val="-2"/>
          <w:sz w:val="24"/>
        </w:rPr>
        <w:t>о</w:t>
      </w:r>
      <w:r w:rsidRPr="00132CE3">
        <w:rPr>
          <w:sz w:val="24"/>
        </w:rPr>
        <w:t>б</w:t>
      </w:r>
      <w:r w:rsidRPr="00132CE3">
        <w:rPr>
          <w:spacing w:val="-3"/>
          <w:sz w:val="24"/>
        </w:rPr>
        <w:t>с</w:t>
      </w:r>
      <w:r w:rsidRPr="00132CE3">
        <w:rPr>
          <w:sz w:val="24"/>
        </w:rPr>
        <w:t>т</w:t>
      </w:r>
      <w:r w:rsidRPr="00132CE3">
        <w:rPr>
          <w:spacing w:val="-11"/>
          <w:sz w:val="24"/>
        </w:rPr>
        <w:t>в</w:t>
      </w:r>
      <w:r w:rsidRPr="00132CE3">
        <w:rPr>
          <w:spacing w:val="-2"/>
          <w:sz w:val="24"/>
        </w:rPr>
        <w:t>у</w:t>
      </w:r>
      <w:r w:rsidRPr="00132CE3">
        <w:rPr>
          <w:spacing w:val="-1"/>
          <w:sz w:val="24"/>
        </w:rPr>
        <w:t>ющ</w:t>
      </w:r>
      <w:r w:rsidRPr="00132CE3">
        <w:rPr>
          <w:sz w:val="24"/>
        </w:rPr>
        <w:t xml:space="preserve">их </w:t>
      </w:r>
      <w:r w:rsidRPr="00132CE3">
        <w:rPr>
          <w:spacing w:val="-2"/>
          <w:sz w:val="24"/>
        </w:rPr>
        <w:t>п</w:t>
      </w:r>
      <w:r w:rsidRPr="00132CE3">
        <w:rPr>
          <w:sz w:val="24"/>
        </w:rPr>
        <w:t>ози</w:t>
      </w:r>
      <w:r w:rsidRPr="00132CE3">
        <w:rPr>
          <w:spacing w:val="-3"/>
          <w:sz w:val="24"/>
        </w:rPr>
        <w:t>т</w:t>
      </w:r>
      <w:r w:rsidRPr="00132CE3">
        <w:rPr>
          <w:sz w:val="24"/>
        </w:rPr>
        <w:t>ив</w:t>
      </w:r>
      <w:r w:rsidRPr="00132CE3">
        <w:rPr>
          <w:spacing w:val="-2"/>
          <w:sz w:val="24"/>
        </w:rPr>
        <w:t>н</w:t>
      </w:r>
      <w:r w:rsidRPr="00132CE3">
        <w:rPr>
          <w:spacing w:val="-6"/>
          <w:sz w:val="24"/>
        </w:rPr>
        <w:t>о</w:t>
      </w:r>
      <w:r w:rsidRPr="00132CE3">
        <w:rPr>
          <w:sz w:val="24"/>
        </w:rPr>
        <w:t>му</w:t>
      </w:r>
      <w:r w:rsidRPr="00132CE3">
        <w:rPr>
          <w:spacing w:val="-2"/>
          <w:sz w:val="24"/>
        </w:rPr>
        <w:t xml:space="preserve"> </w:t>
      </w:r>
      <w:r w:rsidRPr="00132CE3">
        <w:rPr>
          <w:spacing w:val="-4"/>
          <w:sz w:val="24"/>
        </w:rPr>
        <w:t>в</w:t>
      </w:r>
      <w:r w:rsidRPr="00132CE3">
        <w:rPr>
          <w:spacing w:val="8"/>
          <w:sz w:val="24"/>
        </w:rPr>
        <w:t>о</w:t>
      </w:r>
      <w:r w:rsidRPr="00132CE3">
        <w:rPr>
          <w:sz w:val="24"/>
        </w:rPr>
        <w:t>сп</w:t>
      </w:r>
      <w:r w:rsidRPr="00132CE3">
        <w:rPr>
          <w:spacing w:val="-2"/>
          <w:sz w:val="24"/>
        </w:rPr>
        <w:t>р</w:t>
      </w:r>
      <w:r w:rsidRPr="00132CE3">
        <w:rPr>
          <w:sz w:val="24"/>
        </w:rPr>
        <w:t>ия</w:t>
      </w:r>
      <w:r w:rsidRPr="00132CE3">
        <w:rPr>
          <w:spacing w:val="-3"/>
          <w:sz w:val="24"/>
        </w:rPr>
        <w:t>т</w:t>
      </w:r>
      <w:r w:rsidRPr="00132CE3">
        <w:rPr>
          <w:sz w:val="24"/>
        </w:rPr>
        <w:t>ию</w:t>
      </w:r>
      <w:r w:rsidRPr="00132CE3">
        <w:rPr>
          <w:spacing w:val="-1"/>
          <w:sz w:val="24"/>
        </w:rPr>
        <w:t xml:space="preserve"> </w:t>
      </w:r>
      <w:r w:rsidRPr="00132CE3">
        <w:rPr>
          <w:spacing w:val="-5"/>
          <w:sz w:val="24"/>
        </w:rPr>
        <w:t>у</w:t>
      </w:r>
      <w:r w:rsidRPr="00132CE3">
        <w:rPr>
          <w:sz w:val="24"/>
        </w:rPr>
        <w:t>ч</w:t>
      </w:r>
      <w:r w:rsidRPr="00132CE3">
        <w:rPr>
          <w:spacing w:val="2"/>
          <w:sz w:val="24"/>
        </w:rPr>
        <w:t>а</w:t>
      </w:r>
      <w:r w:rsidRPr="00132CE3">
        <w:rPr>
          <w:sz w:val="24"/>
        </w:rPr>
        <w:t>щимися</w:t>
      </w:r>
      <w:r w:rsidRPr="00132CE3">
        <w:rPr>
          <w:spacing w:val="-1"/>
          <w:sz w:val="24"/>
        </w:rPr>
        <w:t xml:space="preserve"> </w:t>
      </w:r>
      <w:r w:rsidRPr="00132CE3">
        <w:rPr>
          <w:spacing w:val="1"/>
          <w:sz w:val="24"/>
        </w:rPr>
        <w:t>т</w:t>
      </w:r>
      <w:r w:rsidRPr="00132CE3">
        <w:rPr>
          <w:sz w:val="24"/>
        </w:rPr>
        <w:t>р</w:t>
      </w:r>
      <w:r w:rsidRPr="00132CE3">
        <w:rPr>
          <w:spacing w:val="-3"/>
          <w:sz w:val="24"/>
        </w:rPr>
        <w:t>е</w:t>
      </w:r>
      <w:r w:rsidRPr="00132CE3">
        <w:rPr>
          <w:sz w:val="24"/>
        </w:rPr>
        <w:t>бо</w:t>
      </w:r>
      <w:r w:rsidRPr="00132CE3">
        <w:rPr>
          <w:spacing w:val="-6"/>
          <w:sz w:val="24"/>
        </w:rPr>
        <w:t>в</w:t>
      </w:r>
      <w:r w:rsidRPr="00132CE3">
        <w:rPr>
          <w:spacing w:val="-3"/>
          <w:sz w:val="24"/>
        </w:rPr>
        <w:t>а</w:t>
      </w:r>
      <w:r w:rsidRPr="00132CE3">
        <w:rPr>
          <w:sz w:val="24"/>
        </w:rPr>
        <w:t>н</w:t>
      </w:r>
      <w:r w:rsidRPr="00132CE3">
        <w:rPr>
          <w:spacing w:val="-2"/>
          <w:sz w:val="24"/>
        </w:rPr>
        <w:t>и</w:t>
      </w:r>
      <w:r w:rsidRPr="00132CE3">
        <w:rPr>
          <w:sz w:val="24"/>
        </w:rPr>
        <w:t xml:space="preserve">й и </w:t>
      </w:r>
      <w:r w:rsidRPr="00132CE3">
        <w:rPr>
          <w:spacing w:val="-2"/>
          <w:sz w:val="24"/>
        </w:rPr>
        <w:t>п</w:t>
      </w:r>
      <w:r w:rsidRPr="00132CE3">
        <w:rPr>
          <w:sz w:val="24"/>
        </w:rPr>
        <w:t>р</w:t>
      </w:r>
      <w:r w:rsidRPr="00132CE3">
        <w:rPr>
          <w:spacing w:val="5"/>
          <w:sz w:val="24"/>
        </w:rPr>
        <w:t>о</w:t>
      </w:r>
      <w:r w:rsidRPr="00132CE3">
        <w:rPr>
          <w:sz w:val="24"/>
        </w:rPr>
        <w:t xml:space="preserve">сьб </w:t>
      </w:r>
      <w:r w:rsidRPr="00132CE3">
        <w:rPr>
          <w:spacing w:val="-4"/>
          <w:sz w:val="24"/>
        </w:rPr>
        <w:t>у</w:t>
      </w:r>
      <w:r w:rsidRPr="00132CE3">
        <w:rPr>
          <w:sz w:val="24"/>
        </w:rPr>
        <w:t>ч</w:t>
      </w:r>
      <w:r w:rsidRPr="00132CE3">
        <w:rPr>
          <w:spacing w:val="1"/>
          <w:sz w:val="24"/>
        </w:rPr>
        <w:t>и</w:t>
      </w:r>
      <w:r w:rsidRPr="00132CE3">
        <w:rPr>
          <w:sz w:val="24"/>
        </w:rPr>
        <w:t>те</w:t>
      </w:r>
      <w:r w:rsidRPr="00132CE3">
        <w:rPr>
          <w:spacing w:val="-2"/>
          <w:sz w:val="24"/>
        </w:rPr>
        <w:t>л</w:t>
      </w:r>
      <w:r w:rsidRPr="00132CE3">
        <w:rPr>
          <w:sz w:val="24"/>
        </w:rPr>
        <w:t>я, п</w:t>
      </w:r>
      <w:r w:rsidRPr="00132CE3">
        <w:rPr>
          <w:spacing w:val="-2"/>
          <w:sz w:val="24"/>
        </w:rPr>
        <w:t>р</w:t>
      </w:r>
      <w:r w:rsidRPr="00132CE3">
        <w:rPr>
          <w:sz w:val="24"/>
        </w:rPr>
        <w:t>и</w:t>
      </w:r>
      <w:r w:rsidRPr="00132CE3">
        <w:rPr>
          <w:spacing w:val="-6"/>
          <w:sz w:val="24"/>
        </w:rPr>
        <w:t>в</w:t>
      </w:r>
      <w:r w:rsidRPr="00132CE3">
        <w:rPr>
          <w:spacing w:val="-1"/>
          <w:sz w:val="24"/>
        </w:rPr>
        <w:t>л</w:t>
      </w:r>
      <w:r w:rsidRPr="00132CE3">
        <w:rPr>
          <w:spacing w:val="-7"/>
          <w:sz w:val="24"/>
        </w:rPr>
        <w:t>е</w:t>
      </w:r>
      <w:r w:rsidRPr="00132CE3">
        <w:rPr>
          <w:sz w:val="24"/>
        </w:rPr>
        <w:t>че</w:t>
      </w:r>
      <w:r w:rsidRPr="00132CE3">
        <w:rPr>
          <w:spacing w:val="-1"/>
          <w:sz w:val="24"/>
        </w:rPr>
        <w:t>н</w:t>
      </w:r>
      <w:r w:rsidRPr="00132CE3">
        <w:rPr>
          <w:sz w:val="24"/>
        </w:rPr>
        <w:t>ию их вн</w:t>
      </w:r>
      <w:r w:rsidRPr="00132CE3">
        <w:rPr>
          <w:spacing w:val="1"/>
          <w:sz w:val="24"/>
        </w:rPr>
        <w:t>и</w:t>
      </w:r>
      <w:r w:rsidRPr="00132CE3">
        <w:rPr>
          <w:spacing w:val="-3"/>
          <w:sz w:val="24"/>
        </w:rPr>
        <w:t>ма</w:t>
      </w:r>
      <w:r w:rsidRPr="00132CE3">
        <w:rPr>
          <w:sz w:val="24"/>
        </w:rPr>
        <w:t xml:space="preserve">ния к </w:t>
      </w:r>
      <w:r w:rsidRPr="00132CE3">
        <w:rPr>
          <w:spacing w:val="-2"/>
          <w:sz w:val="24"/>
        </w:rPr>
        <w:t>о</w:t>
      </w:r>
      <w:r w:rsidRPr="00132CE3">
        <w:rPr>
          <w:sz w:val="24"/>
        </w:rPr>
        <w:t>б</w:t>
      </w:r>
      <w:r w:rsidRPr="00132CE3">
        <w:rPr>
          <w:spacing w:val="-5"/>
          <w:sz w:val="24"/>
        </w:rPr>
        <w:t>с</w:t>
      </w:r>
      <w:r w:rsidRPr="00132CE3">
        <w:rPr>
          <w:spacing w:val="-6"/>
          <w:sz w:val="24"/>
        </w:rPr>
        <w:t>у</w:t>
      </w:r>
      <w:r w:rsidRPr="00132CE3">
        <w:rPr>
          <w:sz w:val="24"/>
        </w:rPr>
        <w:t>ж</w:t>
      </w:r>
      <w:r w:rsidRPr="00132CE3">
        <w:rPr>
          <w:spacing w:val="1"/>
          <w:sz w:val="24"/>
        </w:rPr>
        <w:t>д</w:t>
      </w:r>
      <w:r w:rsidRPr="00132CE3">
        <w:rPr>
          <w:sz w:val="24"/>
        </w:rPr>
        <w:t>а</w:t>
      </w:r>
      <w:r w:rsidRPr="00132CE3">
        <w:rPr>
          <w:spacing w:val="-3"/>
          <w:sz w:val="24"/>
        </w:rPr>
        <w:t>е</w:t>
      </w:r>
      <w:r w:rsidRPr="00132CE3">
        <w:rPr>
          <w:sz w:val="24"/>
        </w:rPr>
        <w:t>м</w:t>
      </w:r>
      <w:r w:rsidRPr="00132CE3">
        <w:rPr>
          <w:spacing w:val="-2"/>
          <w:sz w:val="24"/>
        </w:rPr>
        <w:t>о</w:t>
      </w:r>
      <w:r w:rsidRPr="00132CE3">
        <w:rPr>
          <w:sz w:val="24"/>
        </w:rPr>
        <w:t xml:space="preserve">й на </w:t>
      </w:r>
      <w:r w:rsidRPr="00132CE3">
        <w:rPr>
          <w:spacing w:val="-4"/>
          <w:sz w:val="24"/>
        </w:rPr>
        <w:t>у</w:t>
      </w:r>
      <w:r w:rsidRPr="00132CE3">
        <w:rPr>
          <w:sz w:val="24"/>
        </w:rPr>
        <w:t>ро</w:t>
      </w:r>
      <w:r w:rsidRPr="00132CE3">
        <w:rPr>
          <w:spacing w:val="-10"/>
          <w:sz w:val="24"/>
        </w:rPr>
        <w:t>к</w:t>
      </w:r>
      <w:r w:rsidRPr="00132CE3">
        <w:rPr>
          <w:sz w:val="24"/>
        </w:rPr>
        <w:t>е и</w:t>
      </w:r>
      <w:r w:rsidRPr="00132CE3">
        <w:rPr>
          <w:spacing w:val="-2"/>
          <w:sz w:val="24"/>
        </w:rPr>
        <w:t>н</w:t>
      </w:r>
      <w:r w:rsidRPr="00132CE3">
        <w:rPr>
          <w:sz w:val="24"/>
        </w:rPr>
        <w:t>фо</w:t>
      </w:r>
      <w:r w:rsidRPr="00132CE3">
        <w:rPr>
          <w:spacing w:val="-5"/>
          <w:sz w:val="24"/>
        </w:rPr>
        <w:t>р</w:t>
      </w:r>
      <w:r w:rsidRPr="00132CE3">
        <w:rPr>
          <w:spacing w:val="-3"/>
          <w:sz w:val="24"/>
        </w:rPr>
        <w:t>м</w:t>
      </w:r>
      <w:r w:rsidRPr="00132CE3">
        <w:rPr>
          <w:sz w:val="24"/>
        </w:rPr>
        <w:t>а</w:t>
      </w:r>
      <w:r w:rsidRPr="00132CE3">
        <w:rPr>
          <w:spacing w:val="-2"/>
          <w:sz w:val="24"/>
        </w:rPr>
        <w:t>ц</w:t>
      </w:r>
      <w:r w:rsidRPr="00132CE3">
        <w:rPr>
          <w:sz w:val="24"/>
        </w:rPr>
        <w:t>ии,</w:t>
      </w:r>
      <w:r w:rsidRPr="00132CE3">
        <w:rPr>
          <w:spacing w:val="-1"/>
          <w:sz w:val="24"/>
        </w:rPr>
        <w:t xml:space="preserve"> </w:t>
      </w:r>
      <w:r w:rsidRPr="00132CE3">
        <w:rPr>
          <w:sz w:val="24"/>
        </w:rPr>
        <w:t>а</w:t>
      </w:r>
      <w:r w:rsidRPr="00132CE3">
        <w:rPr>
          <w:spacing w:val="-5"/>
          <w:sz w:val="24"/>
        </w:rPr>
        <w:t>к</w:t>
      </w:r>
      <w:r w:rsidRPr="00132CE3">
        <w:rPr>
          <w:spacing w:val="-3"/>
          <w:sz w:val="24"/>
        </w:rPr>
        <w:t>т</w:t>
      </w:r>
      <w:r w:rsidRPr="00132CE3">
        <w:rPr>
          <w:sz w:val="24"/>
        </w:rPr>
        <w:t>и</w:t>
      </w:r>
      <w:r w:rsidRPr="00132CE3">
        <w:rPr>
          <w:spacing w:val="-3"/>
          <w:sz w:val="24"/>
        </w:rPr>
        <w:t>в</w:t>
      </w:r>
      <w:r w:rsidRPr="00132CE3">
        <w:rPr>
          <w:sz w:val="24"/>
        </w:rPr>
        <w:t>иза</w:t>
      </w:r>
      <w:r w:rsidRPr="00132CE3">
        <w:rPr>
          <w:spacing w:val="-2"/>
          <w:sz w:val="24"/>
        </w:rPr>
        <w:t>ц</w:t>
      </w:r>
      <w:r w:rsidRPr="00132CE3">
        <w:rPr>
          <w:sz w:val="24"/>
        </w:rPr>
        <w:t>ии</w:t>
      </w:r>
      <w:r w:rsidRPr="00132CE3">
        <w:rPr>
          <w:spacing w:val="-3"/>
          <w:sz w:val="24"/>
        </w:rPr>
        <w:t xml:space="preserve"> </w:t>
      </w:r>
      <w:r w:rsidRPr="00132CE3">
        <w:rPr>
          <w:sz w:val="24"/>
        </w:rPr>
        <w:t>их</w:t>
      </w:r>
      <w:r w:rsidRPr="00132CE3">
        <w:rPr>
          <w:spacing w:val="-3"/>
          <w:sz w:val="24"/>
        </w:rPr>
        <w:t xml:space="preserve"> </w:t>
      </w:r>
      <w:r w:rsidRPr="00132CE3">
        <w:rPr>
          <w:sz w:val="24"/>
        </w:rPr>
        <w:t>по</w:t>
      </w:r>
      <w:r w:rsidRPr="00132CE3">
        <w:rPr>
          <w:spacing w:val="-3"/>
          <w:sz w:val="24"/>
        </w:rPr>
        <w:t>з</w:t>
      </w:r>
      <w:r w:rsidRPr="00132CE3">
        <w:rPr>
          <w:sz w:val="24"/>
        </w:rPr>
        <w:t>на</w:t>
      </w:r>
      <w:r w:rsidRPr="00132CE3">
        <w:rPr>
          <w:spacing w:val="-6"/>
          <w:sz w:val="24"/>
        </w:rPr>
        <w:t>в</w:t>
      </w:r>
      <w:r w:rsidRPr="00132CE3">
        <w:rPr>
          <w:spacing w:val="-7"/>
          <w:sz w:val="24"/>
        </w:rPr>
        <w:t>а</w:t>
      </w:r>
      <w:r w:rsidRPr="00132CE3">
        <w:rPr>
          <w:sz w:val="24"/>
        </w:rPr>
        <w:t>т</w:t>
      </w:r>
      <w:r w:rsidRPr="00132CE3">
        <w:rPr>
          <w:spacing w:val="-3"/>
          <w:sz w:val="24"/>
        </w:rPr>
        <w:t>е</w:t>
      </w:r>
      <w:r w:rsidRPr="00132CE3">
        <w:rPr>
          <w:spacing w:val="-1"/>
          <w:sz w:val="24"/>
        </w:rPr>
        <w:t>ль</w:t>
      </w:r>
      <w:r w:rsidRPr="00132CE3">
        <w:rPr>
          <w:sz w:val="24"/>
        </w:rPr>
        <w:t>ной</w:t>
      </w:r>
      <w:r w:rsidRPr="00132CE3">
        <w:rPr>
          <w:spacing w:val="-3"/>
          <w:sz w:val="24"/>
        </w:rPr>
        <w:t xml:space="preserve"> </w:t>
      </w:r>
      <w:r w:rsidRPr="00132CE3">
        <w:rPr>
          <w:sz w:val="24"/>
        </w:rPr>
        <w:t>дея</w:t>
      </w:r>
      <w:r w:rsidRPr="00132CE3">
        <w:rPr>
          <w:spacing w:val="-3"/>
          <w:sz w:val="24"/>
        </w:rPr>
        <w:t>т</w:t>
      </w:r>
      <w:r w:rsidRPr="00132CE3">
        <w:rPr>
          <w:sz w:val="24"/>
        </w:rPr>
        <w:t>ел</w:t>
      </w:r>
      <w:r w:rsidRPr="00132CE3">
        <w:rPr>
          <w:spacing w:val="-2"/>
          <w:sz w:val="24"/>
        </w:rPr>
        <w:t>ь</w:t>
      </w:r>
      <w:r w:rsidRPr="00132CE3">
        <w:rPr>
          <w:sz w:val="24"/>
        </w:rPr>
        <w:t>н</w:t>
      </w:r>
      <w:r w:rsidRPr="00132CE3">
        <w:rPr>
          <w:spacing w:val="5"/>
          <w:sz w:val="24"/>
        </w:rPr>
        <w:t>о</w:t>
      </w:r>
      <w:r w:rsidRPr="00132CE3">
        <w:rPr>
          <w:sz w:val="24"/>
        </w:rPr>
        <w:t>ст</w:t>
      </w:r>
      <w:r w:rsidRPr="00132CE3">
        <w:rPr>
          <w:spacing w:val="-2"/>
          <w:sz w:val="24"/>
        </w:rPr>
        <w:t>и</w:t>
      </w:r>
      <w:r w:rsidRPr="00132CE3">
        <w:rPr>
          <w:sz w:val="24"/>
        </w:rPr>
        <w:t>;</w:t>
      </w:r>
    </w:p>
    <w:p w:rsidR="00F823E9" w:rsidRPr="00132CE3" w:rsidRDefault="00F823E9" w:rsidP="00F823E9">
      <w:pPr>
        <w:pStyle w:val="aff1"/>
        <w:ind w:right="68" w:firstLine="142"/>
        <w:rPr>
          <w:sz w:val="24"/>
        </w:rPr>
      </w:pPr>
      <w:r w:rsidRPr="00132CE3">
        <w:rPr>
          <w:sz w:val="24"/>
        </w:rPr>
        <w:t>- п</w:t>
      </w:r>
      <w:r w:rsidRPr="00132CE3">
        <w:rPr>
          <w:spacing w:val="-2"/>
          <w:sz w:val="24"/>
        </w:rPr>
        <w:t>о</w:t>
      </w:r>
      <w:r w:rsidRPr="00132CE3">
        <w:rPr>
          <w:spacing w:val="-9"/>
          <w:sz w:val="24"/>
        </w:rPr>
        <w:t>бу</w:t>
      </w:r>
      <w:r w:rsidRPr="00132CE3">
        <w:rPr>
          <w:sz w:val="24"/>
        </w:rPr>
        <w:t>ж</w:t>
      </w:r>
      <w:r w:rsidRPr="00132CE3">
        <w:rPr>
          <w:spacing w:val="1"/>
          <w:sz w:val="24"/>
        </w:rPr>
        <w:t>д</w:t>
      </w:r>
      <w:r w:rsidRPr="00132CE3">
        <w:rPr>
          <w:sz w:val="24"/>
        </w:rPr>
        <w:t>е</w:t>
      </w:r>
      <w:r w:rsidRPr="00132CE3">
        <w:rPr>
          <w:spacing w:val="-2"/>
          <w:sz w:val="24"/>
        </w:rPr>
        <w:t>н</w:t>
      </w:r>
      <w:r w:rsidRPr="00132CE3">
        <w:rPr>
          <w:sz w:val="24"/>
        </w:rPr>
        <w:t>ие</w:t>
      </w:r>
      <w:r w:rsidRPr="00132CE3">
        <w:rPr>
          <w:spacing w:val="3"/>
          <w:sz w:val="24"/>
        </w:rPr>
        <w:t xml:space="preserve"> </w:t>
      </w:r>
      <w:r w:rsidRPr="00132CE3">
        <w:rPr>
          <w:sz w:val="24"/>
        </w:rPr>
        <w:t>ш</w:t>
      </w:r>
      <w:r w:rsidRPr="00132CE3">
        <w:rPr>
          <w:spacing w:val="-15"/>
          <w:sz w:val="24"/>
        </w:rPr>
        <w:t>к</w:t>
      </w:r>
      <w:r w:rsidRPr="00132CE3">
        <w:rPr>
          <w:spacing w:val="-4"/>
          <w:sz w:val="24"/>
        </w:rPr>
        <w:t>о</w:t>
      </w:r>
      <w:r w:rsidRPr="00132CE3">
        <w:rPr>
          <w:spacing w:val="-1"/>
          <w:sz w:val="24"/>
        </w:rPr>
        <w:t>л</w:t>
      </w:r>
      <w:r w:rsidRPr="00132CE3">
        <w:rPr>
          <w:spacing w:val="-4"/>
          <w:sz w:val="24"/>
        </w:rPr>
        <w:t>ь</w:t>
      </w:r>
      <w:r w:rsidRPr="00132CE3">
        <w:rPr>
          <w:sz w:val="24"/>
        </w:rPr>
        <w:t>ни</w:t>
      </w:r>
      <w:r w:rsidRPr="00132CE3">
        <w:rPr>
          <w:spacing w:val="-17"/>
          <w:sz w:val="24"/>
        </w:rPr>
        <w:t>к</w:t>
      </w:r>
      <w:r w:rsidRPr="00132CE3">
        <w:rPr>
          <w:sz w:val="24"/>
        </w:rPr>
        <w:t>ов</w:t>
      </w:r>
      <w:r w:rsidRPr="00132CE3">
        <w:rPr>
          <w:spacing w:val="3"/>
          <w:sz w:val="24"/>
        </w:rPr>
        <w:t xml:space="preserve"> </w:t>
      </w:r>
      <w:r w:rsidRPr="00132CE3">
        <w:rPr>
          <w:spacing w:val="-3"/>
          <w:sz w:val="24"/>
        </w:rPr>
        <w:t>с</w:t>
      </w:r>
      <w:r w:rsidRPr="00132CE3">
        <w:rPr>
          <w:sz w:val="24"/>
        </w:rPr>
        <w:t>о</w:t>
      </w:r>
      <w:r w:rsidRPr="00132CE3">
        <w:rPr>
          <w:spacing w:val="-7"/>
          <w:sz w:val="24"/>
        </w:rPr>
        <w:t>б</w:t>
      </w:r>
      <w:r w:rsidRPr="00132CE3">
        <w:rPr>
          <w:spacing w:val="-1"/>
          <w:sz w:val="24"/>
        </w:rPr>
        <w:t>л</w:t>
      </w:r>
      <w:r w:rsidRPr="00132CE3">
        <w:rPr>
          <w:spacing w:val="-16"/>
          <w:sz w:val="24"/>
        </w:rPr>
        <w:t>ю</w:t>
      </w:r>
      <w:r w:rsidRPr="00132CE3">
        <w:rPr>
          <w:sz w:val="24"/>
        </w:rPr>
        <w:t>д</w:t>
      </w:r>
      <w:r w:rsidRPr="00132CE3">
        <w:rPr>
          <w:spacing w:val="-7"/>
          <w:sz w:val="24"/>
        </w:rPr>
        <w:t>а</w:t>
      </w:r>
      <w:r w:rsidRPr="00132CE3">
        <w:rPr>
          <w:sz w:val="24"/>
        </w:rPr>
        <w:t xml:space="preserve">ть </w:t>
      </w:r>
      <w:r w:rsidRPr="00132CE3">
        <w:rPr>
          <w:spacing w:val="-2"/>
          <w:sz w:val="24"/>
        </w:rPr>
        <w:t>н</w:t>
      </w:r>
      <w:r w:rsidRPr="00132CE3">
        <w:rPr>
          <w:sz w:val="24"/>
        </w:rPr>
        <w:t>а</w:t>
      </w:r>
      <w:r w:rsidRPr="00132CE3">
        <w:rPr>
          <w:spacing w:val="3"/>
          <w:sz w:val="24"/>
        </w:rPr>
        <w:t xml:space="preserve"> </w:t>
      </w:r>
      <w:r w:rsidRPr="00132CE3">
        <w:rPr>
          <w:spacing w:val="-4"/>
          <w:sz w:val="24"/>
        </w:rPr>
        <w:t>у</w:t>
      </w:r>
      <w:r w:rsidRPr="00132CE3">
        <w:rPr>
          <w:sz w:val="24"/>
        </w:rPr>
        <w:t>ро</w:t>
      </w:r>
      <w:r w:rsidRPr="00132CE3">
        <w:rPr>
          <w:spacing w:val="-7"/>
          <w:sz w:val="24"/>
        </w:rPr>
        <w:t>к</w:t>
      </w:r>
      <w:r w:rsidRPr="00132CE3">
        <w:rPr>
          <w:sz w:val="24"/>
        </w:rPr>
        <w:t>е</w:t>
      </w:r>
      <w:r w:rsidRPr="00132CE3">
        <w:rPr>
          <w:spacing w:val="3"/>
          <w:sz w:val="24"/>
        </w:rPr>
        <w:t xml:space="preserve"> </w:t>
      </w:r>
      <w:r w:rsidRPr="00132CE3">
        <w:rPr>
          <w:sz w:val="24"/>
        </w:rPr>
        <w:t>об</w:t>
      </w:r>
      <w:r w:rsidRPr="00132CE3">
        <w:rPr>
          <w:spacing w:val="-3"/>
          <w:sz w:val="24"/>
        </w:rPr>
        <w:t>щ</w:t>
      </w:r>
      <w:r w:rsidRPr="00132CE3">
        <w:rPr>
          <w:sz w:val="24"/>
        </w:rPr>
        <w:t>е</w:t>
      </w:r>
      <w:r w:rsidRPr="00132CE3">
        <w:rPr>
          <w:spacing w:val="-2"/>
          <w:sz w:val="24"/>
        </w:rPr>
        <w:t>п</w:t>
      </w:r>
      <w:r w:rsidRPr="00132CE3">
        <w:rPr>
          <w:sz w:val="24"/>
        </w:rPr>
        <w:t>р</w:t>
      </w:r>
      <w:r w:rsidRPr="00132CE3">
        <w:rPr>
          <w:spacing w:val="-2"/>
          <w:sz w:val="24"/>
        </w:rPr>
        <w:t>и</w:t>
      </w:r>
      <w:r w:rsidRPr="00132CE3">
        <w:rPr>
          <w:sz w:val="24"/>
        </w:rPr>
        <w:t>н</w:t>
      </w:r>
      <w:r w:rsidRPr="00132CE3">
        <w:rPr>
          <w:spacing w:val="-2"/>
          <w:sz w:val="24"/>
        </w:rPr>
        <w:t>я</w:t>
      </w:r>
      <w:r w:rsidRPr="00132CE3">
        <w:rPr>
          <w:sz w:val="24"/>
        </w:rPr>
        <w:t>тые</w:t>
      </w:r>
      <w:r w:rsidRPr="00132CE3">
        <w:rPr>
          <w:spacing w:val="4"/>
          <w:sz w:val="24"/>
        </w:rPr>
        <w:t xml:space="preserve"> </w:t>
      </w:r>
      <w:r w:rsidRPr="00132CE3">
        <w:rPr>
          <w:spacing w:val="-2"/>
          <w:sz w:val="24"/>
        </w:rPr>
        <w:t>н</w:t>
      </w:r>
      <w:r w:rsidRPr="00132CE3">
        <w:rPr>
          <w:sz w:val="24"/>
        </w:rPr>
        <w:t>о</w:t>
      </w:r>
      <w:r w:rsidRPr="00132CE3">
        <w:rPr>
          <w:spacing w:val="-4"/>
          <w:sz w:val="24"/>
        </w:rPr>
        <w:t>р</w:t>
      </w:r>
      <w:r w:rsidRPr="00132CE3">
        <w:rPr>
          <w:spacing w:val="-3"/>
          <w:sz w:val="24"/>
        </w:rPr>
        <w:t>м</w:t>
      </w:r>
      <w:r w:rsidRPr="00132CE3">
        <w:rPr>
          <w:sz w:val="24"/>
        </w:rPr>
        <w:t>ы по</w:t>
      </w:r>
      <w:r w:rsidRPr="00132CE3">
        <w:rPr>
          <w:spacing w:val="-3"/>
          <w:sz w:val="24"/>
        </w:rPr>
        <w:t>в</w:t>
      </w:r>
      <w:r w:rsidRPr="00132CE3">
        <w:rPr>
          <w:spacing w:val="-5"/>
          <w:sz w:val="24"/>
        </w:rPr>
        <w:t>е</w:t>
      </w:r>
      <w:r w:rsidRPr="00132CE3">
        <w:rPr>
          <w:sz w:val="24"/>
        </w:rPr>
        <w:t>д</w:t>
      </w:r>
      <w:r w:rsidRPr="00132CE3">
        <w:rPr>
          <w:spacing w:val="-3"/>
          <w:sz w:val="24"/>
        </w:rPr>
        <w:t>е</w:t>
      </w:r>
      <w:r w:rsidRPr="00132CE3">
        <w:rPr>
          <w:spacing w:val="-2"/>
          <w:sz w:val="24"/>
        </w:rPr>
        <w:t>н</w:t>
      </w:r>
      <w:r w:rsidRPr="00132CE3">
        <w:rPr>
          <w:sz w:val="24"/>
        </w:rPr>
        <w:t>ия,</w:t>
      </w:r>
      <w:r w:rsidRPr="00132CE3">
        <w:rPr>
          <w:spacing w:val="65"/>
          <w:sz w:val="24"/>
        </w:rPr>
        <w:t xml:space="preserve"> </w:t>
      </w:r>
      <w:r w:rsidRPr="00132CE3">
        <w:rPr>
          <w:spacing w:val="-2"/>
          <w:sz w:val="24"/>
        </w:rPr>
        <w:t>п</w:t>
      </w:r>
      <w:r w:rsidRPr="00132CE3">
        <w:rPr>
          <w:sz w:val="24"/>
        </w:rPr>
        <w:t>рави</w:t>
      </w:r>
      <w:r w:rsidRPr="00132CE3">
        <w:rPr>
          <w:spacing w:val="-3"/>
          <w:sz w:val="24"/>
        </w:rPr>
        <w:t>л</w:t>
      </w:r>
      <w:r w:rsidRPr="00132CE3">
        <w:rPr>
          <w:sz w:val="24"/>
        </w:rPr>
        <w:t>а</w:t>
      </w:r>
      <w:r w:rsidRPr="00132CE3">
        <w:rPr>
          <w:spacing w:val="66"/>
          <w:sz w:val="24"/>
        </w:rPr>
        <w:t xml:space="preserve"> </w:t>
      </w:r>
      <w:r w:rsidRPr="00132CE3">
        <w:rPr>
          <w:spacing w:val="4"/>
          <w:sz w:val="24"/>
        </w:rPr>
        <w:t>о</w:t>
      </w:r>
      <w:r w:rsidRPr="00132CE3">
        <w:rPr>
          <w:sz w:val="24"/>
        </w:rPr>
        <w:t>б</w:t>
      </w:r>
      <w:r w:rsidRPr="00132CE3">
        <w:rPr>
          <w:spacing w:val="-3"/>
          <w:sz w:val="24"/>
        </w:rPr>
        <w:t>щ</w:t>
      </w:r>
      <w:r w:rsidRPr="00132CE3">
        <w:rPr>
          <w:sz w:val="24"/>
        </w:rPr>
        <w:t>е</w:t>
      </w:r>
      <w:r w:rsidRPr="00132CE3">
        <w:rPr>
          <w:spacing w:val="-2"/>
          <w:sz w:val="24"/>
        </w:rPr>
        <w:t>н</w:t>
      </w:r>
      <w:r w:rsidRPr="00132CE3">
        <w:rPr>
          <w:sz w:val="24"/>
        </w:rPr>
        <w:t>ия</w:t>
      </w:r>
      <w:r w:rsidRPr="00132CE3">
        <w:rPr>
          <w:spacing w:val="66"/>
          <w:sz w:val="24"/>
        </w:rPr>
        <w:t xml:space="preserve"> </w:t>
      </w:r>
      <w:r w:rsidRPr="00132CE3">
        <w:rPr>
          <w:spacing w:val="-3"/>
          <w:sz w:val="24"/>
        </w:rPr>
        <w:t>с</w:t>
      </w:r>
      <w:r w:rsidRPr="00132CE3">
        <w:rPr>
          <w:spacing w:val="66"/>
          <w:sz w:val="24"/>
        </w:rPr>
        <w:t xml:space="preserve"> </w:t>
      </w:r>
      <w:r w:rsidRPr="00132CE3">
        <w:rPr>
          <w:spacing w:val="-4"/>
          <w:sz w:val="24"/>
        </w:rPr>
        <w:t>у</w:t>
      </w:r>
      <w:r w:rsidRPr="00132CE3">
        <w:rPr>
          <w:sz w:val="24"/>
        </w:rPr>
        <w:t>ч</w:t>
      </w:r>
      <w:r w:rsidRPr="00132CE3">
        <w:rPr>
          <w:spacing w:val="1"/>
          <w:sz w:val="24"/>
        </w:rPr>
        <w:t>и</w:t>
      </w:r>
      <w:r w:rsidRPr="00132CE3">
        <w:rPr>
          <w:sz w:val="24"/>
        </w:rPr>
        <w:t>те</w:t>
      </w:r>
      <w:r w:rsidRPr="00132CE3">
        <w:rPr>
          <w:spacing w:val="-2"/>
          <w:sz w:val="24"/>
        </w:rPr>
        <w:t>л</w:t>
      </w:r>
      <w:r w:rsidRPr="00132CE3">
        <w:rPr>
          <w:sz w:val="24"/>
        </w:rPr>
        <w:t>я</w:t>
      </w:r>
      <w:r w:rsidRPr="00132CE3">
        <w:rPr>
          <w:spacing w:val="-3"/>
          <w:sz w:val="24"/>
        </w:rPr>
        <w:t>м</w:t>
      </w:r>
      <w:r w:rsidRPr="00132CE3">
        <w:rPr>
          <w:spacing w:val="-2"/>
          <w:sz w:val="24"/>
        </w:rPr>
        <w:t>и</w:t>
      </w:r>
      <w:r w:rsidRPr="00132CE3">
        <w:rPr>
          <w:spacing w:val="66"/>
          <w:sz w:val="24"/>
        </w:rPr>
        <w:t xml:space="preserve"> </w:t>
      </w:r>
      <w:r w:rsidRPr="00132CE3">
        <w:rPr>
          <w:sz w:val="24"/>
        </w:rPr>
        <w:t>и</w:t>
      </w:r>
      <w:r w:rsidRPr="00132CE3">
        <w:rPr>
          <w:spacing w:val="66"/>
          <w:sz w:val="24"/>
        </w:rPr>
        <w:t xml:space="preserve"> </w:t>
      </w:r>
      <w:r w:rsidRPr="00132CE3">
        <w:rPr>
          <w:sz w:val="24"/>
        </w:rPr>
        <w:t>с</w:t>
      </w:r>
      <w:r w:rsidRPr="00132CE3">
        <w:rPr>
          <w:spacing w:val="-3"/>
          <w:sz w:val="24"/>
        </w:rPr>
        <w:t>в</w:t>
      </w:r>
      <w:r w:rsidRPr="00132CE3">
        <w:rPr>
          <w:sz w:val="24"/>
        </w:rPr>
        <w:t>е</w:t>
      </w:r>
      <w:r w:rsidRPr="00132CE3">
        <w:rPr>
          <w:spacing w:val="1"/>
          <w:sz w:val="24"/>
        </w:rPr>
        <w:t>р</w:t>
      </w:r>
      <w:r w:rsidRPr="00132CE3">
        <w:rPr>
          <w:sz w:val="24"/>
        </w:rPr>
        <w:t>с</w:t>
      </w:r>
      <w:r w:rsidRPr="00132CE3">
        <w:rPr>
          <w:spacing w:val="-3"/>
          <w:sz w:val="24"/>
        </w:rPr>
        <w:t>т</w:t>
      </w:r>
      <w:r w:rsidRPr="00132CE3">
        <w:rPr>
          <w:sz w:val="24"/>
        </w:rPr>
        <w:t>ни</w:t>
      </w:r>
      <w:r w:rsidRPr="00132CE3">
        <w:rPr>
          <w:spacing w:val="-5"/>
          <w:sz w:val="24"/>
        </w:rPr>
        <w:t>к</w:t>
      </w:r>
      <w:r w:rsidRPr="00132CE3">
        <w:rPr>
          <w:spacing w:val="-3"/>
          <w:sz w:val="24"/>
        </w:rPr>
        <w:t>а</w:t>
      </w:r>
      <w:r w:rsidRPr="00132CE3">
        <w:rPr>
          <w:sz w:val="24"/>
        </w:rPr>
        <w:t>ми (ш</w:t>
      </w:r>
      <w:r w:rsidRPr="00132CE3">
        <w:rPr>
          <w:spacing w:val="-15"/>
          <w:sz w:val="24"/>
        </w:rPr>
        <w:t>к</w:t>
      </w:r>
      <w:r w:rsidRPr="00132CE3">
        <w:rPr>
          <w:spacing w:val="-4"/>
          <w:sz w:val="24"/>
        </w:rPr>
        <w:t>о</w:t>
      </w:r>
      <w:r w:rsidRPr="00132CE3">
        <w:rPr>
          <w:spacing w:val="-1"/>
          <w:sz w:val="24"/>
        </w:rPr>
        <w:t>ль</w:t>
      </w:r>
      <w:r w:rsidRPr="00132CE3">
        <w:rPr>
          <w:sz w:val="24"/>
        </w:rPr>
        <w:t>н</w:t>
      </w:r>
      <w:r w:rsidRPr="00132CE3">
        <w:rPr>
          <w:spacing w:val="-2"/>
          <w:sz w:val="24"/>
        </w:rPr>
        <w:t>и</w:t>
      </w:r>
      <w:r w:rsidRPr="00132CE3">
        <w:rPr>
          <w:spacing w:val="-5"/>
          <w:sz w:val="24"/>
        </w:rPr>
        <w:t>к</w:t>
      </w:r>
      <w:r w:rsidRPr="00132CE3">
        <w:rPr>
          <w:sz w:val="24"/>
        </w:rPr>
        <w:t>ам</w:t>
      </w:r>
      <w:r w:rsidRPr="00132CE3">
        <w:rPr>
          <w:spacing w:val="-2"/>
          <w:sz w:val="24"/>
        </w:rPr>
        <w:t>и</w:t>
      </w:r>
      <w:r w:rsidRPr="00132CE3">
        <w:rPr>
          <w:sz w:val="24"/>
        </w:rPr>
        <w:t>),</w:t>
      </w:r>
      <w:r w:rsidRPr="00132CE3">
        <w:rPr>
          <w:spacing w:val="-1"/>
          <w:sz w:val="24"/>
        </w:rPr>
        <w:t xml:space="preserve"> </w:t>
      </w:r>
      <w:r w:rsidRPr="00132CE3">
        <w:rPr>
          <w:sz w:val="24"/>
        </w:rPr>
        <w:t>п</w:t>
      </w:r>
      <w:r w:rsidRPr="00132CE3">
        <w:rPr>
          <w:spacing w:val="-2"/>
          <w:sz w:val="24"/>
        </w:rPr>
        <w:t>ри</w:t>
      </w:r>
      <w:r w:rsidRPr="00132CE3">
        <w:rPr>
          <w:sz w:val="24"/>
        </w:rPr>
        <w:t>н</w:t>
      </w:r>
      <w:r w:rsidRPr="00132CE3">
        <w:rPr>
          <w:spacing w:val="-2"/>
          <w:sz w:val="24"/>
        </w:rPr>
        <w:t>ц</w:t>
      </w:r>
      <w:r w:rsidRPr="00132CE3">
        <w:rPr>
          <w:sz w:val="24"/>
        </w:rPr>
        <w:t>и</w:t>
      </w:r>
      <w:r w:rsidRPr="00132CE3">
        <w:rPr>
          <w:spacing w:val="-2"/>
          <w:sz w:val="24"/>
        </w:rPr>
        <w:t>п</w:t>
      </w:r>
      <w:r w:rsidRPr="00132CE3">
        <w:rPr>
          <w:sz w:val="24"/>
        </w:rPr>
        <w:t xml:space="preserve">ы </w:t>
      </w:r>
      <w:r w:rsidRPr="00132CE3">
        <w:rPr>
          <w:spacing w:val="-5"/>
          <w:sz w:val="24"/>
        </w:rPr>
        <w:t>у</w:t>
      </w:r>
      <w:r w:rsidRPr="00132CE3">
        <w:rPr>
          <w:sz w:val="24"/>
        </w:rPr>
        <w:t>че</w:t>
      </w:r>
      <w:r w:rsidRPr="00132CE3">
        <w:rPr>
          <w:spacing w:val="1"/>
          <w:sz w:val="24"/>
        </w:rPr>
        <w:t>б</w:t>
      </w:r>
      <w:r w:rsidRPr="00132CE3">
        <w:rPr>
          <w:spacing w:val="-2"/>
          <w:sz w:val="24"/>
        </w:rPr>
        <w:t>н</w:t>
      </w:r>
      <w:r w:rsidRPr="00132CE3">
        <w:rPr>
          <w:sz w:val="24"/>
        </w:rPr>
        <w:t>ой</w:t>
      </w:r>
      <w:r w:rsidRPr="00132CE3">
        <w:rPr>
          <w:spacing w:val="-3"/>
          <w:sz w:val="24"/>
        </w:rPr>
        <w:t xml:space="preserve"> </w:t>
      </w:r>
      <w:r w:rsidRPr="00132CE3">
        <w:rPr>
          <w:sz w:val="24"/>
        </w:rPr>
        <w:t>д</w:t>
      </w:r>
      <w:r w:rsidRPr="00132CE3">
        <w:rPr>
          <w:spacing w:val="-2"/>
          <w:sz w:val="24"/>
        </w:rPr>
        <w:t>и</w:t>
      </w:r>
      <w:r w:rsidRPr="00132CE3">
        <w:rPr>
          <w:spacing w:val="-3"/>
          <w:sz w:val="24"/>
        </w:rPr>
        <w:t>с</w:t>
      </w:r>
      <w:r w:rsidRPr="00132CE3">
        <w:rPr>
          <w:sz w:val="24"/>
        </w:rPr>
        <w:t>ц</w:t>
      </w:r>
      <w:r w:rsidRPr="00132CE3">
        <w:rPr>
          <w:spacing w:val="-2"/>
          <w:sz w:val="24"/>
        </w:rPr>
        <w:t>и</w:t>
      </w:r>
      <w:r w:rsidRPr="00132CE3">
        <w:rPr>
          <w:sz w:val="24"/>
        </w:rPr>
        <w:t>п</w:t>
      </w:r>
      <w:r w:rsidRPr="00132CE3">
        <w:rPr>
          <w:spacing w:val="-1"/>
          <w:sz w:val="24"/>
        </w:rPr>
        <w:t>л</w:t>
      </w:r>
      <w:r w:rsidRPr="00132CE3">
        <w:rPr>
          <w:spacing w:val="-2"/>
          <w:sz w:val="24"/>
        </w:rPr>
        <w:t>и</w:t>
      </w:r>
      <w:r w:rsidRPr="00132CE3">
        <w:rPr>
          <w:sz w:val="24"/>
        </w:rPr>
        <w:t>ны</w:t>
      </w:r>
      <w:r w:rsidRPr="00132CE3">
        <w:rPr>
          <w:spacing w:val="-3"/>
          <w:sz w:val="24"/>
        </w:rPr>
        <w:t xml:space="preserve"> </w:t>
      </w:r>
      <w:r w:rsidRPr="00132CE3">
        <w:rPr>
          <w:sz w:val="24"/>
        </w:rPr>
        <w:t xml:space="preserve">и </w:t>
      </w:r>
      <w:r w:rsidRPr="00132CE3">
        <w:rPr>
          <w:spacing w:val="1"/>
          <w:sz w:val="24"/>
        </w:rPr>
        <w:t>с</w:t>
      </w:r>
      <w:r w:rsidRPr="00132CE3">
        <w:rPr>
          <w:sz w:val="24"/>
        </w:rPr>
        <w:t>ам</w:t>
      </w:r>
      <w:r w:rsidRPr="00132CE3">
        <w:rPr>
          <w:spacing w:val="-2"/>
          <w:sz w:val="24"/>
        </w:rPr>
        <w:t>оо</w:t>
      </w:r>
      <w:r w:rsidRPr="00132CE3">
        <w:rPr>
          <w:sz w:val="24"/>
        </w:rPr>
        <w:t>рг</w:t>
      </w:r>
      <w:r w:rsidRPr="00132CE3">
        <w:rPr>
          <w:spacing w:val="-3"/>
          <w:sz w:val="24"/>
        </w:rPr>
        <w:t>а</w:t>
      </w:r>
      <w:r w:rsidRPr="00132CE3">
        <w:rPr>
          <w:sz w:val="24"/>
        </w:rPr>
        <w:t>низ</w:t>
      </w:r>
      <w:r w:rsidRPr="00132CE3">
        <w:rPr>
          <w:spacing w:val="-3"/>
          <w:sz w:val="24"/>
        </w:rPr>
        <w:t>а</w:t>
      </w:r>
      <w:r w:rsidRPr="00132CE3">
        <w:rPr>
          <w:sz w:val="24"/>
        </w:rPr>
        <w:t>ц</w:t>
      </w:r>
      <w:r w:rsidRPr="00132CE3">
        <w:rPr>
          <w:spacing w:val="-2"/>
          <w:sz w:val="24"/>
        </w:rPr>
        <w:t>ии</w:t>
      </w:r>
      <w:r w:rsidRPr="00132CE3">
        <w:rPr>
          <w:sz w:val="24"/>
        </w:rPr>
        <w:t>;</w:t>
      </w:r>
    </w:p>
    <w:p w:rsidR="00F823E9" w:rsidRPr="00132CE3" w:rsidRDefault="00F823E9" w:rsidP="00F823E9">
      <w:pPr>
        <w:pStyle w:val="aff1"/>
        <w:ind w:right="68" w:firstLine="142"/>
        <w:rPr>
          <w:sz w:val="24"/>
        </w:rPr>
      </w:pPr>
      <w:r w:rsidRPr="00132CE3">
        <w:rPr>
          <w:sz w:val="24"/>
        </w:rPr>
        <w:t>- п</w:t>
      </w:r>
      <w:r w:rsidRPr="00132CE3">
        <w:rPr>
          <w:spacing w:val="-2"/>
          <w:sz w:val="24"/>
        </w:rPr>
        <w:t>р</w:t>
      </w:r>
      <w:r w:rsidRPr="00132CE3">
        <w:rPr>
          <w:sz w:val="24"/>
        </w:rPr>
        <w:t>и</w:t>
      </w:r>
      <w:r w:rsidRPr="00132CE3">
        <w:rPr>
          <w:spacing w:val="-6"/>
          <w:sz w:val="24"/>
        </w:rPr>
        <w:t>в</w:t>
      </w:r>
      <w:r w:rsidRPr="00132CE3">
        <w:rPr>
          <w:spacing w:val="-1"/>
          <w:sz w:val="24"/>
        </w:rPr>
        <w:t>л</w:t>
      </w:r>
      <w:r w:rsidRPr="00132CE3">
        <w:rPr>
          <w:spacing w:val="-7"/>
          <w:sz w:val="24"/>
        </w:rPr>
        <w:t>е</w:t>
      </w:r>
      <w:r w:rsidRPr="00132CE3">
        <w:rPr>
          <w:sz w:val="24"/>
        </w:rPr>
        <w:t>че</w:t>
      </w:r>
      <w:r w:rsidRPr="00132CE3">
        <w:rPr>
          <w:spacing w:val="-1"/>
          <w:sz w:val="24"/>
        </w:rPr>
        <w:t>н</w:t>
      </w:r>
      <w:r w:rsidRPr="00132CE3">
        <w:rPr>
          <w:sz w:val="24"/>
        </w:rPr>
        <w:t>ие</w:t>
      </w:r>
      <w:r w:rsidRPr="00132CE3">
        <w:rPr>
          <w:spacing w:val="11"/>
          <w:sz w:val="24"/>
        </w:rPr>
        <w:t xml:space="preserve"> </w:t>
      </w:r>
      <w:r w:rsidRPr="00132CE3">
        <w:rPr>
          <w:spacing w:val="-3"/>
          <w:sz w:val="24"/>
        </w:rPr>
        <w:t>в</w:t>
      </w:r>
      <w:r w:rsidRPr="00132CE3">
        <w:rPr>
          <w:sz w:val="24"/>
        </w:rPr>
        <w:t>ни</w:t>
      </w:r>
      <w:r w:rsidRPr="00132CE3">
        <w:rPr>
          <w:spacing w:val="-3"/>
          <w:sz w:val="24"/>
        </w:rPr>
        <w:t>ма</w:t>
      </w:r>
      <w:r w:rsidRPr="00132CE3">
        <w:rPr>
          <w:sz w:val="24"/>
        </w:rPr>
        <w:t>ния</w:t>
      </w:r>
      <w:r w:rsidRPr="00132CE3">
        <w:rPr>
          <w:spacing w:val="9"/>
          <w:sz w:val="24"/>
        </w:rPr>
        <w:t xml:space="preserve"> </w:t>
      </w:r>
      <w:r w:rsidRPr="00132CE3">
        <w:rPr>
          <w:sz w:val="24"/>
        </w:rPr>
        <w:t>ш</w:t>
      </w:r>
      <w:r w:rsidRPr="00132CE3">
        <w:rPr>
          <w:spacing w:val="-15"/>
          <w:sz w:val="24"/>
        </w:rPr>
        <w:t>к</w:t>
      </w:r>
      <w:r w:rsidRPr="00132CE3">
        <w:rPr>
          <w:spacing w:val="-4"/>
          <w:sz w:val="24"/>
        </w:rPr>
        <w:t>о</w:t>
      </w:r>
      <w:r w:rsidRPr="00132CE3">
        <w:rPr>
          <w:spacing w:val="-1"/>
          <w:sz w:val="24"/>
        </w:rPr>
        <w:t>ль</w:t>
      </w:r>
      <w:r w:rsidRPr="00132CE3">
        <w:rPr>
          <w:spacing w:val="-2"/>
          <w:sz w:val="24"/>
        </w:rPr>
        <w:t>н</w:t>
      </w:r>
      <w:r w:rsidRPr="00132CE3">
        <w:rPr>
          <w:sz w:val="24"/>
        </w:rPr>
        <w:t>и</w:t>
      </w:r>
      <w:r w:rsidRPr="00132CE3">
        <w:rPr>
          <w:spacing w:val="-17"/>
          <w:sz w:val="24"/>
        </w:rPr>
        <w:t>к</w:t>
      </w:r>
      <w:r w:rsidRPr="00132CE3">
        <w:rPr>
          <w:sz w:val="24"/>
        </w:rPr>
        <w:t>ов</w:t>
      </w:r>
      <w:r w:rsidRPr="00132CE3">
        <w:rPr>
          <w:spacing w:val="10"/>
          <w:sz w:val="24"/>
        </w:rPr>
        <w:t xml:space="preserve"> </w:t>
      </w:r>
      <w:r w:rsidRPr="00132CE3">
        <w:rPr>
          <w:sz w:val="24"/>
        </w:rPr>
        <w:t>к</w:t>
      </w:r>
      <w:r w:rsidRPr="00132CE3">
        <w:rPr>
          <w:spacing w:val="9"/>
          <w:sz w:val="24"/>
        </w:rPr>
        <w:t xml:space="preserve"> </w:t>
      </w:r>
      <w:r w:rsidRPr="00132CE3">
        <w:rPr>
          <w:spacing w:val="-2"/>
          <w:sz w:val="24"/>
        </w:rPr>
        <w:t>ц</w:t>
      </w:r>
      <w:r w:rsidRPr="00132CE3">
        <w:rPr>
          <w:sz w:val="24"/>
        </w:rPr>
        <w:t>ен</w:t>
      </w:r>
      <w:r w:rsidRPr="00132CE3">
        <w:rPr>
          <w:spacing w:val="-2"/>
          <w:sz w:val="24"/>
        </w:rPr>
        <w:t>н</w:t>
      </w:r>
      <w:r w:rsidRPr="00132CE3">
        <w:rPr>
          <w:spacing w:val="8"/>
          <w:sz w:val="24"/>
        </w:rPr>
        <w:t>о</w:t>
      </w:r>
      <w:r w:rsidRPr="00132CE3">
        <w:rPr>
          <w:sz w:val="24"/>
        </w:rPr>
        <w:t>с</w:t>
      </w:r>
      <w:r w:rsidRPr="00132CE3">
        <w:rPr>
          <w:spacing w:val="-3"/>
          <w:sz w:val="24"/>
        </w:rPr>
        <w:t>т</w:t>
      </w:r>
      <w:r w:rsidRPr="00132CE3">
        <w:rPr>
          <w:spacing w:val="-2"/>
          <w:sz w:val="24"/>
        </w:rPr>
        <w:t>н</w:t>
      </w:r>
      <w:r w:rsidRPr="00132CE3">
        <w:rPr>
          <w:spacing w:val="-4"/>
          <w:sz w:val="24"/>
        </w:rPr>
        <w:t>о</w:t>
      </w:r>
      <w:r w:rsidRPr="00132CE3">
        <w:rPr>
          <w:sz w:val="24"/>
        </w:rPr>
        <w:t>му</w:t>
      </w:r>
      <w:r w:rsidRPr="00132CE3">
        <w:rPr>
          <w:spacing w:val="7"/>
          <w:sz w:val="24"/>
        </w:rPr>
        <w:t xml:space="preserve"> </w:t>
      </w:r>
      <w:r w:rsidRPr="00132CE3">
        <w:rPr>
          <w:sz w:val="24"/>
        </w:rPr>
        <w:t>аспе</w:t>
      </w:r>
      <w:r w:rsidRPr="00132CE3">
        <w:rPr>
          <w:spacing w:val="-5"/>
          <w:sz w:val="24"/>
        </w:rPr>
        <w:t>к</w:t>
      </w:r>
      <w:r w:rsidRPr="00132CE3">
        <w:rPr>
          <w:spacing w:val="-6"/>
          <w:sz w:val="24"/>
        </w:rPr>
        <w:t>т</w:t>
      </w:r>
      <w:r w:rsidRPr="00132CE3">
        <w:rPr>
          <w:sz w:val="24"/>
        </w:rPr>
        <w:t>у</w:t>
      </w:r>
      <w:r w:rsidRPr="00132CE3">
        <w:rPr>
          <w:spacing w:val="10"/>
          <w:sz w:val="24"/>
        </w:rPr>
        <w:t xml:space="preserve"> </w:t>
      </w:r>
      <w:r w:rsidRPr="00132CE3">
        <w:rPr>
          <w:sz w:val="24"/>
        </w:rPr>
        <w:t>и</w:t>
      </w:r>
      <w:r w:rsidRPr="00132CE3">
        <w:rPr>
          <w:spacing w:val="-6"/>
          <w:sz w:val="24"/>
        </w:rPr>
        <w:t>з</w:t>
      </w:r>
      <w:r w:rsidRPr="00132CE3">
        <w:rPr>
          <w:spacing w:val="-4"/>
          <w:sz w:val="24"/>
        </w:rPr>
        <w:t>у</w:t>
      </w:r>
      <w:r w:rsidRPr="00132CE3">
        <w:rPr>
          <w:sz w:val="24"/>
        </w:rPr>
        <w:t>чаем</w:t>
      </w:r>
      <w:r w:rsidRPr="00132CE3">
        <w:rPr>
          <w:spacing w:val="-4"/>
          <w:sz w:val="24"/>
        </w:rPr>
        <w:t>ы</w:t>
      </w:r>
      <w:r w:rsidRPr="00132CE3">
        <w:rPr>
          <w:sz w:val="24"/>
        </w:rPr>
        <w:t>х на</w:t>
      </w:r>
      <w:r w:rsidRPr="00132CE3">
        <w:rPr>
          <w:spacing w:val="28"/>
          <w:sz w:val="24"/>
        </w:rPr>
        <w:t xml:space="preserve"> </w:t>
      </w:r>
      <w:r w:rsidRPr="00132CE3">
        <w:rPr>
          <w:spacing w:val="-4"/>
          <w:sz w:val="24"/>
        </w:rPr>
        <w:t>у</w:t>
      </w:r>
      <w:r w:rsidRPr="00132CE3">
        <w:rPr>
          <w:sz w:val="24"/>
        </w:rPr>
        <w:t>ро</w:t>
      </w:r>
      <w:r w:rsidRPr="00132CE3">
        <w:rPr>
          <w:spacing w:val="-5"/>
          <w:sz w:val="24"/>
        </w:rPr>
        <w:t>к</w:t>
      </w:r>
      <w:r w:rsidRPr="00132CE3">
        <w:rPr>
          <w:sz w:val="24"/>
        </w:rPr>
        <w:t>ах</w:t>
      </w:r>
      <w:r w:rsidRPr="00132CE3">
        <w:rPr>
          <w:spacing w:val="29"/>
          <w:sz w:val="24"/>
        </w:rPr>
        <w:t xml:space="preserve"> </w:t>
      </w:r>
      <w:r w:rsidRPr="00132CE3">
        <w:rPr>
          <w:sz w:val="24"/>
        </w:rPr>
        <w:t>я</w:t>
      </w:r>
      <w:r w:rsidRPr="00132CE3">
        <w:rPr>
          <w:spacing w:val="-5"/>
          <w:sz w:val="24"/>
        </w:rPr>
        <w:t>в</w:t>
      </w:r>
      <w:r w:rsidRPr="00132CE3">
        <w:rPr>
          <w:spacing w:val="-1"/>
          <w:sz w:val="24"/>
        </w:rPr>
        <w:t>л</w:t>
      </w:r>
      <w:r w:rsidRPr="00132CE3">
        <w:rPr>
          <w:sz w:val="24"/>
        </w:rPr>
        <w:t>ен</w:t>
      </w:r>
      <w:r w:rsidRPr="00132CE3">
        <w:rPr>
          <w:spacing w:val="-2"/>
          <w:sz w:val="24"/>
        </w:rPr>
        <w:t>и</w:t>
      </w:r>
      <w:r w:rsidRPr="00132CE3">
        <w:rPr>
          <w:sz w:val="24"/>
        </w:rPr>
        <w:t>й,</w:t>
      </w:r>
      <w:r w:rsidRPr="00132CE3">
        <w:rPr>
          <w:spacing w:val="27"/>
          <w:sz w:val="24"/>
        </w:rPr>
        <w:t xml:space="preserve"> </w:t>
      </w:r>
      <w:r w:rsidRPr="00132CE3">
        <w:rPr>
          <w:sz w:val="24"/>
        </w:rPr>
        <w:t>ор</w:t>
      </w:r>
      <w:r w:rsidRPr="00132CE3">
        <w:rPr>
          <w:spacing w:val="-3"/>
          <w:sz w:val="24"/>
        </w:rPr>
        <w:t>г</w:t>
      </w:r>
      <w:r w:rsidRPr="00132CE3">
        <w:rPr>
          <w:sz w:val="24"/>
        </w:rPr>
        <w:t>а</w:t>
      </w:r>
      <w:r w:rsidRPr="00132CE3">
        <w:rPr>
          <w:spacing w:val="-2"/>
          <w:sz w:val="24"/>
        </w:rPr>
        <w:t>н</w:t>
      </w:r>
      <w:r w:rsidRPr="00132CE3">
        <w:rPr>
          <w:sz w:val="24"/>
        </w:rPr>
        <w:t>иза</w:t>
      </w:r>
      <w:r w:rsidRPr="00132CE3">
        <w:rPr>
          <w:spacing w:val="-2"/>
          <w:sz w:val="24"/>
        </w:rPr>
        <w:t>ц</w:t>
      </w:r>
      <w:r w:rsidRPr="00132CE3">
        <w:rPr>
          <w:sz w:val="24"/>
        </w:rPr>
        <w:t>ия</w:t>
      </w:r>
      <w:r w:rsidRPr="00132CE3">
        <w:rPr>
          <w:spacing w:val="28"/>
          <w:sz w:val="24"/>
        </w:rPr>
        <w:t xml:space="preserve"> </w:t>
      </w:r>
      <w:r w:rsidRPr="00132CE3">
        <w:rPr>
          <w:spacing w:val="-2"/>
          <w:sz w:val="24"/>
        </w:rPr>
        <w:t>и</w:t>
      </w:r>
      <w:r w:rsidRPr="00132CE3">
        <w:rPr>
          <w:sz w:val="24"/>
        </w:rPr>
        <w:t>х</w:t>
      </w:r>
      <w:r w:rsidRPr="00132CE3">
        <w:rPr>
          <w:spacing w:val="28"/>
          <w:sz w:val="24"/>
        </w:rPr>
        <w:t xml:space="preserve"> </w:t>
      </w:r>
      <w:r w:rsidRPr="00132CE3">
        <w:rPr>
          <w:sz w:val="24"/>
        </w:rPr>
        <w:t>р</w:t>
      </w:r>
      <w:r w:rsidRPr="00132CE3">
        <w:rPr>
          <w:spacing w:val="-3"/>
          <w:sz w:val="24"/>
        </w:rPr>
        <w:t>а</w:t>
      </w:r>
      <w:r w:rsidRPr="00132CE3">
        <w:rPr>
          <w:spacing w:val="-2"/>
          <w:sz w:val="24"/>
        </w:rPr>
        <w:t>б</w:t>
      </w:r>
      <w:r w:rsidRPr="00132CE3">
        <w:rPr>
          <w:spacing w:val="-4"/>
          <w:sz w:val="24"/>
        </w:rPr>
        <w:t>о</w:t>
      </w:r>
      <w:r w:rsidRPr="00132CE3">
        <w:rPr>
          <w:sz w:val="24"/>
        </w:rPr>
        <w:t>ты</w:t>
      </w:r>
      <w:r w:rsidRPr="00132CE3">
        <w:rPr>
          <w:spacing w:val="28"/>
          <w:sz w:val="24"/>
        </w:rPr>
        <w:t xml:space="preserve"> </w:t>
      </w:r>
      <w:r w:rsidRPr="00132CE3">
        <w:rPr>
          <w:sz w:val="24"/>
        </w:rPr>
        <w:t>с</w:t>
      </w:r>
      <w:r w:rsidRPr="00132CE3">
        <w:rPr>
          <w:spacing w:val="28"/>
          <w:sz w:val="24"/>
        </w:rPr>
        <w:t xml:space="preserve"> </w:t>
      </w:r>
      <w:r w:rsidRPr="00132CE3">
        <w:rPr>
          <w:sz w:val="24"/>
        </w:rPr>
        <w:t>п</w:t>
      </w:r>
      <w:r w:rsidRPr="00132CE3">
        <w:rPr>
          <w:spacing w:val="-4"/>
          <w:sz w:val="24"/>
        </w:rPr>
        <w:t>о</w:t>
      </w:r>
      <w:r w:rsidRPr="00132CE3">
        <w:rPr>
          <w:spacing w:val="-1"/>
          <w:sz w:val="24"/>
        </w:rPr>
        <w:t>л</w:t>
      </w:r>
      <w:r w:rsidRPr="00132CE3">
        <w:rPr>
          <w:spacing w:val="-4"/>
          <w:sz w:val="24"/>
        </w:rPr>
        <w:t>у</w:t>
      </w:r>
      <w:r w:rsidRPr="00132CE3">
        <w:rPr>
          <w:sz w:val="24"/>
        </w:rPr>
        <w:t>чаем</w:t>
      </w:r>
      <w:r w:rsidRPr="00132CE3">
        <w:rPr>
          <w:spacing w:val="1"/>
          <w:sz w:val="24"/>
        </w:rPr>
        <w:t>о</w:t>
      </w:r>
      <w:r w:rsidRPr="00132CE3">
        <w:rPr>
          <w:sz w:val="24"/>
        </w:rPr>
        <w:t>й</w:t>
      </w:r>
      <w:r w:rsidRPr="00132CE3">
        <w:rPr>
          <w:spacing w:val="28"/>
          <w:sz w:val="24"/>
        </w:rPr>
        <w:t xml:space="preserve"> </w:t>
      </w:r>
      <w:r w:rsidRPr="00132CE3">
        <w:rPr>
          <w:spacing w:val="-2"/>
          <w:sz w:val="24"/>
        </w:rPr>
        <w:t>н</w:t>
      </w:r>
      <w:r w:rsidRPr="00132CE3">
        <w:rPr>
          <w:sz w:val="24"/>
        </w:rPr>
        <w:t>а</w:t>
      </w:r>
      <w:r w:rsidRPr="00132CE3">
        <w:rPr>
          <w:spacing w:val="30"/>
          <w:sz w:val="24"/>
        </w:rPr>
        <w:t xml:space="preserve"> </w:t>
      </w:r>
      <w:r w:rsidRPr="00132CE3">
        <w:rPr>
          <w:spacing w:val="-4"/>
          <w:sz w:val="24"/>
        </w:rPr>
        <w:t>у</w:t>
      </w:r>
      <w:r w:rsidRPr="00132CE3">
        <w:rPr>
          <w:sz w:val="24"/>
        </w:rPr>
        <w:t>ро</w:t>
      </w:r>
      <w:r w:rsidRPr="00132CE3">
        <w:rPr>
          <w:spacing w:val="-7"/>
          <w:sz w:val="24"/>
        </w:rPr>
        <w:t>к</w:t>
      </w:r>
      <w:r w:rsidRPr="00132CE3">
        <w:rPr>
          <w:sz w:val="24"/>
        </w:rPr>
        <w:t>е</w:t>
      </w:r>
      <w:r w:rsidRPr="00132CE3">
        <w:rPr>
          <w:spacing w:val="28"/>
          <w:sz w:val="24"/>
        </w:rPr>
        <w:t xml:space="preserve"> </w:t>
      </w:r>
      <w:r w:rsidRPr="00132CE3">
        <w:rPr>
          <w:sz w:val="24"/>
        </w:rPr>
        <w:t>с</w:t>
      </w:r>
      <w:r w:rsidRPr="00132CE3">
        <w:rPr>
          <w:spacing w:val="-2"/>
          <w:sz w:val="24"/>
        </w:rPr>
        <w:t>оц</w:t>
      </w:r>
      <w:r w:rsidRPr="00132CE3">
        <w:rPr>
          <w:sz w:val="24"/>
        </w:rPr>
        <w:t>и</w:t>
      </w:r>
      <w:r w:rsidRPr="00132CE3">
        <w:rPr>
          <w:spacing w:val="2"/>
          <w:sz w:val="24"/>
        </w:rPr>
        <w:t>а</w:t>
      </w:r>
      <w:r w:rsidRPr="00132CE3">
        <w:rPr>
          <w:spacing w:val="-1"/>
          <w:sz w:val="24"/>
        </w:rPr>
        <w:t>ль</w:t>
      </w:r>
      <w:r w:rsidRPr="00132CE3">
        <w:rPr>
          <w:spacing w:val="-2"/>
          <w:sz w:val="24"/>
        </w:rPr>
        <w:t>н</w:t>
      </w:r>
      <w:r w:rsidRPr="00132CE3">
        <w:rPr>
          <w:sz w:val="24"/>
        </w:rPr>
        <w:t>о-зн</w:t>
      </w:r>
      <w:r w:rsidRPr="00132CE3">
        <w:rPr>
          <w:spacing w:val="-12"/>
          <w:sz w:val="24"/>
        </w:rPr>
        <w:t>а</w:t>
      </w:r>
      <w:r w:rsidRPr="00132CE3">
        <w:rPr>
          <w:sz w:val="24"/>
        </w:rPr>
        <w:t>ч</w:t>
      </w:r>
      <w:r w:rsidRPr="00132CE3">
        <w:rPr>
          <w:spacing w:val="1"/>
          <w:sz w:val="24"/>
        </w:rPr>
        <w:t>и</w:t>
      </w:r>
      <w:r w:rsidRPr="00132CE3">
        <w:rPr>
          <w:spacing w:val="-3"/>
          <w:sz w:val="24"/>
        </w:rPr>
        <w:t>м</w:t>
      </w:r>
      <w:r w:rsidRPr="00132CE3">
        <w:rPr>
          <w:spacing w:val="-2"/>
          <w:sz w:val="24"/>
        </w:rPr>
        <w:t>о</w:t>
      </w:r>
      <w:r w:rsidRPr="00132CE3">
        <w:rPr>
          <w:sz w:val="24"/>
        </w:rPr>
        <w:t xml:space="preserve">й </w:t>
      </w:r>
      <w:r w:rsidRPr="00132CE3">
        <w:rPr>
          <w:spacing w:val="-1"/>
          <w:sz w:val="24"/>
        </w:rPr>
        <w:t>и</w:t>
      </w:r>
      <w:r w:rsidRPr="00132CE3">
        <w:rPr>
          <w:sz w:val="24"/>
        </w:rPr>
        <w:t>н</w:t>
      </w:r>
      <w:r w:rsidRPr="00132CE3">
        <w:rPr>
          <w:spacing w:val="-2"/>
          <w:sz w:val="24"/>
        </w:rPr>
        <w:t>ф</w:t>
      </w:r>
      <w:r w:rsidRPr="00132CE3">
        <w:rPr>
          <w:sz w:val="24"/>
        </w:rPr>
        <w:t>о</w:t>
      </w:r>
      <w:r w:rsidRPr="00132CE3">
        <w:rPr>
          <w:spacing w:val="-4"/>
          <w:sz w:val="24"/>
        </w:rPr>
        <w:t>р</w:t>
      </w:r>
      <w:r w:rsidRPr="00132CE3">
        <w:rPr>
          <w:spacing w:val="-3"/>
          <w:sz w:val="24"/>
        </w:rPr>
        <w:t>ма</w:t>
      </w:r>
      <w:r w:rsidRPr="00132CE3">
        <w:rPr>
          <w:sz w:val="24"/>
        </w:rPr>
        <w:t>ци</w:t>
      </w:r>
      <w:r w:rsidRPr="00132CE3">
        <w:rPr>
          <w:spacing w:val="-3"/>
          <w:sz w:val="24"/>
        </w:rPr>
        <w:t>е</w:t>
      </w:r>
      <w:r w:rsidRPr="00132CE3">
        <w:rPr>
          <w:sz w:val="24"/>
        </w:rPr>
        <w:t xml:space="preserve">й – </w:t>
      </w:r>
      <w:r w:rsidRPr="00132CE3">
        <w:rPr>
          <w:spacing w:val="-2"/>
          <w:sz w:val="24"/>
        </w:rPr>
        <w:t>и</w:t>
      </w:r>
      <w:r w:rsidRPr="00132CE3">
        <w:rPr>
          <w:sz w:val="24"/>
        </w:rPr>
        <w:t>н</w:t>
      </w:r>
      <w:r w:rsidRPr="00132CE3">
        <w:rPr>
          <w:spacing w:val="-2"/>
          <w:sz w:val="24"/>
        </w:rPr>
        <w:t>и</w:t>
      </w:r>
      <w:r w:rsidRPr="00132CE3">
        <w:rPr>
          <w:sz w:val="24"/>
        </w:rPr>
        <w:t>ц</w:t>
      </w:r>
      <w:r w:rsidRPr="00132CE3">
        <w:rPr>
          <w:spacing w:val="-2"/>
          <w:sz w:val="24"/>
        </w:rPr>
        <w:t>и</w:t>
      </w:r>
      <w:r w:rsidRPr="00132CE3">
        <w:rPr>
          <w:sz w:val="24"/>
        </w:rPr>
        <w:t>и</w:t>
      </w:r>
      <w:r w:rsidRPr="00132CE3">
        <w:rPr>
          <w:spacing w:val="-2"/>
          <w:sz w:val="24"/>
        </w:rPr>
        <w:t>ро</w:t>
      </w:r>
      <w:r w:rsidRPr="00132CE3">
        <w:rPr>
          <w:spacing w:val="-6"/>
          <w:sz w:val="24"/>
        </w:rPr>
        <w:t>в</w:t>
      </w:r>
      <w:r w:rsidRPr="00132CE3">
        <w:rPr>
          <w:sz w:val="24"/>
        </w:rPr>
        <w:t xml:space="preserve">ание ее </w:t>
      </w:r>
      <w:r w:rsidRPr="00132CE3">
        <w:rPr>
          <w:spacing w:val="-2"/>
          <w:sz w:val="24"/>
        </w:rPr>
        <w:t>о</w:t>
      </w:r>
      <w:r w:rsidRPr="00132CE3">
        <w:rPr>
          <w:sz w:val="24"/>
        </w:rPr>
        <w:t>б</w:t>
      </w:r>
      <w:r w:rsidRPr="00132CE3">
        <w:rPr>
          <w:spacing w:val="-5"/>
          <w:sz w:val="24"/>
        </w:rPr>
        <w:t>с</w:t>
      </w:r>
      <w:r w:rsidRPr="00132CE3">
        <w:rPr>
          <w:spacing w:val="-9"/>
          <w:sz w:val="24"/>
        </w:rPr>
        <w:t>у</w:t>
      </w:r>
      <w:r w:rsidRPr="00132CE3">
        <w:rPr>
          <w:sz w:val="24"/>
        </w:rPr>
        <w:t>ж</w:t>
      </w:r>
      <w:r w:rsidRPr="00132CE3">
        <w:rPr>
          <w:spacing w:val="1"/>
          <w:sz w:val="24"/>
        </w:rPr>
        <w:t>д</w:t>
      </w:r>
      <w:r w:rsidRPr="00132CE3">
        <w:rPr>
          <w:sz w:val="24"/>
        </w:rPr>
        <w:t xml:space="preserve">ения, </w:t>
      </w:r>
      <w:r w:rsidRPr="00132CE3">
        <w:rPr>
          <w:spacing w:val="-3"/>
          <w:sz w:val="24"/>
        </w:rPr>
        <w:t>в</w:t>
      </w:r>
      <w:r w:rsidRPr="00132CE3">
        <w:rPr>
          <w:sz w:val="24"/>
        </w:rPr>
        <w:t>ыс</w:t>
      </w:r>
      <w:r w:rsidRPr="00132CE3">
        <w:rPr>
          <w:spacing w:val="-5"/>
          <w:sz w:val="24"/>
        </w:rPr>
        <w:t>к</w:t>
      </w:r>
      <w:r w:rsidRPr="00132CE3">
        <w:rPr>
          <w:sz w:val="24"/>
        </w:rPr>
        <w:t>а</w:t>
      </w:r>
      <w:r w:rsidRPr="00132CE3">
        <w:rPr>
          <w:spacing w:val="-3"/>
          <w:sz w:val="24"/>
        </w:rPr>
        <w:t>з</w:t>
      </w:r>
      <w:r w:rsidRPr="00132CE3">
        <w:rPr>
          <w:sz w:val="24"/>
        </w:rPr>
        <w:t>ы</w:t>
      </w:r>
      <w:r w:rsidRPr="00132CE3">
        <w:rPr>
          <w:spacing w:val="-6"/>
          <w:sz w:val="24"/>
        </w:rPr>
        <w:t>в</w:t>
      </w:r>
      <w:r w:rsidRPr="00132CE3">
        <w:rPr>
          <w:sz w:val="24"/>
        </w:rPr>
        <w:t>а</w:t>
      </w:r>
      <w:r w:rsidRPr="00132CE3">
        <w:rPr>
          <w:spacing w:val="-2"/>
          <w:sz w:val="24"/>
        </w:rPr>
        <w:t>н</w:t>
      </w:r>
      <w:r w:rsidRPr="00132CE3">
        <w:rPr>
          <w:sz w:val="24"/>
        </w:rPr>
        <w:t xml:space="preserve">ия </w:t>
      </w:r>
      <w:r w:rsidRPr="00132CE3">
        <w:rPr>
          <w:spacing w:val="-4"/>
          <w:sz w:val="24"/>
        </w:rPr>
        <w:t>у</w:t>
      </w:r>
      <w:r w:rsidRPr="00132CE3">
        <w:rPr>
          <w:sz w:val="24"/>
        </w:rPr>
        <w:t>чащимися с</w:t>
      </w:r>
      <w:r w:rsidRPr="00132CE3">
        <w:rPr>
          <w:spacing w:val="-4"/>
          <w:sz w:val="24"/>
        </w:rPr>
        <w:t>в</w:t>
      </w:r>
      <w:r w:rsidRPr="00132CE3">
        <w:rPr>
          <w:spacing w:val="3"/>
          <w:sz w:val="24"/>
        </w:rPr>
        <w:t>о</w:t>
      </w:r>
      <w:r w:rsidRPr="00132CE3">
        <w:rPr>
          <w:sz w:val="24"/>
        </w:rPr>
        <w:t>е</w:t>
      </w:r>
      <w:r w:rsidRPr="00132CE3">
        <w:rPr>
          <w:spacing w:val="-10"/>
          <w:sz w:val="24"/>
        </w:rPr>
        <w:t>г</w:t>
      </w:r>
      <w:r w:rsidRPr="00132CE3">
        <w:rPr>
          <w:sz w:val="24"/>
        </w:rPr>
        <w:t>о</w:t>
      </w:r>
      <w:r w:rsidRPr="00132CE3">
        <w:rPr>
          <w:spacing w:val="1"/>
          <w:sz w:val="24"/>
        </w:rPr>
        <w:t xml:space="preserve"> </w:t>
      </w:r>
      <w:r w:rsidRPr="00132CE3">
        <w:rPr>
          <w:spacing w:val="-4"/>
          <w:sz w:val="24"/>
        </w:rPr>
        <w:t>м</w:t>
      </w:r>
      <w:r w:rsidRPr="00132CE3">
        <w:rPr>
          <w:sz w:val="24"/>
        </w:rPr>
        <w:t>не</w:t>
      </w:r>
      <w:r w:rsidRPr="00132CE3">
        <w:rPr>
          <w:spacing w:val="-2"/>
          <w:sz w:val="24"/>
        </w:rPr>
        <w:t>н</w:t>
      </w:r>
      <w:r w:rsidRPr="00132CE3">
        <w:rPr>
          <w:sz w:val="24"/>
        </w:rPr>
        <w:t>ия</w:t>
      </w:r>
      <w:r w:rsidRPr="00132CE3">
        <w:rPr>
          <w:spacing w:val="-3"/>
          <w:sz w:val="24"/>
        </w:rPr>
        <w:t xml:space="preserve"> </w:t>
      </w:r>
      <w:r w:rsidRPr="00132CE3">
        <w:rPr>
          <w:sz w:val="24"/>
        </w:rPr>
        <w:t>по</w:t>
      </w:r>
      <w:r w:rsidRPr="00132CE3">
        <w:rPr>
          <w:spacing w:val="1"/>
          <w:sz w:val="24"/>
        </w:rPr>
        <w:t xml:space="preserve"> </w:t>
      </w:r>
      <w:r w:rsidRPr="00132CE3">
        <w:rPr>
          <w:spacing w:val="-3"/>
          <w:sz w:val="24"/>
        </w:rPr>
        <w:t>е</w:t>
      </w:r>
      <w:r w:rsidRPr="00132CE3">
        <w:rPr>
          <w:sz w:val="24"/>
        </w:rPr>
        <w:t xml:space="preserve">е </w:t>
      </w:r>
      <w:r w:rsidRPr="00132CE3">
        <w:rPr>
          <w:spacing w:val="-2"/>
          <w:sz w:val="24"/>
        </w:rPr>
        <w:t>п</w:t>
      </w:r>
      <w:r w:rsidRPr="00132CE3">
        <w:rPr>
          <w:sz w:val="24"/>
        </w:rPr>
        <w:t>о</w:t>
      </w:r>
      <w:r w:rsidRPr="00132CE3">
        <w:rPr>
          <w:spacing w:val="-3"/>
          <w:sz w:val="24"/>
        </w:rPr>
        <w:t>в</w:t>
      </w:r>
      <w:r w:rsidRPr="00132CE3">
        <w:rPr>
          <w:spacing w:val="-9"/>
          <w:sz w:val="24"/>
        </w:rPr>
        <w:t>о</w:t>
      </w:r>
      <w:r w:rsidRPr="00132CE3">
        <w:rPr>
          <w:sz w:val="24"/>
        </w:rPr>
        <w:t>д</w:t>
      </w:r>
      <w:r w:rsidRPr="00132CE3">
        <w:rPr>
          <w:spacing w:val="-33"/>
          <w:sz w:val="24"/>
        </w:rPr>
        <w:t>у</w:t>
      </w:r>
      <w:r w:rsidRPr="00132CE3">
        <w:rPr>
          <w:sz w:val="24"/>
        </w:rPr>
        <w:t>,</w:t>
      </w:r>
      <w:r w:rsidRPr="00132CE3">
        <w:rPr>
          <w:spacing w:val="1"/>
          <w:sz w:val="24"/>
        </w:rPr>
        <w:t xml:space="preserve"> </w:t>
      </w:r>
      <w:r w:rsidRPr="00132CE3">
        <w:rPr>
          <w:sz w:val="24"/>
        </w:rPr>
        <w:t>вы</w:t>
      </w:r>
      <w:r w:rsidRPr="00132CE3">
        <w:rPr>
          <w:spacing w:val="1"/>
          <w:sz w:val="24"/>
        </w:rPr>
        <w:t>р</w:t>
      </w:r>
      <w:r w:rsidRPr="00132CE3">
        <w:rPr>
          <w:spacing w:val="-3"/>
          <w:sz w:val="24"/>
        </w:rPr>
        <w:t>а</w:t>
      </w:r>
      <w:r w:rsidRPr="00132CE3">
        <w:rPr>
          <w:sz w:val="24"/>
        </w:rPr>
        <w:t>б</w:t>
      </w:r>
      <w:r w:rsidRPr="00132CE3">
        <w:rPr>
          <w:spacing w:val="-4"/>
          <w:sz w:val="24"/>
        </w:rPr>
        <w:t>о</w:t>
      </w:r>
      <w:r w:rsidRPr="00132CE3">
        <w:rPr>
          <w:spacing w:val="-3"/>
          <w:sz w:val="24"/>
        </w:rPr>
        <w:t>т</w:t>
      </w:r>
      <w:r w:rsidRPr="00132CE3">
        <w:rPr>
          <w:sz w:val="24"/>
        </w:rPr>
        <w:t>ки</w:t>
      </w:r>
      <w:r w:rsidRPr="00132CE3">
        <w:rPr>
          <w:spacing w:val="1"/>
          <w:sz w:val="24"/>
        </w:rPr>
        <w:t xml:space="preserve"> </w:t>
      </w:r>
      <w:r w:rsidRPr="00132CE3">
        <w:rPr>
          <w:sz w:val="24"/>
        </w:rPr>
        <w:t>с</w:t>
      </w:r>
      <w:r w:rsidRPr="00132CE3">
        <w:rPr>
          <w:spacing w:val="-4"/>
          <w:sz w:val="24"/>
        </w:rPr>
        <w:t>в</w:t>
      </w:r>
      <w:r w:rsidRPr="00132CE3">
        <w:rPr>
          <w:spacing w:val="3"/>
          <w:sz w:val="24"/>
        </w:rPr>
        <w:t>о</w:t>
      </w:r>
      <w:r w:rsidRPr="00132CE3">
        <w:rPr>
          <w:sz w:val="24"/>
        </w:rPr>
        <w:t>е</w:t>
      </w:r>
      <w:r w:rsidRPr="00132CE3">
        <w:rPr>
          <w:spacing w:val="-10"/>
          <w:sz w:val="24"/>
        </w:rPr>
        <w:t>г</w:t>
      </w:r>
      <w:r w:rsidRPr="00132CE3">
        <w:rPr>
          <w:sz w:val="24"/>
        </w:rPr>
        <w:t>о</w:t>
      </w:r>
      <w:r w:rsidRPr="00132CE3">
        <w:rPr>
          <w:spacing w:val="1"/>
          <w:sz w:val="24"/>
        </w:rPr>
        <w:t xml:space="preserve"> </w:t>
      </w:r>
      <w:r w:rsidRPr="00132CE3">
        <w:rPr>
          <w:sz w:val="24"/>
        </w:rPr>
        <w:t>к</w:t>
      </w:r>
      <w:r w:rsidRPr="00132CE3">
        <w:rPr>
          <w:spacing w:val="-4"/>
          <w:sz w:val="24"/>
        </w:rPr>
        <w:t xml:space="preserve"> </w:t>
      </w:r>
      <w:r w:rsidRPr="00132CE3">
        <w:rPr>
          <w:sz w:val="24"/>
        </w:rPr>
        <w:t>ней</w:t>
      </w:r>
      <w:r w:rsidRPr="00132CE3">
        <w:rPr>
          <w:spacing w:val="1"/>
          <w:sz w:val="24"/>
        </w:rPr>
        <w:t xml:space="preserve"> </w:t>
      </w:r>
      <w:r w:rsidRPr="00132CE3">
        <w:rPr>
          <w:spacing w:val="-5"/>
          <w:sz w:val="24"/>
        </w:rPr>
        <w:t>о</w:t>
      </w:r>
      <w:r w:rsidRPr="00132CE3">
        <w:rPr>
          <w:spacing w:val="-3"/>
          <w:sz w:val="24"/>
        </w:rPr>
        <w:t>т</w:t>
      </w:r>
      <w:r w:rsidRPr="00132CE3">
        <w:rPr>
          <w:spacing w:val="-2"/>
          <w:sz w:val="24"/>
        </w:rPr>
        <w:t>н</w:t>
      </w:r>
      <w:r w:rsidRPr="00132CE3">
        <w:rPr>
          <w:sz w:val="24"/>
        </w:rPr>
        <w:t>ош</w:t>
      </w:r>
      <w:r w:rsidRPr="00132CE3">
        <w:rPr>
          <w:spacing w:val="-3"/>
          <w:sz w:val="24"/>
        </w:rPr>
        <w:t>е</w:t>
      </w:r>
      <w:r w:rsidRPr="00132CE3">
        <w:rPr>
          <w:sz w:val="24"/>
        </w:rPr>
        <w:t>ни</w:t>
      </w:r>
      <w:r w:rsidRPr="00132CE3">
        <w:rPr>
          <w:spacing w:val="-2"/>
          <w:sz w:val="24"/>
        </w:rPr>
        <w:t>я</w:t>
      </w:r>
      <w:r w:rsidRPr="00132CE3">
        <w:rPr>
          <w:sz w:val="24"/>
        </w:rPr>
        <w:t>;</w:t>
      </w:r>
    </w:p>
    <w:p w:rsidR="00F823E9" w:rsidRPr="00132CE3" w:rsidRDefault="00F823E9" w:rsidP="00F823E9">
      <w:pPr>
        <w:pStyle w:val="aff1"/>
        <w:ind w:right="68" w:firstLine="142"/>
        <w:rPr>
          <w:sz w:val="24"/>
        </w:rPr>
      </w:pPr>
      <w:r w:rsidRPr="00132CE3">
        <w:rPr>
          <w:sz w:val="24"/>
        </w:rPr>
        <w:t>- ис</w:t>
      </w:r>
      <w:r w:rsidRPr="00132CE3">
        <w:rPr>
          <w:spacing w:val="-2"/>
          <w:sz w:val="24"/>
        </w:rPr>
        <w:t>п</w:t>
      </w:r>
      <w:r w:rsidRPr="00132CE3">
        <w:rPr>
          <w:spacing w:val="-4"/>
          <w:sz w:val="24"/>
        </w:rPr>
        <w:t>о</w:t>
      </w:r>
      <w:r w:rsidRPr="00132CE3">
        <w:rPr>
          <w:spacing w:val="-1"/>
          <w:sz w:val="24"/>
        </w:rPr>
        <w:t>ль</w:t>
      </w:r>
      <w:r w:rsidRPr="00132CE3">
        <w:rPr>
          <w:spacing w:val="-3"/>
          <w:sz w:val="24"/>
        </w:rPr>
        <w:t>з</w:t>
      </w:r>
      <w:r w:rsidRPr="00132CE3">
        <w:rPr>
          <w:sz w:val="24"/>
        </w:rPr>
        <w:t>о</w:t>
      </w:r>
      <w:r w:rsidRPr="00132CE3">
        <w:rPr>
          <w:spacing w:val="-6"/>
          <w:sz w:val="24"/>
        </w:rPr>
        <w:t>в</w:t>
      </w:r>
      <w:r w:rsidRPr="00132CE3">
        <w:rPr>
          <w:sz w:val="24"/>
        </w:rPr>
        <w:t>ание</w:t>
      </w:r>
      <w:r w:rsidRPr="00132CE3">
        <w:rPr>
          <w:spacing w:val="15"/>
          <w:sz w:val="24"/>
        </w:rPr>
        <w:t xml:space="preserve"> </w:t>
      </w:r>
      <w:r w:rsidRPr="00132CE3">
        <w:rPr>
          <w:spacing w:val="-3"/>
          <w:sz w:val="24"/>
        </w:rPr>
        <w:t>в</w:t>
      </w:r>
      <w:r w:rsidRPr="00132CE3">
        <w:rPr>
          <w:spacing w:val="8"/>
          <w:sz w:val="24"/>
        </w:rPr>
        <w:t>о</w:t>
      </w:r>
      <w:r w:rsidRPr="00132CE3">
        <w:rPr>
          <w:spacing w:val="-3"/>
          <w:sz w:val="24"/>
        </w:rPr>
        <w:t>с</w:t>
      </w:r>
      <w:r w:rsidRPr="00132CE3">
        <w:rPr>
          <w:sz w:val="24"/>
        </w:rPr>
        <w:t>пи</w:t>
      </w:r>
      <w:r w:rsidRPr="00132CE3">
        <w:rPr>
          <w:spacing w:val="1"/>
          <w:sz w:val="24"/>
        </w:rPr>
        <w:t>т</w:t>
      </w:r>
      <w:r w:rsidRPr="00132CE3">
        <w:rPr>
          <w:spacing w:val="-7"/>
          <w:sz w:val="24"/>
        </w:rPr>
        <w:t>а</w:t>
      </w:r>
      <w:r w:rsidRPr="00132CE3">
        <w:rPr>
          <w:sz w:val="24"/>
        </w:rPr>
        <w:t>те</w:t>
      </w:r>
      <w:r w:rsidRPr="00132CE3">
        <w:rPr>
          <w:spacing w:val="-2"/>
          <w:sz w:val="24"/>
        </w:rPr>
        <w:t>л</w:t>
      </w:r>
      <w:r w:rsidRPr="00132CE3">
        <w:rPr>
          <w:spacing w:val="-1"/>
          <w:sz w:val="24"/>
        </w:rPr>
        <w:t>ь</w:t>
      </w:r>
      <w:r w:rsidRPr="00132CE3">
        <w:rPr>
          <w:spacing w:val="-2"/>
          <w:sz w:val="24"/>
        </w:rPr>
        <w:t>ны</w:t>
      </w:r>
      <w:r w:rsidRPr="00132CE3">
        <w:rPr>
          <w:sz w:val="24"/>
        </w:rPr>
        <w:t>х</w:t>
      </w:r>
      <w:r w:rsidRPr="00132CE3">
        <w:rPr>
          <w:spacing w:val="16"/>
          <w:sz w:val="24"/>
        </w:rPr>
        <w:t xml:space="preserve"> </w:t>
      </w:r>
      <w:r w:rsidRPr="00132CE3">
        <w:rPr>
          <w:spacing w:val="-3"/>
          <w:sz w:val="24"/>
        </w:rPr>
        <w:t>в</w:t>
      </w:r>
      <w:r w:rsidRPr="00132CE3">
        <w:rPr>
          <w:sz w:val="24"/>
        </w:rPr>
        <w:t>о</w:t>
      </w:r>
      <w:r w:rsidRPr="00132CE3">
        <w:rPr>
          <w:spacing w:val="-6"/>
          <w:sz w:val="24"/>
        </w:rPr>
        <w:t>з</w:t>
      </w:r>
      <w:r w:rsidRPr="00132CE3">
        <w:rPr>
          <w:spacing w:val="-3"/>
          <w:sz w:val="24"/>
        </w:rPr>
        <w:t>м</w:t>
      </w:r>
      <w:r w:rsidRPr="00132CE3">
        <w:rPr>
          <w:spacing w:val="-9"/>
          <w:sz w:val="24"/>
        </w:rPr>
        <w:t>о</w:t>
      </w:r>
      <w:r w:rsidRPr="00132CE3">
        <w:rPr>
          <w:sz w:val="24"/>
        </w:rPr>
        <w:t>ж</w:t>
      </w:r>
      <w:r w:rsidRPr="00132CE3">
        <w:rPr>
          <w:spacing w:val="-2"/>
          <w:sz w:val="24"/>
        </w:rPr>
        <w:t>н</w:t>
      </w:r>
      <w:r w:rsidRPr="00132CE3">
        <w:rPr>
          <w:spacing w:val="8"/>
          <w:sz w:val="24"/>
        </w:rPr>
        <w:t>о</w:t>
      </w:r>
      <w:r w:rsidRPr="00132CE3">
        <w:rPr>
          <w:sz w:val="24"/>
        </w:rPr>
        <w:t>ст</w:t>
      </w:r>
      <w:r w:rsidRPr="00132CE3">
        <w:rPr>
          <w:spacing w:val="-3"/>
          <w:sz w:val="24"/>
        </w:rPr>
        <w:t>е</w:t>
      </w:r>
      <w:r w:rsidRPr="00132CE3">
        <w:rPr>
          <w:sz w:val="24"/>
        </w:rPr>
        <w:t>й</w:t>
      </w:r>
      <w:r w:rsidRPr="00132CE3">
        <w:rPr>
          <w:spacing w:val="16"/>
          <w:sz w:val="24"/>
        </w:rPr>
        <w:t xml:space="preserve"> </w:t>
      </w:r>
      <w:r w:rsidRPr="00132CE3">
        <w:rPr>
          <w:spacing w:val="-3"/>
          <w:sz w:val="24"/>
        </w:rPr>
        <w:t>с</w:t>
      </w:r>
      <w:r w:rsidRPr="00132CE3">
        <w:rPr>
          <w:spacing w:val="-9"/>
          <w:sz w:val="24"/>
        </w:rPr>
        <w:t>о</w:t>
      </w:r>
      <w:r w:rsidRPr="00132CE3">
        <w:rPr>
          <w:sz w:val="24"/>
        </w:rPr>
        <w:t>д</w:t>
      </w:r>
      <w:r w:rsidRPr="00132CE3">
        <w:rPr>
          <w:spacing w:val="-3"/>
          <w:sz w:val="24"/>
        </w:rPr>
        <w:t>е</w:t>
      </w:r>
      <w:r w:rsidRPr="00132CE3">
        <w:rPr>
          <w:sz w:val="24"/>
        </w:rPr>
        <w:t>рж</w:t>
      </w:r>
      <w:r w:rsidRPr="00132CE3">
        <w:rPr>
          <w:spacing w:val="-2"/>
          <w:sz w:val="24"/>
        </w:rPr>
        <w:t>а</w:t>
      </w:r>
      <w:r w:rsidRPr="00132CE3">
        <w:rPr>
          <w:sz w:val="24"/>
        </w:rPr>
        <w:t>н</w:t>
      </w:r>
      <w:r w:rsidRPr="00132CE3">
        <w:rPr>
          <w:spacing w:val="-2"/>
          <w:sz w:val="24"/>
        </w:rPr>
        <w:t>и</w:t>
      </w:r>
      <w:r w:rsidRPr="00132CE3">
        <w:rPr>
          <w:sz w:val="24"/>
        </w:rPr>
        <w:t>я</w:t>
      </w:r>
      <w:r w:rsidRPr="00132CE3">
        <w:rPr>
          <w:spacing w:val="16"/>
          <w:sz w:val="24"/>
        </w:rPr>
        <w:t xml:space="preserve"> </w:t>
      </w:r>
      <w:r w:rsidRPr="00132CE3">
        <w:rPr>
          <w:spacing w:val="-4"/>
          <w:sz w:val="24"/>
        </w:rPr>
        <w:t>у</w:t>
      </w:r>
      <w:r w:rsidRPr="00132CE3">
        <w:rPr>
          <w:sz w:val="24"/>
        </w:rPr>
        <w:t>че</w:t>
      </w:r>
      <w:r w:rsidRPr="00132CE3">
        <w:rPr>
          <w:spacing w:val="1"/>
          <w:sz w:val="24"/>
        </w:rPr>
        <w:t>б</w:t>
      </w:r>
      <w:r w:rsidRPr="00132CE3">
        <w:rPr>
          <w:spacing w:val="-2"/>
          <w:sz w:val="24"/>
        </w:rPr>
        <w:t>н</w:t>
      </w:r>
      <w:r w:rsidRPr="00132CE3">
        <w:rPr>
          <w:sz w:val="24"/>
        </w:rPr>
        <w:t>о</w:t>
      </w:r>
      <w:r w:rsidRPr="00132CE3">
        <w:rPr>
          <w:spacing w:val="-10"/>
          <w:sz w:val="24"/>
        </w:rPr>
        <w:t>г</w:t>
      </w:r>
      <w:r w:rsidRPr="00132CE3">
        <w:rPr>
          <w:sz w:val="24"/>
        </w:rPr>
        <w:t>о пр</w:t>
      </w:r>
      <w:r w:rsidRPr="00132CE3">
        <w:rPr>
          <w:spacing w:val="-7"/>
          <w:sz w:val="24"/>
        </w:rPr>
        <w:t>е</w:t>
      </w:r>
      <w:r w:rsidRPr="00132CE3">
        <w:rPr>
          <w:sz w:val="24"/>
        </w:rPr>
        <w:t>дме</w:t>
      </w:r>
      <w:r w:rsidRPr="00132CE3">
        <w:rPr>
          <w:spacing w:val="1"/>
          <w:sz w:val="24"/>
        </w:rPr>
        <w:t>т</w:t>
      </w:r>
      <w:r w:rsidRPr="00132CE3">
        <w:rPr>
          <w:sz w:val="24"/>
        </w:rPr>
        <w:t>а</w:t>
      </w:r>
      <w:r w:rsidRPr="00132CE3">
        <w:rPr>
          <w:spacing w:val="33"/>
          <w:sz w:val="24"/>
        </w:rPr>
        <w:t xml:space="preserve"> </w:t>
      </w:r>
      <w:r w:rsidRPr="00132CE3">
        <w:rPr>
          <w:sz w:val="24"/>
        </w:rPr>
        <w:t>ч</w:t>
      </w:r>
      <w:r w:rsidRPr="00132CE3">
        <w:rPr>
          <w:spacing w:val="-2"/>
          <w:sz w:val="24"/>
        </w:rPr>
        <w:t>е</w:t>
      </w:r>
      <w:r w:rsidRPr="00132CE3">
        <w:rPr>
          <w:sz w:val="24"/>
        </w:rPr>
        <w:t>р</w:t>
      </w:r>
      <w:r w:rsidRPr="00132CE3">
        <w:rPr>
          <w:spacing w:val="2"/>
          <w:sz w:val="24"/>
        </w:rPr>
        <w:t>е</w:t>
      </w:r>
      <w:r w:rsidRPr="00132CE3">
        <w:rPr>
          <w:sz w:val="24"/>
        </w:rPr>
        <w:t>з</w:t>
      </w:r>
      <w:r w:rsidRPr="00132CE3">
        <w:rPr>
          <w:spacing w:val="32"/>
          <w:sz w:val="24"/>
        </w:rPr>
        <w:t xml:space="preserve"> </w:t>
      </w:r>
      <w:r w:rsidRPr="00132CE3">
        <w:rPr>
          <w:sz w:val="24"/>
        </w:rPr>
        <w:t>де</w:t>
      </w:r>
      <w:r w:rsidRPr="00132CE3">
        <w:rPr>
          <w:spacing w:val="-3"/>
          <w:sz w:val="24"/>
        </w:rPr>
        <w:t>м</w:t>
      </w:r>
      <w:r w:rsidRPr="00132CE3">
        <w:rPr>
          <w:sz w:val="24"/>
        </w:rPr>
        <w:t>онстра</w:t>
      </w:r>
      <w:r w:rsidRPr="00132CE3">
        <w:rPr>
          <w:spacing w:val="-2"/>
          <w:sz w:val="24"/>
        </w:rPr>
        <w:t>ц</w:t>
      </w:r>
      <w:r w:rsidRPr="00132CE3">
        <w:rPr>
          <w:sz w:val="24"/>
        </w:rPr>
        <w:t>ию</w:t>
      </w:r>
      <w:r w:rsidRPr="00132CE3">
        <w:rPr>
          <w:spacing w:val="32"/>
          <w:sz w:val="24"/>
        </w:rPr>
        <w:t xml:space="preserve"> </w:t>
      </w:r>
      <w:r w:rsidRPr="00132CE3">
        <w:rPr>
          <w:sz w:val="24"/>
        </w:rPr>
        <w:t>де</w:t>
      </w:r>
      <w:r w:rsidRPr="00132CE3">
        <w:rPr>
          <w:spacing w:val="-6"/>
          <w:sz w:val="24"/>
        </w:rPr>
        <w:t>т</w:t>
      </w:r>
      <w:r w:rsidRPr="00132CE3">
        <w:rPr>
          <w:sz w:val="24"/>
        </w:rPr>
        <w:t>ям</w:t>
      </w:r>
      <w:r w:rsidRPr="00132CE3">
        <w:rPr>
          <w:spacing w:val="30"/>
          <w:sz w:val="24"/>
        </w:rPr>
        <w:t xml:space="preserve"> </w:t>
      </w:r>
      <w:r w:rsidRPr="00132CE3">
        <w:rPr>
          <w:spacing w:val="-2"/>
          <w:sz w:val="24"/>
        </w:rPr>
        <w:t>п</w:t>
      </w:r>
      <w:r w:rsidRPr="00132CE3">
        <w:rPr>
          <w:sz w:val="24"/>
        </w:rPr>
        <w:t>ри</w:t>
      </w:r>
      <w:r w:rsidRPr="00132CE3">
        <w:rPr>
          <w:spacing w:val="-3"/>
          <w:sz w:val="24"/>
        </w:rPr>
        <w:t>м</w:t>
      </w:r>
      <w:r w:rsidRPr="00132CE3">
        <w:rPr>
          <w:sz w:val="24"/>
        </w:rPr>
        <w:t>е</w:t>
      </w:r>
      <w:r w:rsidRPr="00132CE3">
        <w:rPr>
          <w:spacing w:val="-2"/>
          <w:sz w:val="24"/>
        </w:rPr>
        <w:t>р</w:t>
      </w:r>
      <w:r w:rsidRPr="00132CE3">
        <w:rPr>
          <w:sz w:val="24"/>
        </w:rPr>
        <w:t>ов</w:t>
      </w:r>
      <w:r w:rsidRPr="00132CE3">
        <w:rPr>
          <w:spacing w:val="32"/>
          <w:sz w:val="24"/>
        </w:rPr>
        <w:t xml:space="preserve"> </w:t>
      </w:r>
      <w:r w:rsidRPr="00132CE3">
        <w:rPr>
          <w:spacing w:val="-4"/>
          <w:sz w:val="24"/>
        </w:rPr>
        <w:t>о</w:t>
      </w:r>
      <w:r w:rsidRPr="00132CE3">
        <w:rPr>
          <w:sz w:val="24"/>
        </w:rPr>
        <w:t>т</w:t>
      </w:r>
      <w:r w:rsidRPr="00132CE3">
        <w:rPr>
          <w:spacing w:val="-4"/>
          <w:sz w:val="24"/>
        </w:rPr>
        <w:t>в</w:t>
      </w:r>
      <w:r w:rsidRPr="00132CE3">
        <w:rPr>
          <w:sz w:val="24"/>
        </w:rPr>
        <w:t>е</w:t>
      </w:r>
      <w:r w:rsidRPr="00132CE3">
        <w:rPr>
          <w:spacing w:val="1"/>
          <w:sz w:val="24"/>
        </w:rPr>
        <w:t>т</w:t>
      </w:r>
      <w:r w:rsidRPr="00132CE3">
        <w:rPr>
          <w:sz w:val="24"/>
        </w:rPr>
        <w:t>ст</w:t>
      </w:r>
      <w:r w:rsidRPr="00132CE3">
        <w:rPr>
          <w:spacing w:val="-4"/>
          <w:sz w:val="24"/>
        </w:rPr>
        <w:t>в</w:t>
      </w:r>
      <w:r w:rsidRPr="00132CE3">
        <w:rPr>
          <w:sz w:val="24"/>
        </w:rPr>
        <w:t>е</w:t>
      </w:r>
      <w:r w:rsidRPr="00132CE3">
        <w:rPr>
          <w:spacing w:val="-2"/>
          <w:sz w:val="24"/>
        </w:rPr>
        <w:t>н</w:t>
      </w:r>
      <w:r w:rsidRPr="00132CE3">
        <w:rPr>
          <w:sz w:val="24"/>
        </w:rPr>
        <w:t>но</w:t>
      </w:r>
      <w:r w:rsidRPr="00132CE3">
        <w:rPr>
          <w:spacing w:val="-10"/>
          <w:sz w:val="24"/>
        </w:rPr>
        <w:t>г</w:t>
      </w:r>
      <w:r w:rsidRPr="00132CE3">
        <w:rPr>
          <w:sz w:val="24"/>
        </w:rPr>
        <w:t>о,</w:t>
      </w:r>
      <w:r w:rsidRPr="00132CE3">
        <w:rPr>
          <w:spacing w:val="32"/>
          <w:sz w:val="24"/>
        </w:rPr>
        <w:t xml:space="preserve"> </w:t>
      </w:r>
      <w:r w:rsidRPr="00132CE3">
        <w:rPr>
          <w:sz w:val="24"/>
        </w:rPr>
        <w:t>г</w:t>
      </w:r>
      <w:r w:rsidRPr="00132CE3">
        <w:rPr>
          <w:spacing w:val="1"/>
          <w:sz w:val="24"/>
        </w:rPr>
        <w:t>р</w:t>
      </w:r>
      <w:r w:rsidRPr="00132CE3">
        <w:rPr>
          <w:spacing w:val="-3"/>
          <w:sz w:val="24"/>
        </w:rPr>
        <w:t>а</w:t>
      </w:r>
      <w:r w:rsidRPr="00132CE3">
        <w:rPr>
          <w:sz w:val="24"/>
        </w:rPr>
        <w:t>ж</w:t>
      </w:r>
      <w:r w:rsidRPr="00132CE3">
        <w:rPr>
          <w:spacing w:val="-1"/>
          <w:sz w:val="24"/>
        </w:rPr>
        <w:t>д</w:t>
      </w:r>
      <w:r w:rsidRPr="00132CE3">
        <w:rPr>
          <w:sz w:val="24"/>
        </w:rPr>
        <w:t>а</w:t>
      </w:r>
      <w:r w:rsidRPr="00132CE3">
        <w:rPr>
          <w:spacing w:val="10"/>
          <w:sz w:val="24"/>
        </w:rPr>
        <w:t>н</w:t>
      </w:r>
      <w:r w:rsidRPr="00132CE3">
        <w:rPr>
          <w:spacing w:val="-3"/>
          <w:sz w:val="24"/>
        </w:rPr>
        <w:t>с</w:t>
      </w:r>
      <w:r w:rsidRPr="00132CE3">
        <w:rPr>
          <w:spacing w:val="-15"/>
          <w:sz w:val="24"/>
        </w:rPr>
        <w:t>к</w:t>
      </w:r>
      <w:r w:rsidRPr="00132CE3">
        <w:rPr>
          <w:sz w:val="24"/>
        </w:rPr>
        <w:t>о</w:t>
      </w:r>
      <w:r w:rsidRPr="00132CE3">
        <w:rPr>
          <w:spacing w:val="-10"/>
          <w:sz w:val="24"/>
        </w:rPr>
        <w:t>г</w:t>
      </w:r>
      <w:r w:rsidRPr="00132CE3">
        <w:rPr>
          <w:sz w:val="24"/>
        </w:rPr>
        <w:t>о по</w:t>
      </w:r>
      <w:r w:rsidRPr="00132CE3">
        <w:rPr>
          <w:spacing w:val="-3"/>
          <w:sz w:val="24"/>
        </w:rPr>
        <w:t>в</w:t>
      </w:r>
      <w:r w:rsidRPr="00132CE3">
        <w:rPr>
          <w:spacing w:val="-5"/>
          <w:sz w:val="24"/>
        </w:rPr>
        <w:t>е</w:t>
      </w:r>
      <w:r w:rsidRPr="00132CE3">
        <w:rPr>
          <w:sz w:val="24"/>
        </w:rPr>
        <w:t>д</w:t>
      </w:r>
      <w:r w:rsidRPr="00132CE3">
        <w:rPr>
          <w:spacing w:val="-3"/>
          <w:sz w:val="24"/>
        </w:rPr>
        <w:t>е</w:t>
      </w:r>
      <w:r w:rsidRPr="00132CE3">
        <w:rPr>
          <w:spacing w:val="-2"/>
          <w:sz w:val="24"/>
        </w:rPr>
        <w:t>н</w:t>
      </w:r>
      <w:r w:rsidRPr="00132CE3">
        <w:rPr>
          <w:sz w:val="24"/>
        </w:rPr>
        <w:t>ия,</w:t>
      </w:r>
      <w:r w:rsidRPr="00132CE3">
        <w:rPr>
          <w:spacing w:val="39"/>
          <w:sz w:val="24"/>
        </w:rPr>
        <w:t xml:space="preserve"> </w:t>
      </w:r>
      <w:r w:rsidRPr="00132CE3">
        <w:rPr>
          <w:spacing w:val="-2"/>
          <w:sz w:val="24"/>
        </w:rPr>
        <w:t>пр</w:t>
      </w:r>
      <w:r w:rsidRPr="00132CE3">
        <w:rPr>
          <w:spacing w:val="-4"/>
          <w:sz w:val="24"/>
        </w:rPr>
        <w:t>о</w:t>
      </w:r>
      <w:r w:rsidRPr="00132CE3">
        <w:rPr>
          <w:sz w:val="24"/>
        </w:rPr>
        <w:t>я</w:t>
      </w:r>
      <w:r w:rsidRPr="00132CE3">
        <w:rPr>
          <w:spacing w:val="-5"/>
          <w:sz w:val="24"/>
        </w:rPr>
        <w:t>в</w:t>
      </w:r>
      <w:r w:rsidRPr="00132CE3">
        <w:rPr>
          <w:spacing w:val="-1"/>
          <w:sz w:val="24"/>
        </w:rPr>
        <w:t>л</w:t>
      </w:r>
      <w:r w:rsidRPr="00132CE3">
        <w:rPr>
          <w:sz w:val="24"/>
        </w:rPr>
        <w:t>ения</w:t>
      </w:r>
      <w:r w:rsidRPr="00132CE3">
        <w:rPr>
          <w:spacing w:val="37"/>
          <w:sz w:val="24"/>
        </w:rPr>
        <w:t xml:space="preserve"> </w:t>
      </w:r>
      <w:r w:rsidRPr="00132CE3">
        <w:rPr>
          <w:sz w:val="24"/>
        </w:rPr>
        <w:t>чело</w:t>
      </w:r>
      <w:r w:rsidRPr="00132CE3">
        <w:rPr>
          <w:spacing w:val="-3"/>
          <w:sz w:val="24"/>
        </w:rPr>
        <w:t>в</w:t>
      </w:r>
      <w:r w:rsidRPr="00132CE3">
        <w:rPr>
          <w:sz w:val="24"/>
        </w:rPr>
        <w:t>е</w:t>
      </w:r>
      <w:r w:rsidRPr="00132CE3">
        <w:rPr>
          <w:spacing w:val="-15"/>
          <w:sz w:val="24"/>
        </w:rPr>
        <w:t>к</w:t>
      </w:r>
      <w:r w:rsidRPr="00132CE3">
        <w:rPr>
          <w:spacing w:val="-4"/>
          <w:sz w:val="24"/>
        </w:rPr>
        <w:t>о</w:t>
      </w:r>
      <w:r w:rsidRPr="00132CE3">
        <w:rPr>
          <w:spacing w:val="-1"/>
          <w:sz w:val="24"/>
        </w:rPr>
        <w:t>л</w:t>
      </w:r>
      <w:r w:rsidRPr="00132CE3">
        <w:rPr>
          <w:spacing w:val="-4"/>
          <w:sz w:val="24"/>
        </w:rPr>
        <w:t>ю</w:t>
      </w:r>
      <w:r w:rsidRPr="00132CE3">
        <w:rPr>
          <w:sz w:val="24"/>
        </w:rPr>
        <w:t>б</w:t>
      </w:r>
      <w:r w:rsidRPr="00132CE3">
        <w:rPr>
          <w:spacing w:val="-2"/>
          <w:sz w:val="24"/>
        </w:rPr>
        <w:t>и</w:t>
      </w:r>
      <w:r w:rsidRPr="00132CE3">
        <w:rPr>
          <w:sz w:val="24"/>
        </w:rPr>
        <w:t>я</w:t>
      </w:r>
      <w:r w:rsidRPr="00132CE3">
        <w:rPr>
          <w:spacing w:val="37"/>
          <w:sz w:val="24"/>
        </w:rPr>
        <w:t xml:space="preserve"> </w:t>
      </w:r>
      <w:r w:rsidRPr="00132CE3">
        <w:rPr>
          <w:sz w:val="24"/>
        </w:rPr>
        <w:t>и</w:t>
      </w:r>
      <w:r w:rsidRPr="00132CE3">
        <w:rPr>
          <w:spacing w:val="40"/>
          <w:sz w:val="24"/>
        </w:rPr>
        <w:t xml:space="preserve"> </w:t>
      </w:r>
      <w:r w:rsidRPr="00132CE3">
        <w:rPr>
          <w:sz w:val="24"/>
        </w:rPr>
        <w:t>д</w:t>
      </w:r>
      <w:r w:rsidRPr="00132CE3">
        <w:rPr>
          <w:spacing w:val="-2"/>
          <w:sz w:val="24"/>
        </w:rPr>
        <w:t>об</w:t>
      </w:r>
      <w:r w:rsidRPr="00132CE3">
        <w:rPr>
          <w:sz w:val="24"/>
        </w:rPr>
        <w:t>р</w:t>
      </w:r>
      <w:r w:rsidRPr="00132CE3">
        <w:rPr>
          <w:spacing w:val="8"/>
          <w:sz w:val="24"/>
        </w:rPr>
        <w:t>о</w:t>
      </w:r>
      <w:r w:rsidRPr="00132CE3">
        <w:rPr>
          <w:spacing w:val="2"/>
          <w:sz w:val="24"/>
        </w:rPr>
        <w:t>с</w:t>
      </w:r>
      <w:r w:rsidRPr="00132CE3">
        <w:rPr>
          <w:spacing w:val="-3"/>
          <w:sz w:val="24"/>
        </w:rPr>
        <w:t>е</w:t>
      </w:r>
      <w:r w:rsidRPr="00132CE3">
        <w:rPr>
          <w:spacing w:val="-4"/>
          <w:sz w:val="24"/>
        </w:rPr>
        <w:t>р</w:t>
      </w:r>
      <w:r w:rsidRPr="00132CE3">
        <w:rPr>
          <w:sz w:val="24"/>
        </w:rPr>
        <w:t>д</w:t>
      </w:r>
      <w:r w:rsidRPr="00132CE3">
        <w:rPr>
          <w:spacing w:val="-10"/>
          <w:sz w:val="24"/>
        </w:rPr>
        <w:t>е</w:t>
      </w:r>
      <w:r w:rsidRPr="00132CE3">
        <w:rPr>
          <w:sz w:val="24"/>
        </w:rPr>
        <w:t>ч</w:t>
      </w:r>
      <w:r w:rsidRPr="00132CE3">
        <w:rPr>
          <w:spacing w:val="-2"/>
          <w:sz w:val="24"/>
        </w:rPr>
        <w:t>н</w:t>
      </w:r>
      <w:r w:rsidRPr="00132CE3">
        <w:rPr>
          <w:spacing w:val="8"/>
          <w:sz w:val="24"/>
        </w:rPr>
        <w:t>о</w:t>
      </w:r>
      <w:r w:rsidRPr="00132CE3">
        <w:rPr>
          <w:spacing w:val="-3"/>
          <w:sz w:val="24"/>
        </w:rPr>
        <w:t>с</w:t>
      </w:r>
      <w:r w:rsidRPr="00132CE3">
        <w:rPr>
          <w:sz w:val="24"/>
        </w:rPr>
        <w:t>ти,</w:t>
      </w:r>
      <w:r w:rsidRPr="00132CE3">
        <w:rPr>
          <w:spacing w:val="39"/>
          <w:sz w:val="24"/>
        </w:rPr>
        <w:t xml:space="preserve"> </w:t>
      </w:r>
      <w:r w:rsidRPr="00132CE3">
        <w:rPr>
          <w:sz w:val="24"/>
        </w:rPr>
        <w:t>че</w:t>
      </w:r>
      <w:r w:rsidRPr="00132CE3">
        <w:rPr>
          <w:spacing w:val="1"/>
          <w:sz w:val="24"/>
        </w:rPr>
        <w:t>р</w:t>
      </w:r>
      <w:r w:rsidRPr="00132CE3">
        <w:rPr>
          <w:spacing w:val="2"/>
          <w:sz w:val="24"/>
        </w:rPr>
        <w:t>е</w:t>
      </w:r>
      <w:r w:rsidRPr="00132CE3">
        <w:rPr>
          <w:sz w:val="24"/>
        </w:rPr>
        <w:t>з</w:t>
      </w:r>
      <w:r w:rsidRPr="00132CE3">
        <w:rPr>
          <w:spacing w:val="39"/>
          <w:sz w:val="24"/>
        </w:rPr>
        <w:t xml:space="preserve"> </w:t>
      </w:r>
      <w:r w:rsidRPr="00132CE3">
        <w:rPr>
          <w:spacing w:val="-2"/>
          <w:sz w:val="24"/>
        </w:rPr>
        <w:t>п</w:t>
      </w:r>
      <w:r w:rsidRPr="00132CE3">
        <w:rPr>
          <w:spacing w:val="-9"/>
          <w:sz w:val="24"/>
        </w:rPr>
        <w:t>о</w:t>
      </w:r>
      <w:r w:rsidRPr="00132CE3">
        <w:rPr>
          <w:spacing w:val="-2"/>
          <w:sz w:val="24"/>
        </w:rPr>
        <w:t>д</w:t>
      </w:r>
      <w:r w:rsidRPr="00132CE3">
        <w:rPr>
          <w:sz w:val="24"/>
        </w:rPr>
        <w:t>б</w:t>
      </w:r>
      <w:r w:rsidRPr="00132CE3">
        <w:rPr>
          <w:spacing w:val="-2"/>
          <w:sz w:val="24"/>
        </w:rPr>
        <w:t>о</w:t>
      </w:r>
      <w:r w:rsidRPr="00132CE3">
        <w:rPr>
          <w:sz w:val="24"/>
        </w:rPr>
        <w:t>р с</w:t>
      </w:r>
      <w:r w:rsidRPr="00132CE3">
        <w:rPr>
          <w:spacing w:val="1"/>
          <w:sz w:val="24"/>
        </w:rPr>
        <w:t>о</w:t>
      </w:r>
      <w:r w:rsidRPr="00132CE3">
        <w:rPr>
          <w:spacing w:val="-4"/>
          <w:sz w:val="24"/>
        </w:rPr>
        <w:t>о</w:t>
      </w:r>
      <w:r w:rsidRPr="00132CE3">
        <w:rPr>
          <w:sz w:val="24"/>
        </w:rPr>
        <w:t>т</w:t>
      </w:r>
      <w:r w:rsidRPr="00132CE3">
        <w:rPr>
          <w:spacing w:val="-4"/>
          <w:sz w:val="24"/>
        </w:rPr>
        <w:t>в</w:t>
      </w:r>
      <w:r w:rsidRPr="00132CE3">
        <w:rPr>
          <w:sz w:val="24"/>
        </w:rPr>
        <w:t>е</w:t>
      </w:r>
      <w:r w:rsidRPr="00132CE3">
        <w:rPr>
          <w:spacing w:val="1"/>
          <w:sz w:val="24"/>
        </w:rPr>
        <w:t>т</w:t>
      </w:r>
      <w:r w:rsidRPr="00132CE3">
        <w:rPr>
          <w:sz w:val="24"/>
        </w:rPr>
        <w:t>ст</w:t>
      </w:r>
      <w:r w:rsidRPr="00132CE3">
        <w:rPr>
          <w:spacing w:val="-11"/>
          <w:sz w:val="24"/>
        </w:rPr>
        <w:t>в</w:t>
      </w:r>
      <w:r w:rsidRPr="00132CE3">
        <w:rPr>
          <w:spacing w:val="-4"/>
          <w:sz w:val="24"/>
        </w:rPr>
        <w:t>у</w:t>
      </w:r>
      <w:r w:rsidRPr="00132CE3">
        <w:rPr>
          <w:spacing w:val="-1"/>
          <w:sz w:val="24"/>
        </w:rPr>
        <w:t>ю</w:t>
      </w:r>
      <w:r w:rsidRPr="00132CE3">
        <w:rPr>
          <w:sz w:val="24"/>
        </w:rPr>
        <w:t>щих</w:t>
      </w:r>
      <w:r w:rsidRPr="00132CE3">
        <w:rPr>
          <w:spacing w:val="-13"/>
          <w:sz w:val="24"/>
        </w:rPr>
        <w:t xml:space="preserve"> </w:t>
      </w:r>
      <w:r w:rsidRPr="00132CE3">
        <w:rPr>
          <w:sz w:val="24"/>
        </w:rPr>
        <w:t>те</w:t>
      </w:r>
      <w:r w:rsidRPr="00132CE3">
        <w:rPr>
          <w:spacing w:val="-7"/>
          <w:sz w:val="24"/>
        </w:rPr>
        <w:t>к</w:t>
      </w:r>
      <w:r w:rsidRPr="00132CE3">
        <w:rPr>
          <w:sz w:val="24"/>
        </w:rPr>
        <w:t>с</w:t>
      </w:r>
      <w:r w:rsidRPr="00132CE3">
        <w:rPr>
          <w:spacing w:val="-6"/>
          <w:sz w:val="24"/>
        </w:rPr>
        <w:t>т</w:t>
      </w:r>
      <w:r w:rsidRPr="00132CE3">
        <w:rPr>
          <w:sz w:val="24"/>
        </w:rPr>
        <w:t>ов</w:t>
      </w:r>
      <w:r w:rsidRPr="00132CE3">
        <w:rPr>
          <w:spacing w:val="-16"/>
          <w:sz w:val="24"/>
        </w:rPr>
        <w:t xml:space="preserve"> </w:t>
      </w:r>
      <w:r w:rsidRPr="00132CE3">
        <w:rPr>
          <w:sz w:val="24"/>
        </w:rPr>
        <w:t>д</w:t>
      </w:r>
      <w:r w:rsidRPr="00132CE3">
        <w:rPr>
          <w:spacing w:val="-1"/>
          <w:sz w:val="24"/>
        </w:rPr>
        <w:t>л</w:t>
      </w:r>
      <w:r w:rsidRPr="00132CE3">
        <w:rPr>
          <w:sz w:val="24"/>
        </w:rPr>
        <w:t>я</w:t>
      </w:r>
      <w:r w:rsidRPr="00132CE3">
        <w:rPr>
          <w:spacing w:val="-15"/>
          <w:sz w:val="24"/>
        </w:rPr>
        <w:t xml:space="preserve"> </w:t>
      </w:r>
      <w:r w:rsidRPr="00132CE3">
        <w:rPr>
          <w:sz w:val="24"/>
        </w:rPr>
        <w:t>чт</w:t>
      </w:r>
      <w:r w:rsidRPr="00132CE3">
        <w:rPr>
          <w:spacing w:val="-3"/>
          <w:sz w:val="24"/>
        </w:rPr>
        <w:t>е</w:t>
      </w:r>
      <w:r w:rsidRPr="00132CE3">
        <w:rPr>
          <w:sz w:val="24"/>
        </w:rPr>
        <w:t>н</w:t>
      </w:r>
      <w:r w:rsidRPr="00132CE3">
        <w:rPr>
          <w:spacing w:val="-2"/>
          <w:sz w:val="24"/>
        </w:rPr>
        <w:t>и</w:t>
      </w:r>
      <w:r w:rsidRPr="00132CE3">
        <w:rPr>
          <w:sz w:val="24"/>
        </w:rPr>
        <w:t>я,</w:t>
      </w:r>
      <w:r w:rsidRPr="00132CE3">
        <w:rPr>
          <w:spacing w:val="-15"/>
          <w:sz w:val="24"/>
        </w:rPr>
        <w:t xml:space="preserve"> </w:t>
      </w:r>
      <w:r w:rsidRPr="00132CE3">
        <w:rPr>
          <w:sz w:val="24"/>
        </w:rPr>
        <w:t>зад</w:t>
      </w:r>
      <w:r w:rsidRPr="00132CE3">
        <w:rPr>
          <w:spacing w:val="-12"/>
          <w:sz w:val="24"/>
        </w:rPr>
        <w:t>а</w:t>
      </w:r>
      <w:r w:rsidRPr="00132CE3">
        <w:rPr>
          <w:sz w:val="24"/>
        </w:rPr>
        <w:t>ч</w:t>
      </w:r>
      <w:r w:rsidRPr="00132CE3">
        <w:rPr>
          <w:spacing w:val="-15"/>
          <w:sz w:val="24"/>
        </w:rPr>
        <w:t xml:space="preserve"> </w:t>
      </w:r>
      <w:r w:rsidRPr="00132CE3">
        <w:rPr>
          <w:sz w:val="24"/>
        </w:rPr>
        <w:t>д</w:t>
      </w:r>
      <w:r w:rsidRPr="00132CE3">
        <w:rPr>
          <w:spacing w:val="-1"/>
          <w:sz w:val="24"/>
        </w:rPr>
        <w:t>л</w:t>
      </w:r>
      <w:r w:rsidRPr="00132CE3">
        <w:rPr>
          <w:sz w:val="24"/>
        </w:rPr>
        <w:t>я</w:t>
      </w:r>
      <w:r w:rsidRPr="00132CE3">
        <w:rPr>
          <w:spacing w:val="-17"/>
          <w:sz w:val="24"/>
        </w:rPr>
        <w:t xml:space="preserve"> </w:t>
      </w:r>
      <w:r w:rsidRPr="00132CE3">
        <w:rPr>
          <w:sz w:val="24"/>
        </w:rPr>
        <w:t>реш</w:t>
      </w:r>
      <w:r w:rsidRPr="00132CE3">
        <w:rPr>
          <w:spacing w:val="-3"/>
          <w:sz w:val="24"/>
        </w:rPr>
        <w:t>е</w:t>
      </w:r>
      <w:r w:rsidRPr="00132CE3">
        <w:rPr>
          <w:sz w:val="24"/>
        </w:rPr>
        <w:t>н</w:t>
      </w:r>
      <w:r w:rsidRPr="00132CE3">
        <w:rPr>
          <w:spacing w:val="-2"/>
          <w:sz w:val="24"/>
        </w:rPr>
        <w:t>и</w:t>
      </w:r>
      <w:r w:rsidRPr="00132CE3">
        <w:rPr>
          <w:sz w:val="24"/>
        </w:rPr>
        <w:t>я,</w:t>
      </w:r>
      <w:r w:rsidRPr="00132CE3">
        <w:rPr>
          <w:spacing w:val="-15"/>
          <w:sz w:val="24"/>
        </w:rPr>
        <w:t xml:space="preserve"> </w:t>
      </w:r>
      <w:r w:rsidRPr="00132CE3">
        <w:rPr>
          <w:sz w:val="24"/>
        </w:rPr>
        <w:t>п</w:t>
      </w:r>
      <w:r w:rsidRPr="00132CE3">
        <w:rPr>
          <w:spacing w:val="-2"/>
          <w:sz w:val="24"/>
        </w:rPr>
        <w:t>р</w:t>
      </w:r>
      <w:r w:rsidRPr="00132CE3">
        <w:rPr>
          <w:sz w:val="24"/>
        </w:rPr>
        <w:t>о</w:t>
      </w:r>
      <w:r w:rsidRPr="00132CE3">
        <w:rPr>
          <w:spacing w:val="-7"/>
          <w:sz w:val="24"/>
        </w:rPr>
        <w:t>б</w:t>
      </w:r>
      <w:r w:rsidRPr="00132CE3">
        <w:rPr>
          <w:spacing w:val="-1"/>
          <w:sz w:val="24"/>
        </w:rPr>
        <w:t>л</w:t>
      </w:r>
      <w:r w:rsidRPr="00132CE3">
        <w:rPr>
          <w:sz w:val="24"/>
        </w:rPr>
        <w:t>е</w:t>
      </w:r>
      <w:r w:rsidRPr="00132CE3">
        <w:rPr>
          <w:spacing w:val="-3"/>
          <w:sz w:val="24"/>
        </w:rPr>
        <w:t>м</w:t>
      </w:r>
      <w:r w:rsidRPr="00132CE3">
        <w:rPr>
          <w:spacing w:val="-2"/>
          <w:sz w:val="24"/>
        </w:rPr>
        <w:t>н</w:t>
      </w:r>
      <w:r w:rsidRPr="00132CE3">
        <w:rPr>
          <w:sz w:val="24"/>
        </w:rPr>
        <w:t>ых</w:t>
      </w:r>
      <w:r w:rsidRPr="00132CE3">
        <w:rPr>
          <w:spacing w:val="-14"/>
          <w:sz w:val="24"/>
        </w:rPr>
        <w:t xml:space="preserve"> </w:t>
      </w:r>
      <w:r w:rsidRPr="00132CE3">
        <w:rPr>
          <w:spacing w:val="-3"/>
          <w:sz w:val="24"/>
        </w:rPr>
        <w:t>с</w:t>
      </w:r>
      <w:r w:rsidRPr="00132CE3">
        <w:rPr>
          <w:sz w:val="24"/>
        </w:rPr>
        <w:t>и</w:t>
      </w:r>
      <w:r w:rsidRPr="00132CE3">
        <w:rPr>
          <w:spacing w:val="-3"/>
          <w:sz w:val="24"/>
        </w:rPr>
        <w:t>т</w:t>
      </w:r>
      <w:r w:rsidRPr="00132CE3">
        <w:rPr>
          <w:spacing w:val="-9"/>
          <w:sz w:val="24"/>
        </w:rPr>
        <w:t>у</w:t>
      </w:r>
      <w:r w:rsidRPr="00132CE3">
        <w:rPr>
          <w:sz w:val="24"/>
        </w:rPr>
        <w:t>ац</w:t>
      </w:r>
      <w:r w:rsidRPr="00132CE3">
        <w:rPr>
          <w:spacing w:val="-2"/>
          <w:sz w:val="24"/>
        </w:rPr>
        <w:t>и</w:t>
      </w:r>
      <w:r w:rsidRPr="00132CE3">
        <w:rPr>
          <w:sz w:val="24"/>
        </w:rPr>
        <w:t>й д</w:t>
      </w:r>
      <w:r w:rsidRPr="00132CE3">
        <w:rPr>
          <w:spacing w:val="-1"/>
          <w:sz w:val="24"/>
        </w:rPr>
        <w:t>л</w:t>
      </w:r>
      <w:r w:rsidRPr="00132CE3">
        <w:rPr>
          <w:sz w:val="24"/>
        </w:rPr>
        <w:t xml:space="preserve">я </w:t>
      </w:r>
      <w:r w:rsidRPr="00132CE3">
        <w:rPr>
          <w:spacing w:val="-2"/>
          <w:sz w:val="24"/>
        </w:rPr>
        <w:t>о</w:t>
      </w:r>
      <w:r w:rsidRPr="00132CE3">
        <w:rPr>
          <w:sz w:val="24"/>
        </w:rPr>
        <w:t>б</w:t>
      </w:r>
      <w:r w:rsidRPr="00132CE3">
        <w:rPr>
          <w:spacing w:val="-5"/>
          <w:sz w:val="24"/>
        </w:rPr>
        <w:t>с</w:t>
      </w:r>
      <w:r w:rsidRPr="00132CE3">
        <w:rPr>
          <w:spacing w:val="-9"/>
          <w:sz w:val="24"/>
        </w:rPr>
        <w:t>у</w:t>
      </w:r>
      <w:r w:rsidRPr="00132CE3">
        <w:rPr>
          <w:sz w:val="24"/>
        </w:rPr>
        <w:t>ж</w:t>
      </w:r>
      <w:r w:rsidRPr="00132CE3">
        <w:rPr>
          <w:spacing w:val="1"/>
          <w:sz w:val="24"/>
        </w:rPr>
        <w:t>д</w:t>
      </w:r>
      <w:r w:rsidRPr="00132CE3">
        <w:rPr>
          <w:sz w:val="24"/>
        </w:rPr>
        <w:t>ен</w:t>
      </w:r>
      <w:r w:rsidRPr="00132CE3">
        <w:rPr>
          <w:spacing w:val="-2"/>
          <w:sz w:val="24"/>
        </w:rPr>
        <w:t>и</w:t>
      </w:r>
      <w:r w:rsidRPr="00132CE3">
        <w:rPr>
          <w:sz w:val="24"/>
        </w:rPr>
        <w:t>я в</w:t>
      </w:r>
      <w:r w:rsidRPr="00132CE3">
        <w:rPr>
          <w:spacing w:val="-2"/>
          <w:sz w:val="24"/>
        </w:rPr>
        <w:t xml:space="preserve"> </w:t>
      </w:r>
      <w:r w:rsidRPr="00132CE3">
        <w:rPr>
          <w:sz w:val="24"/>
        </w:rPr>
        <w:t>клас</w:t>
      </w:r>
      <w:r w:rsidRPr="00132CE3">
        <w:rPr>
          <w:spacing w:val="1"/>
          <w:sz w:val="24"/>
        </w:rPr>
        <w:t>с</w:t>
      </w:r>
      <w:r w:rsidRPr="00132CE3">
        <w:rPr>
          <w:sz w:val="24"/>
        </w:rPr>
        <w:t>е;</w:t>
      </w:r>
    </w:p>
    <w:p w:rsidR="00F823E9" w:rsidRPr="00132CE3" w:rsidRDefault="00F823E9" w:rsidP="00F823E9">
      <w:pPr>
        <w:pStyle w:val="aff1"/>
        <w:ind w:right="68" w:firstLine="142"/>
        <w:rPr>
          <w:sz w:val="24"/>
        </w:rPr>
      </w:pPr>
      <w:r w:rsidRPr="00132CE3">
        <w:rPr>
          <w:sz w:val="24"/>
        </w:rPr>
        <w:t>-п</w:t>
      </w:r>
      <w:r w:rsidRPr="00132CE3">
        <w:rPr>
          <w:spacing w:val="-2"/>
          <w:sz w:val="24"/>
        </w:rPr>
        <w:t>р</w:t>
      </w:r>
      <w:r w:rsidRPr="00132CE3">
        <w:rPr>
          <w:sz w:val="24"/>
        </w:rPr>
        <w:t>им</w:t>
      </w:r>
      <w:r w:rsidRPr="00132CE3">
        <w:rPr>
          <w:spacing w:val="-3"/>
          <w:sz w:val="24"/>
        </w:rPr>
        <w:t>е</w:t>
      </w:r>
      <w:r w:rsidRPr="00132CE3">
        <w:rPr>
          <w:sz w:val="24"/>
        </w:rPr>
        <w:t>не</w:t>
      </w:r>
      <w:r w:rsidRPr="00132CE3">
        <w:rPr>
          <w:spacing w:val="-2"/>
          <w:sz w:val="24"/>
        </w:rPr>
        <w:t>н</w:t>
      </w:r>
      <w:r w:rsidRPr="00132CE3">
        <w:rPr>
          <w:sz w:val="24"/>
        </w:rPr>
        <w:t>ие</w:t>
      </w:r>
      <w:r w:rsidRPr="00132CE3">
        <w:rPr>
          <w:spacing w:val="49"/>
          <w:sz w:val="24"/>
        </w:rPr>
        <w:t xml:space="preserve"> </w:t>
      </w:r>
      <w:r w:rsidRPr="00132CE3">
        <w:rPr>
          <w:sz w:val="24"/>
        </w:rPr>
        <w:t>на</w:t>
      </w:r>
      <w:r w:rsidRPr="00132CE3">
        <w:rPr>
          <w:spacing w:val="51"/>
          <w:sz w:val="24"/>
        </w:rPr>
        <w:t xml:space="preserve"> </w:t>
      </w:r>
      <w:r w:rsidRPr="00132CE3">
        <w:rPr>
          <w:spacing w:val="-4"/>
          <w:sz w:val="24"/>
        </w:rPr>
        <w:t>у</w:t>
      </w:r>
      <w:r w:rsidRPr="00132CE3">
        <w:rPr>
          <w:sz w:val="24"/>
        </w:rPr>
        <w:t>р</w:t>
      </w:r>
      <w:r w:rsidRPr="00132CE3">
        <w:rPr>
          <w:spacing w:val="-2"/>
          <w:sz w:val="24"/>
        </w:rPr>
        <w:t>о</w:t>
      </w:r>
      <w:r w:rsidRPr="00132CE3">
        <w:rPr>
          <w:spacing w:val="-7"/>
          <w:sz w:val="24"/>
        </w:rPr>
        <w:t>к</w:t>
      </w:r>
      <w:r w:rsidRPr="00132CE3">
        <w:rPr>
          <w:sz w:val="24"/>
        </w:rPr>
        <w:t>е</w:t>
      </w:r>
      <w:r w:rsidRPr="00132CE3">
        <w:rPr>
          <w:spacing w:val="51"/>
          <w:sz w:val="24"/>
        </w:rPr>
        <w:t xml:space="preserve"> </w:t>
      </w:r>
      <w:r w:rsidRPr="00132CE3">
        <w:rPr>
          <w:spacing w:val="-2"/>
          <w:sz w:val="24"/>
        </w:rPr>
        <w:t>и</w:t>
      </w:r>
      <w:r w:rsidRPr="00132CE3">
        <w:rPr>
          <w:sz w:val="24"/>
        </w:rPr>
        <w:t>нт</w:t>
      </w:r>
      <w:r w:rsidRPr="00132CE3">
        <w:rPr>
          <w:spacing w:val="-3"/>
          <w:sz w:val="24"/>
        </w:rPr>
        <w:t>е</w:t>
      </w:r>
      <w:r w:rsidRPr="00132CE3">
        <w:rPr>
          <w:sz w:val="24"/>
        </w:rPr>
        <w:t>ра</w:t>
      </w:r>
      <w:r w:rsidRPr="00132CE3">
        <w:rPr>
          <w:spacing w:val="-5"/>
          <w:sz w:val="24"/>
        </w:rPr>
        <w:t>к</w:t>
      </w:r>
      <w:r w:rsidRPr="00132CE3">
        <w:rPr>
          <w:sz w:val="24"/>
        </w:rPr>
        <w:t>ти</w:t>
      </w:r>
      <w:r w:rsidRPr="00132CE3">
        <w:rPr>
          <w:spacing w:val="-3"/>
          <w:sz w:val="24"/>
        </w:rPr>
        <w:t>в</w:t>
      </w:r>
      <w:r w:rsidRPr="00132CE3">
        <w:rPr>
          <w:spacing w:val="-2"/>
          <w:sz w:val="24"/>
        </w:rPr>
        <w:t>н</w:t>
      </w:r>
      <w:r w:rsidRPr="00132CE3">
        <w:rPr>
          <w:sz w:val="24"/>
        </w:rPr>
        <w:t>ых</w:t>
      </w:r>
      <w:r w:rsidRPr="00132CE3">
        <w:rPr>
          <w:spacing w:val="49"/>
          <w:sz w:val="24"/>
        </w:rPr>
        <w:t xml:space="preserve"> </w:t>
      </w:r>
      <w:r w:rsidRPr="00132CE3">
        <w:rPr>
          <w:sz w:val="24"/>
        </w:rPr>
        <w:t>фо</w:t>
      </w:r>
      <w:r w:rsidRPr="00132CE3">
        <w:rPr>
          <w:spacing w:val="-5"/>
          <w:sz w:val="24"/>
        </w:rPr>
        <w:t>р</w:t>
      </w:r>
      <w:r w:rsidRPr="00132CE3">
        <w:rPr>
          <w:sz w:val="24"/>
        </w:rPr>
        <w:t>м</w:t>
      </w:r>
      <w:r w:rsidRPr="00132CE3">
        <w:rPr>
          <w:spacing w:val="48"/>
          <w:sz w:val="24"/>
        </w:rPr>
        <w:t xml:space="preserve"> </w:t>
      </w:r>
      <w:r w:rsidRPr="00132CE3">
        <w:rPr>
          <w:sz w:val="24"/>
        </w:rPr>
        <w:t>ра</w:t>
      </w:r>
      <w:r w:rsidRPr="00132CE3">
        <w:rPr>
          <w:spacing w:val="-2"/>
          <w:sz w:val="24"/>
        </w:rPr>
        <w:t>б</w:t>
      </w:r>
      <w:r w:rsidRPr="00132CE3">
        <w:rPr>
          <w:spacing w:val="-4"/>
          <w:sz w:val="24"/>
        </w:rPr>
        <w:t>о</w:t>
      </w:r>
      <w:r w:rsidRPr="00132CE3">
        <w:rPr>
          <w:sz w:val="24"/>
        </w:rPr>
        <w:t>ты</w:t>
      </w:r>
      <w:r w:rsidRPr="00132CE3">
        <w:rPr>
          <w:spacing w:val="49"/>
          <w:sz w:val="24"/>
        </w:rPr>
        <w:t xml:space="preserve"> </w:t>
      </w:r>
      <w:r w:rsidRPr="00132CE3">
        <w:rPr>
          <w:spacing w:val="-4"/>
          <w:sz w:val="24"/>
        </w:rPr>
        <w:t>у</w:t>
      </w:r>
      <w:r w:rsidRPr="00132CE3">
        <w:rPr>
          <w:sz w:val="24"/>
        </w:rPr>
        <w:t>чащи</w:t>
      </w:r>
      <w:r w:rsidRPr="00132CE3">
        <w:rPr>
          <w:spacing w:val="-6"/>
          <w:sz w:val="24"/>
        </w:rPr>
        <w:t>х</w:t>
      </w:r>
      <w:r w:rsidRPr="00132CE3">
        <w:rPr>
          <w:sz w:val="24"/>
        </w:rPr>
        <w:t>с</w:t>
      </w:r>
      <w:r w:rsidRPr="00132CE3">
        <w:rPr>
          <w:spacing w:val="-2"/>
          <w:sz w:val="24"/>
        </w:rPr>
        <w:t>я</w:t>
      </w:r>
      <w:r w:rsidRPr="00132CE3">
        <w:rPr>
          <w:sz w:val="24"/>
        </w:rPr>
        <w:t>: инте</w:t>
      </w:r>
      <w:r w:rsidRPr="00132CE3">
        <w:rPr>
          <w:spacing w:val="-2"/>
          <w:sz w:val="24"/>
        </w:rPr>
        <w:t>л</w:t>
      </w:r>
      <w:r w:rsidRPr="00132CE3">
        <w:rPr>
          <w:spacing w:val="-1"/>
          <w:sz w:val="24"/>
        </w:rPr>
        <w:t>л</w:t>
      </w:r>
      <w:r w:rsidRPr="00132CE3">
        <w:rPr>
          <w:sz w:val="24"/>
        </w:rPr>
        <w:t>е</w:t>
      </w:r>
      <w:r w:rsidRPr="00132CE3">
        <w:rPr>
          <w:spacing w:val="-5"/>
          <w:sz w:val="24"/>
        </w:rPr>
        <w:t>к</w:t>
      </w:r>
      <w:r w:rsidRPr="00132CE3">
        <w:rPr>
          <w:spacing w:val="-6"/>
          <w:sz w:val="24"/>
        </w:rPr>
        <w:t>т</w:t>
      </w:r>
      <w:r w:rsidRPr="00132CE3">
        <w:rPr>
          <w:spacing w:val="-9"/>
          <w:sz w:val="24"/>
        </w:rPr>
        <w:t>у</w:t>
      </w:r>
      <w:r w:rsidRPr="00132CE3">
        <w:rPr>
          <w:spacing w:val="2"/>
          <w:sz w:val="24"/>
        </w:rPr>
        <w:t>а</w:t>
      </w:r>
      <w:r w:rsidRPr="00132CE3">
        <w:rPr>
          <w:spacing w:val="1"/>
          <w:sz w:val="24"/>
        </w:rPr>
        <w:t>л</w:t>
      </w:r>
      <w:r w:rsidRPr="00132CE3">
        <w:rPr>
          <w:spacing w:val="-1"/>
          <w:sz w:val="24"/>
        </w:rPr>
        <w:t>ь</w:t>
      </w:r>
      <w:r w:rsidRPr="00132CE3">
        <w:rPr>
          <w:sz w:val="24"/>
        </w:rPr>
        <w:t>ных</w:t>
      </w:r>
      <w:r w:rsidRPr="00132CE3">
        <w:rPr>
          <w:spacing w:val="34"/>
          <w:sz w:val="24"/>
        </w:rPr>
        <w:t xml:space="preserve"> </w:t>
      </w:r>
      <w:r w:rsidRPr="00132CE3">
        <w:rPr>
          <w:sz w:val="24"/>
        </w:rPr>
        <w:t>иг</w:t>
      </w:r>
      <w:r w:rsidRPr="00132CE3">
        <w:rPr>
          <w:spacing w:val="1"/>
          <w:sz w:val="24"/>
        </w:rPr>
        <w:t>р</w:t>
      </w:r>
      <w:r w:rsidRPr="00132CE3">
        <w:rPr>
          <w:sz w:val="24"/>
        </w:rPr>
        <w:t>,</w:t>
      </w:r>
      <w:r w:rsidRPr="00132CE3">
        <w:rPr>
          <w:spacing w:val="35"/>
          <w:sz w:val="24"/>
        </w:rPr>
        <w:t xml:space="preserve"> </w:t>
      </w:r>
      <w:r w:rsidRPr="00132CE3">
        <w:rPr>
          <w:sz w:val="24"/>
        </w:rPr>
        <w:t>ст</w:t>
      </w:r>
      <w:r w:rsidRPr="00132CE3">
        <w:rPr>
          <w:spacing w:val="4"/>
          <w:sz w:val="24"/>
        </w:rPr>
        <w:t>и</w:t>
      </w:r>
      <w:r w:rsidRPr="00132CE3">
        <w:rPr>
          <w:sz w:val="24"/>
        </w:rPr>
        <w:t>м</w:t>
      </w:r>
      <w:r w:rsidRPr="00132CE3">
        <w:rPr>
          <w:spacing w:val="-16"/>
          <w:sz w:val="24"/>
        </w:rPr>
        <w:t>у</w:t>
      </w:r>
      <w:r w:rsidRPr="00132CE3">
        <w:rPr>
          <w:spacing w:val="-1"/>
          <w:sz w:val="24"/>
        </w:rPr>
        <w:t>л</w:t>
      </w:r>
      <w:r w:rsidRPr="00132CE3">
        <w:rPr>
          <w:sz w:val="24"/>
        </w:rPr>
        <w:t>и</w:t>
      </w:r>
      <w:r w:rsidRPr="00132CE3">
        <w:rPr>
          <w:spacing w:val="-6"/>
          <w:sz w:val="24"/>
        </w:rPr>
        <w:t>р</w:t>
      </w:r>
      <w:r w:rsidRPr="00132CE3">
        <w:rPr>
          <w:spacing w:val="-2"/>
          <w:sz w:val="24"/>
        </w:rPr>
        <w:t>у</w:t>
      </w:r>
      <w:r w:rsidRPr="00132CE3">
        <w:rPr>
          <w:spacing w:val="-1"/>
          <w:sz w:val="24"/>
        </w:rPr>
        <w:t>ю</w:t>
      </w:r>
      <w:r w:rsidRPr="00132CE3">
        <w:rPr>
          <w:sz w:val="24"/>
        </w:rPr>
        <w:t>щих</w:t>
      </w:r>
      <w:r w:rsidRPr="00132CE3">
        <w:rPr>
          <w:spacing w:val="37"/>
          <w:sz w:val="24"/>
        </w:rPr>
        <w:t xml:space="preserve"> </w:t>
      </w:r>
      <w:r w:rsidRPr="00132CE3">
        <w:rPr>
          <w:spacing w:val="-2"/>
          <w:sz w:val="24"/>
        </w:rPr>
        <w:t>п</w:t>
      </w:r>
      <w:r w:rsidRPr="00132CE3">
        <w:rPr>
          <w:sz w:val="24"/>
        </w:rPr>
        <w:t>озна</w:t>
      </w:r>
      <w:r w:rsidRPr="00132CE3">
        <w:rPr>
          <w:spacing w:val="-5"/>
          <w:sz w:val="24"/>
        </w:rPr>
        <w:t>в</w:t>
      </w:r>
      <w:r w:rsidRPr="00132CE3">
        <w:rPr>
          <w:spacing w:val="-7"/>
          <w:sz w:val="24"/>
        </w:rPr>
        <w:t>а</w:t>
      </w:r>
      <w:r w:rsidRPr="00132CE3">
        <w:rPr>
          <w:sz w:val="24"/>
        </w:rPr>
        <w:t>т</w:t>
      </w:r>
      <w:r w:rsidRPr="00132CE3">
        <w:rPr>
          <w:spacing w:val="-3"/>
          <w:sz w:val="24"/>
        </w:rPr>
        <w:t>е</w:t>
      </w:r>
      <w:r w:rsidRPr="00132CE3">
        <w:rPr>
          <w:spacing w:val="-1"/>
          <w:sz w:val="24"/>
        </w:rPr>
        <w:t>ль</w:t>
      </w:r>
      <w:r w:rsidRPr="00132CE3">
        <w:rPr>
          <w:sz w:val="24"/>
        </w:rPr>
        <w:t>н</w:t>
      </w:r>
      <w:r w:rsidRPr="00132CE3">
        <w:rPr>
          <w:spacing w:val="-4"/>
          <w:sz w:val="24"/>
        </w:rPr>
        <w:t>у</w:t>
      </w:r>
      <w:r w:rsidRPr="00132CE3">
        <w:rPr>
          <w:sz w:val="24"/>
        </w:rPr>
        <w:t>ю</w:t>
      </w:r>
      <w:r w:rsidRPr="00132CE3">
        <w:rPr>
          <w:spacing w:val="37"/>
          <w:sz w:val="24"/>
        </w:rPr>
        <w:t xml:space="preserve"> </w:t>
      </w:r>
      <w:r w:rsidRPr="00132CE3">
        <w:rPr>
          <w:sz w:val="24"/>
        </w:rPr>
        <w:t>м</w:t>
      </w:r>
      <w:r w:rsidRPr="00132CE3">
        <w:rPr>
          <w:spacing w:val="-4"/>
          <w:sz w:val="24"/>
        </w:rPr>
        <w:t>о</w:t>
      </w:r>
      <w:r w:rsidRPr="00132CE3">
        <w:rPr>
          <w:sz w:val="24"/>
        </w:rPr>
        <w:t>ти</w:t>
      </w:r>
      <w:r w:rsidRPr="00132CE3">
        <w:rPr>
          <w:spacing w:val="-5"/>
          <w:sz w:val="24"/>
        </w:rPr>
        <w:t>в</w:t>
      </w:r>
      <w:r w:rsidRPr="00132CE3">
        <w:rPr>
          <w:sz w:val="24"/>
        </w:rPr>
        <w:t>ац</w:t>
      </w:r>
      <w:r w:rsidRPr="00132CE3">
        <w:rPr>
          <w:spacing w:val="-2"/>
          <w:sz w:val="24"/>
        </w:rPr>
        <w:t>и</w:t>
      </w:r>
      <w:r w:rsidRPr="00132CE3">
        <w:rPr>
          <w:sz w:val="24"/>
        </w:rPr>
        <w:t>ю ш</w:t>
      </w:r>
      <w:r w:rsidRPr="00132CE3">
        <w:rPr>
          <w:spacing w:val="-15"/>
          <w:sz w:val="24"/>
        </w:rPr>
        <w:t>к</w:t>
      </w:r>
      <w:r w:rsidRPr="00132CE3">
        <w:rPr>
          <w:spacing w:val="-4"/>
          <w:sz w:val="24"/>
        </w:rPr>
        <w:t>о</w:t>
      </w:r>
      <w:r w:rsidRPr="00132CE3">
        <w:rPr>
          <w:spacing w:val="-1"/>
          <w:sz w:val="24"/>
        </w:rPr>
        <w:t>ль</w:t>
      </w:r>
      <w:r w:rsidRPr="00132CE3">
        <w:rPr>
          <w:sz w:val="24"/>
        </w:rPr>
        <w:t>н</w:t>
      </w:r>
      <w:r w:rsidRPr="00132CE3">
        <w:rPr>
          <w:spacing w:val="-2"/>
          <w:sz w:val="24"/>
        </w:rPr>
        <w:t>и</w:t>
      </w:r>
      <w:r w:rsidRPr="00132CE3">
        <w:rPr>
          <w:spacing w:val="-15"/>
          <w:sz w:val="24"/>
        </w:rPr>
        <w:t>к</w:t>
      </w:r>
      <w:r w:rsidRPr="00132CE3">
        <w:rPr>
          <w:sz w:val="24"/>
        </w:rPr>
        <w:t>о</w:t>
      </w:r>
      <w:r w:rsidRPr="00132CE3">
        <w:rPr>
          <w:spacing w:val="-3"/>
          <w:sz w:val="24"/>
        </w:rPr>
        <w:t>в</w:t>
      </w:r>
      <w:r w:rsidRPr="00132CE3">
        <w:rPr>
          <w:sz w:val="24"/>
        </w:rPr>
        <w:t>;</w:t>
      </w:r>
      <w:r w:rsidRPr="00132CE3">
        <w:rPr>
          <w:spacing w:val="35"/>
          <w:sz w:val="24"/>
        </w:rPr>
        <w:t xml:space="preserve"> </w:t>
      </w:r>
      <w:r w:rsidRPr="00132CE3">
        <w:rPr>
          <w:spacing w:val="-2"/>
          <w:sz w:val="24"/>
        </w:rPr>
        <w:t>д</w:t>
      </w:r>
      <w:r w:rsidRPr="00132CE3">
        <w:rPr>
          <w:sz w:val="24"/>
        </w:rPr>
        <w:t>и</w:t>
      </w:r>
      <w:r w:rsidRPr="00132CE3">
        <w:rPr>
          <w:spacing w:val="-2"/>
          <w:sz w:val="24"/>
        </w:rPr>
        <w:t>д</w:t>
      </w:r>
      <w:r w:rsidRPr="00132CE3">
        <w:rPr>
          <w:sz w:val="24"/>
        </w:rPr>
        <w:t>а</w:t>
      </w:r>
      <w:r w:rsidRPr="00132CE3">
        <w:rPr>
          <w:spacing w:val="-5"/>
          <w:sz w:val="24"/>
        </w:rPr>
        <w:t>к</w:t>
      </w:r>
      <w:r w:rsidRPr="00132CE3">
        <w:rPr>
          <w:sz w:val="24"/>
        </w:rPr>
        <w:t>тич</w:t>
      </w:r>
      <w:r w:rsidRPr="00132CE3">
        <w:rPr>
          <w:spacing w:val="7"/>
          <w:sz w:val="24"/>
        </w:rPr>
        <w:t>е</w:t>
      </w:r>
      <w:r w:rsidRPr="00132CE3">
        <w:rPr>
          <w:spacing w:val="-3"/>
          <w:sz w:val="24"/>
        </w:rPr>
        <w:t>с</w:t>
      </w:r>
      <w:r w:rsidRPr="00132CE3">
        <w:rPr>
          <w:spacing w:val="-15"/>
          <w:sz w:val="24"/>
        </w:rPr>
        <w:t>к</w:t>
      </w:r>
      <w:r w:rsidRPr="00132CE3">
        <w:rPr>
          <w:sz w:val="24"/>
        </w:rPr>
        <w:t>о</w:t>
      </w:r>
      <w:r w:rsidRPr="00132CE3">
        <w:rPr>
          <w:spacing w:val="-10"/>
          <w:sz w:val="24"/>
        </w:rPr>
        <w:t>г</w:t>
      </w:r>
      <w:r w:rsidRPr="00132CE3">
        <w:rPr>
          <w:sz w:val="24"/>
        </w:rPr>
        <w:t>о</w:t>
      </w:r>
      <w:r w:rsidRPr="00132CE3">
        <w:rPr>
          <w:spacing w:val="35"/>
          <w:sz w:val="24"/>
        </w:rPr>
        <w:t xml:space="preserve"> </w:t>
      </w:r>
      <w:r w:rsidRPr="00132CE3">
        <w:rPr>
          <w:sz w:val="24"/>
        </w:rPr>
        <w:t>т</w:t>
      </w:r>
      <w:r w:rsidRPr="00132CE3">
        <w:rPr>
          <w:spacing w:val="1"/>
          <w:sz w:val="24"/>
        </w:rPr>
        <w:t>е</w:t>
      </w:r>
      <w:r w:rsidRPr="00132CE3">
        <w:rPr>
          <w:spacing w:val="-7"/>
          <w:sz w:val="24"/>
        </w:rPr>
        <w:t>а</w:t>
      </w:r>
      <w:r w:rsidRPr="00132CE3">
        <w:rPr>
          <w:spacing w:val="1"/>
          <w:sz w:val="24"/>
        </w:rPr>
        <w:t>т</w:t>
      </w:r>
      <w:r w:rsidRPr="00132CE3">
        <w:rPr>
          <w:sz w:val="24"/>
        </w:rPr>
        <w:t>ра,</w:t>
      </w:r>
      <w:r w:rsidRPr="00132CE3">
        <w:rPr>
          <w:spacing w:val="31"/>
          <w:sz w:val="24"/>
        </w:rPr>
        <w:t xml:space="preserve"> </w:t>
      </w:r>
      <w:r w:rsidRPr="00132CE3">
        <w:rPr>
          <w:spacing w:val="-15"/>
          <w:sz w:val="24"/>
        </w:rPr>
        <w:t>г</w:t>
      </w:r>
      <w:r w:rsidRPr="00132CE3">
        <w:rPr>
          <w:sz w:val="24"/>
        </w:rPr>
        <w:t>де</w:t>
      </w:r>
      <w:r w:rsidRPr="00132CE3">
        <w:rPr>
          <w:spacing w:val="34"/>
          <w:sz w:val="24"/>
        </w:rPr>
        <w:t xml:space="preserve"> </w:t>
      </w:r>
      <w:r w:rsidRPr="00132CE3">
        <w:rPr>
          <w:sz w:val="24"/>
        </w:rPr>
        <w:t>п</w:t>
      </w:r>
      <w:r w:rsidRPr="00132CE3">
        <w:rPr>
          <w:spacing w:val="-4"/>
          <w:sz w:val="24"/>
        </w:rPr>
        <w:t>о</w:t>
      </w:r>
      <w:r w:rsidRPr="00132CE3">
        <w:rPr>
          <w:spacing w:val="-1"/>
          <w:sz w:val="24"/>
        </w:rPr>
        <w:t>л</w:t>
      </w:r>
      <w:r w:rsidRPr="00132CE3">
        <w:rPr>
          <w:spacing w:val="-4"/>
          <w:sz w:val="24"/>
        </w:rPr>
        <w:t>у</w:t>
      </w:r>
      <w:r w:rsidRPr="00132CE3">
        <w:rPr>
          <w:sz w:val="24"/>
        </w:rPr>
        <w:t>че</w:t>
      </w:r>
      <w:r w:rsidRPr="00132CE3">
        <w:rPr>
          <w:spacing w:val="1"/>
          <w:sz w:val="24"/>
        </w:rPr>
        <w:t>н</w:t>
      </w:r>
      <w:r w:rsidRPr="00132CE3">
        <w:rPr>
          <w:spacing w:val="-2"/>
          <w:sz w:val="24"/>
        </w:rPr>
        <w:t>н</w:t>
      </w:r>
      <w:r w:rsidRPr="00132CE3">
        <w:rPr>
          <w:sz w:val="24"/>
        </w:rPr>
        <w:t>ые</w:t>
      </w:r>
      <w:r w:rsidRPr="00132CE3">
        <w:rPr>
          <w:spacing w:val="32"/>
          <w:sz w:val="24"/>
        </w:rPr>
        <w:t xml:space="preserve"> </w:t>
      </w:r>
      <w:r w:rsidRPr="00132CE3">
        <w:rPr>
          <w:sz w:val="24"/>
        </w:rPr>
        <w:t>на</w:t>
      </w:r>
      <w:r w:rsidRPr="00132CE3">
        <w:rPr>
          <w:spacing w:val="34"/>
          <w:sz w:val="24"/>
        </w:rPr>
        <w:t xml:space="preserve"> </w:t>
      </w:r>
      <w:r w:rsidRPr="00132CE3">
        <w:rPr>
          <w:spacing w:val="-4"/>
          <w:sz w:val="24"/>
        </w:rPr>
        <w:t>у</w:t>
      </w:r>
      <w:r w:rsidRPr="00132CE3">
        <w:rPr>
          <w:sz w:val="24"/>
        </w:rPr>
        <w:t>ро</w:t>
      </w:r>
      <w:r w:rsidRPr="00132CE3">
        <w:rPr>
          <w:spacing w:val="-7"/>
          <w:sz w:val="24"/>
        </w:rPr>
        <w:t>к</w:t>
      </w:r>
      <w:r w:rsidRPr="00132CE3">
        <w:rPr>
          <w:sz w:val="24"/>
        </w:rPr>
        <w:t>е</w:t>
      </w:r>
      <w:r w:rsidRPr="00132CE3">
        <w:rPr>
          <w:spacing w:val="34"/>
          <w:sz w:val="24"/>
        </w:rPr>
        <w:t xml:space="preserve"> </w:t>
      </w:r>
      <w:r w:rsidRPr="00132CE3">
        <w:rPr>
          <w:sz w:val="24"/>
        </w:rPr>
        <w:t>з</w:t>
      </w:r>
      <w:r w:rsidRPr="00132CE3">
        <w:rPr>
          <w:spacing w:val="-2"/>
          <w:sz w:val="24"/>
        </w:rPr>
        <w:t>н</w:t>
      </w:r>
      <w:r w:rsidRPr="00132CE3">
        <w:rPr>
          <w:sz w:val="24"/>
        </w:rPr>
        <w:t>а</w:t>
      </w:r>
      <w:r w:rsidRPr="00132CE3">
        <w:rPr>
          <w:spacing w:val="-2"/>
          <w:sz w:val="24"/>
        </w:rPr>
        <w:t>ни</w:t>
      </w:r>
      <w:r w:rsidRPr="00132CE3">
        <w:rPr>
          <w:sz w:val="24"/>
        </w:rPr>
        <w:t>я о</w:t>
      </w:r>
      <w:r w:rsidRPr="00132CE3">
        <w:rPr>
          <w:spacing w:val="-2"/>
          <w:sz w:val="24"/>
        </w:rPr>
        <w:t>б</w:t>
      </w:r>
      <w:r w:rsidRPr="00132CE3">
        <w:rPr>
          <w:sz w:val="24"/>
        </w:rPr>
        <w:t>ы</w:t>
      </w:r>
      <w:r w:rsidRPr="00132CE3">
        <w:rPr>
          <w:spacing w:val="-3"/>
          <w:sz w:val="24"/>
        </w:rPr>
        <w:t>г</w:t>
      </w:r>
      <w:r w:rsidRPr="00132CE3">
        <w:rPr>
          <w:sz w:val="24"/>
        </w:rPr>
        <w:t>ры</w:t>
      </w:r>
      <w:r w:rsidRPr="00132CE3">
        <w:rPr>
          <w:spacing w:val="-6"/>
          <w:sz w:val="24"/>
        </w:rPr>
        <w:t>в</w:t>
      </w:r>
      <w:r w:rsidRPr="00132CE3">
        <w:rPr>
          <w:sz w:val="24"/>
        </w:rPr>
        <w:t>а</w:t>
      </w:r>
      <w:r w:rsidRPr="00132CE3">
        <w:rPr>
          <w:spacing w:val="-6"/>
          <w:sz w:val="24"/>
        </w:rPr>
        <w:t>ю</w:t>
      </w:r>
      <w:r w:rsidRPr="00132CE3">
        <w:rPr>
          <w:spacing w:val="1"/>
          <w:sz w:val="24"/>
        </w:rPr>
        <w:t>т</w:t>
      </w:r>
      <w:r w:rsidRPr="00132CE3">
        <w:rPr>
          <w:sz w:val="24"/>
        </w:rPr>
        <w:t>ся</w:t>
      </w:r>
      <w:r w:rsidRPr="00132CE3">
        <w:rPr>
          <w:spacing w:val="-3"/>
          <w:sz w:val="24"/>
        </w:rPr>
        <w:t xml:space="preserve"> </w:t>
      </w:r>
      <w:r w:rsidRPr="00132CE3">
        <w:rPr>
          <w:sz w:val="24"/>
        </w:rPr>
        <w:t>в</w:t>
      </w:r>
      <w:r w:rsidRPr="00132CE3">
        <w:rPr>
          <w:spacing w:val="-4"/>
          <w:sz w:val="24"/>
        </w:rPr>
        <w:t xml:space="preserve"> </w:t>
      </w:r>
      <w:r w:rsidRPr="00132CE3">
        <w:rPr>
          <w:sz w:val="24"/>
        </w:rPr>
        <w:t>т</w:t>
      </w:r>
      <w:r w:rsidRPr="00132CE3">
        <w:rPr>
          <w:spacing w:val="1"/>
          <w:sz w:val="24"/>
        </w:rPr>
        <w:t>е</w:t>
      </w:r>
      <w:r w:rsidRPr="00132CE3">
        <w:rPr>
          <w:spacing w:val="-10"/>
          <w:sz w:val="24"/>
        </w:rPr>
        <w:t>а</w:t>
      </w:r>
      <w:r w:rsidRPr="00132CE3">
        <w:rPr>
          <w:spacing w:val="1"/>
          <w:sz w:val="24"/>
        </w:rPr>
        <w:t>т</w:t>
      </w:r>
      <w:r w:rsidRPr="00132CE3">
        <w:rPr>
          <w:sz w:val="24"/>
        </w:rPr>
        <w:t>р</w:t>
      </w:r>
      <w:r w:rsidRPr="00132CE3">
        <w:rPr>
          <w:spacing w:val="2"/>
          <w:sz w:val="24"/>
        </w:rPr>
        <w:t>а</w:t>
      </w:r>
      <w:r w:rsidRPr="00132CE3">
        <w:rPr>
          <w:spacing w:val="-1"/>
          <w:sz w:val="24"/>
        </w:rPr>
        <w:t>ль</w:t>
      </w:r>
      <w:r w:rsidRPr="00132CE3">
        <w:rPr>
          <w:sz w:val="24"/>
        </w:rPr>
        <w:t>н</w:t>
      </w:r>
      <w:r w:rsidRPr="00132CE3">
        <w:rPr>
          <w:spacing w:val="-2"/>
          <w:sz w:val="24"/>
        </w:rPr>
        <w:t>ы</w:t>
      </w:r>
      <w:r w:rsidRPr="00132CE3">
        <w:rPr>
          <w:sz w:val="24"/>
        </w:rPr>
        <w:t>х</w:t>
      </w:r>
      <w:r w:rsidRPr="00132CE3">
        <w:rPr>
          <w:spacing w:val="-3"/>
          <w:sz w:val="24"/>
        </w:rPr>
        <w:t xml:space="preserve"> </w:t>
      </w:r>
      <w:r w:rsidRPr="00132CE3">
        <w:rPr>
          <w:spacing w:val="-2"/>
          <w:sz w:val="24"/>
        </w:rPr>
        <w:t>п</w:t>
      </w:r>
      <w:r w:rsidRPr="00132CE3">
        <w:rPr>
          <w:spacing w:val="8"/>
          <w:sz w:val="24"/>
        </w:rPr>
        <w:t>о</w:t>
      </w:r>
      <w:r w:rsidRPr="00132CE3">
        <w:rPr>
          <w:sz w:val="24"/>
        </w:rPr>
        <w:t>с</w:t>
      </w:r>
      <w:r w:rsidRPr="00132CE3">
        <w:rPr>
          <w:spacing w:val="1"/>
          <w:sz w:val="24"/>
        </w:rPr>
        <w:t>т</w:t>
      </w:r>
      <w:r w:rsidRPr="00132CE3">
        <w:rPr>
          <w:spacing w:val="-3"/>
          <w:sz w:val="24"/>
        </w:rPr>
        <w:t>а</w:t>
      </w:r>
      <w:r w:rsidRPr="00132CE3">
        <w:rPr>
          <w:sz w:val="24"/>
        </w:rPr>
        <w:t>нов</w:t>
      </w:r>
      <w:r w:rsidRPr="00132CE3">
        <w:rPr>
          <w:spacing w:val="-8"/>
          <w:sz w:val="24"/>
        </w:rPr>
        <w:t>к</w:t>
      </w:r>
      <w:r w:rsidRPr="00132CE3">
        <w:rPr>
          <w:sz w:val="24"/>
        </w:rPr>
        <w:t>а</w:t>
      </w:r>
      <w:r w:rsidRPr="00132CE3">
        <w:rPr>
          <w:spacing w:val="1"/>
          <w:sz w:val="24"/>
        </w:rPr>
        <w:t>х</w:t>
      </w:r>
      <w:r w:rsidRPr="00132CE3">
        <w:rPr>
          <w:sz w:val="24"/>
        </w:rPr>
        <w:t>;</w:t>
      </w:r>
      <w:r w:rsidRPr="00132CE3">
        <w:rPr>
          <w:spacing w:val="-4"/>
          <w:sz w:val="24"/>
        </w:rPr>
        <w:t xml:space="preserve"> </w:t>
      </w:r>
      <w:r w:rsidRPr="00132CE3">
        <w:rPr>
          <w:spacing w:val="-2"/>
          <w:sz w:val="24"/>
        </w:rPr>
        <w:t>д</w:t>
      </w:r>
      <w:r w:rsidRPr="00132CE3">
        <w:rPr>
          <w:sz w:val="24"/>
        </w:rPr>
        <w:t>ис</w:t>
      </w:r>
      <w:r w:rsidRPr="00132CE3">
        <w:rPr>
          <w:spacing w:val="-5"/>
          <w:sz w:val="24"/>
        </w:rPr>
        <w:t>к</w:t>
      </w:r>
      <w:r w:rsidRPr="00132CE3">
        <w:rPr>
          <w:spacing w:val="-4"/>
          <w:sz w:val="24"/>
        </w:rPr>
        <w:t>у</w:t>
      </w:r>
      <w:r w:rsidRPr="00132CE3">
        <w:rPr>
          <w:sz w:val="24"/>
        </w:rPr>
        <w:t>ссий,</w:t>
      </w:r>
      <w:r w:rsidRPr="00132CE3">
        <w:rPr>
          <w:spacing w:val="-4"/>
          <w:sz w:val="24"/>
        </w:rPr>
        <w:t xml:space="preserve"> </w:t>
      </w:r>
      <w:r w:rsidRPr="00132CE3">
        <w:rPr>
          <w:spacing w:val="-15"/>
          <w:sz w:val="24"/>
        </w:rPr>
        <w:t>к</w:t>
      </w:r>
      <w:r w:rsidRPr="00132CE3">
        <w:rPr>
          <w:spacing w:val="-4"/>
          <w:sz w:val="24"/>
        </w:rPr>
        <w:t>о</w:t>
      </w:r>
      <w:r w:rsidRPr="00132CE3">
        <w:rPr>
          <w:spacing w:val="-8"/>
          <w:sz w:val="24"/>
        </w:rPr>
        <w:t>т</w:t>
      </w:r>
      <w:r w:rsidRPr="00132CE3">
        <w:rPr>
          <w:sz w:val="24"/>
        </w:rPr>
        <w:t>о</w:t>
      </w:r>
      <w:r w:rsidRPr="00132CE3">
        <w:rPr>
          <w:spacing w:val="-2"/>
          <w:sz w:val="24"/>
        </w:rPr>
        <w:t>р</w:t>
      </w:r>
      <w:r w:rsidRPr="00132CE3">
        <w:rPr>
          <w:sz w:val="24"/>
        </w:rPr>
        <w:t>ые</w:t>
      </w:r>
      <w:r w:rsidRPr="00132CE3">
        <w:rPr>
          <w:spacing w:val="-6"/>
          <w:sz w:val="24"/>
        </w:rPr>
        <w:t xml:space="preserve"> </w:t>
      </w:r>
      <w:r w:rsidRPr="00132CE3">
        <w:rPr>
          <w:sz w:val="24"/>
        </w:rPr>
        <w:t>да</w:t>
      </w:r>
      <w:r w:rsidRPr="00132CE3">
        <w:rPr>
          <w:spacing w:val="-6"/>
          <w:sz w:val="24"/>
        </w:rPr>
        <w:t>ю</w:t>
      </w:r>
      <w:r w:rsidRPr="00132CE3">
        <w:rPr>
          <w:sz w:val="24"/>
        </w:rPr>
        <w:t>т</w:t>
      </w:r>
      <w:r w:rsidRPr="00132CE3">
        <w:rPr>
          <w:spacing w:val="-4"/>
          <w:sz w:val="24"/>
        </w:rPr>
        <w:t xml:space="preserve"> у</w:t>
      </w:r>
      <w:r w:rsidRPr="00132CE3">
        <w:rPr>
          <w:sz w:val="24"/>
        </w:rPr>
        <w:t xml:space="preserve">чащимся </w:t>
      </w:r>
      <w:r w:rsidRPr="00132CE3">
        <w:rPr>
          <w:spacing w:val="-3"/>
          <w:sz w:val="24"/>
        </w:rPr>
        <w:t>в</w:t>
      </w:r>
      <w:r w:rsidRPr="00132CE3">
        <w:rPr>
          <w:sz w:val="24"/>
        </w:rPr>
        <w:t>о</w:t>
      </w:r>
      <w:r w:rsidRPr="00132CE3">
        <w:rPr>
          <w:spacing w:val="-6"/>
          <w:sz w:val="24"/>
        </w:rPr>
        <w:t>з</w:t>
      </w:r>
      <w:r w:rsidRPr="00132CE3">
        <w:rPr>
          <w:sz w:val="24"/>
        </w:rPr>
        <w:t>м</w:t>
      </w:r>
      <w:r w:rsidRPr="00132CE3">
        <w:rPr>
          <w:spacing w:val="-7"/>
          <w:sz w:val="24"/>
        </w:rPr>
        <w:t>о</w:t>
      </w:r>
      <w:r w:rsidRPr="00132CE3">
        <w:rPr>
          <w:spacing w:val="-2"/>
          <w:sz w:val="24"/>
        </w:rPr>
        <w:t>ж</w:t>
      </w:r>
      <w:r w:rsidRPr="00132CE3">
        <w:rPr>
          <w:sz w:val="24"/>
        </w:rPr>
        <w:t>н</w:t>
      </w:r>
      <w:r w:rsidRPr="00132CE3">
        <w:rPr>
          <w:spacing w:val="5"/>
          <w:sz w:val="24"/>
        </w:rPr>
        <w:t>о</w:t>
      </w:r>
      <w:r w:rsidRPr="00132CE3">
        <w:rPr>
          <w:sz w:val="24"/>
        </w:rPr>
        <w:t>сть</w:t>
      </w:r>
      <w:r w:rsidRPr="00132CE3">
        <w:rPr>
          <w:spacing w:val="48"/>
          <w:sz w:val="24"/>
        </w:rPr>
        <w:t xml:space="preserve"> </w:t>
      </w:r>
      <w:r w:rsidRPr="00132CE3">
        <w:rPr>
          <w:sz w:val="24"/>
        </w:rPr>
        <w:t>п</w:t>
      </w:r>
      <w:r w:rsidRPr="00132CE3">
        <w:rPr>
          <w:spacing w:val="-2"/>
          <w:sz w:val="24"/>
        </w:rPr>
        <w:t>р</w:t>
      </w:r>
      <w:r w:rsidRPr="00132CE3">
        <w:rPr>
          <w:sz w:val="24"/>
        </w:rPr>
        <w:t>и</w:t>
      </w:r>
      <w:r w:rsidRPr="00132CE3">
        <w:rPr>
          <w:spacing w:val="-2"/>
          <w:sz w:val="24"/>
        </w:rPr>
        <w:t>об</w:t>
      </w:r>
      <w:r w:rsidRPr="00132CE3">
        <w:rPr>
          <w:sz w:val="24"/>
        </w:rPr>
        <w:t>р</w:t>
      </w:r>
      <w:r w:rsidRPr="00132CE3">
        <w:rPr>
          <w:spacing w:val="7"/>
          <w:sz w:val="24"/>
        </w:rPr>
        <w:t>е</w:t>
      </w:r>
      <w:r w:rsidRPr="00132CE3">
        <w:rPr>
          <w:sz w:val="24"/>
        </w:rPr>
        <w:t>с</w:t>
      </w:r>
      <w:r w:rsidRPr="00132CE3">
        <w:rPr>
          <w:spacing w:val="-3"/>
          <w:sz w:val="24"/>
        </w:rPr>
        <w:t>т</w:t>
      </w:r>
      <w:r w:rsidRPr="00132CE3">
        <w:rPr>
          <w:sz w:val="24"/>
        </w:rPr>
        <w:t>и</w:t>
      </w:r>
      <w:r w:rsidRPr="00132CE3">
        <w:rPr>
          <w:spacing w:val="50"/>
          <w:sz w:val="24"/>
        </w:rPr>
        <w:t xml:space="preserve"> </w:t>
      </w:r>
      <w:r w:rsidRPr="00132CE3">
        <w:rPr>
          <w:sz w:val="24"/>
        </w:rPr>
        <w:t>о</w:t>
      </w:r>
      <w:r w:rsidRPr="00132CE3">
        <w:rPr>
          <w:spacing w:val="-2"/>
          <w:sz w:val="24"/>
        </w:rPr>
        <w:t>п</w:t>
      </w:r>
      <w:r w:rsidRPr="00132CE3">
        <w:rPr>
          <w:sz w:val="24"/>
        </w:rPr>
        <w:t>ыт</w:t>
      </w:r>
      <w:r w:rsidRPr="00132CE3">
        <w:rPr>
          <w:spacing w:val="49"/>
          <w:sz w:val="24"/>
        </w:rPr>
        <w:t xml:space="preserve"> </w:t>
      </w:r>
      <w:r w:rsidRPr="00132CE3">
        <w:rPr>
          <w:spacing w:val="-3"/>
          <w:sz w:val="24"/>
        </w:rPr>
        <w:t>в</w:t>
      </w:r>
      <w:r w:rsidRPr="00132CE3">
        <w:rPr>
          <w:spacing w:val="-5"/>
          <w:sz w:val="24"/>
        </w:rPr>
        <w:t>е</w:t>
      </w:r>
      <w:r w:rsidRPr="00132CE3">
        <w:rPr>
          <w:sz w:val="24"/>
        </w:rPr>
        <w:t>де</w:t>
      </w:r>
      <w:r w:rsidRPr="00132CE3">
        <w:rPr>
          <w:spacing w:val="-2"/>
          <w:sz w:val="24"/>
        </w:rPr>
        <w:t>ни</w:t>
      </w:r>
      <w:r w:rsidRPr="00132CE3">
        <w:rPr>
          <w:sz w:val="24"/>
        </w:rPr>
        <w:t>я</w:t>
      </w:r>
      <w:r w:rsidRPr="00132CE3">
        <w:rPr>
          <w:spacing w:val="50"/>
          <w:sz w:val="24"/>
        </w:rPr>
        <w:t xml:space="preserve"> </w:t>
      </w:r>
      <w:r w:rsidRPr="00132CE3">
        <w:rPr>
          <w:spacing w:val="-15"/>
          <w:sz w:val="24"/>
        </w:rPr>
        <w:t>к</w:t>
      </w:r>
      <w:r w:rsidRPr="00132CE3">
        <w:rPr>
          <w:sz w:val="24"/>
        </w:rPr>
        <w:t>онс</w:t>
      </w:r>
      <w:r w:rsidRPr="00132CE3">
        <w:rPr>
          <w:spacing w:val="1"/>
          <w:sz w:val="24"/>
        </w:rPr>
        <w:t>т</w:t>
      </w:r>
      <w:r w:rsidRPr="00132CE3">
        <w:rPr>
          <w:spacing w:val="-4"/>
          <w:sz w:val="24"/>
        </w:rPr>
        <w:t>ру</w:t>
      </w:r>
      <w:r w:rsidRPr="00132CE3">
        <w:rPr>
          <w:spacing w:val="-5"/>
          <w:sz w:val="24"/>
        </w:rPr>
        <w:t>к</w:t>
      </w:r>
      <w:r w:rsidRPr="00132CE3">
        <w:rPr>
          <w:sz w:val="24"/>
        </w:rPr>
        <w:t>тивно</w:t>
      </w:r>
      <w:r w:rsidRPr="00132CE3">
        <w:rPr>
          <w:spacing w:val="-10"/>
          <w:sz w:val="24"/>
        </w:rPr>
        <w:t>г</w:t>
      </w:r>
      <w:r w:rsidRPr="00132CE3">
        <w:rPr>
          <w:sz w:val="24"/>
        </w:rPr>
        <w:t>о</w:t>
      </w:r>
      <w:r w:rsidRPr="00132CE3">
        <w:rPr>
          <w:spacing w:val="48"/>
          <w:sz w:val="24"/>
        </w:rPr>
        <w:t xml:space="preserve"> </w:t>
      </w:r>
      <w:r w:rsidRPr="00132CE3">
        <w:rPr>
          <w:sz w:val="24"/>
        </w:rPr>
        <w:t>ди</w:t>
      </w:r>
      <w:r w:rsidRPr="00132CE3">
        <w:rPr>
          <w:spacing w:val="2"/>
          <w:sz w:val="24"/>
        </w:rPr>
        <w:t>а</w:t>
      </w:r>
      <w:r w:rsidRPr="00132CE3">
        <w:rPr>
          <w:spacing w:val="-4"/>
          <w:sz w:val="24"/>
        </w:rPr>
        <w:t>л</w:t>
      </w:r>
      <w:r w:rsidRPr="00132CE3">
        <w:rPr>
          <w:sz w:val="24"/>
        </w:rPr>
        <w:t>ог</w:t>
      </w:r>
      <w:r w:rsidRPr="00132CE3">
        <w:rPr>
          <w:spacing w:val="-3"/>
          <w:sz w:val="24"/>
        </w:rPr>
        <w:t>а</w:t>
      </w:r>
      <w:r w:rsidRPr="00132CE3">
        <w:rPr>
          <w:sz w:val="24"/>
        </w:rPr>
        <w:t>;</w:t>
      </w:r>
      <w:r w:rsidRPr="00132CE3">
        <w:rPr>
          <w:spacing w:val="50"/>
          <w:sz w:val="24"/>
        </w:rPr>
        <w:t xml:space="preserve"> </w:t>
      </w:r>
      <w:r w:rsidRPr="00132CE3">
        <w:rPr>
          <w:sz w:val="24"/>
        </w:rPr>
        <w:t>г</w:t>
      </w:r>
      <w:r w:rsidRPr="00132CE3">
        <w:rPr>
          <w:spacing w:val="-4"/>
          <w:sz w:val="24"/>
        </w:rPr>
        <w:t>ру</w:t>
      </w:r>
      <w:r w:rsidRPr="00132CE3">
        <w:rPr>
          <w:sz w:val="24"/>
        </w:rPr>
        <w:t>ппо</w:t>
      </w:r>
      <w:r w:rsidRPr="00132CE3">
        <w:rPr>
          <w:spacing w:val="-3"/>
          <w:sz w:val="24"/>
        </w:rPr>
        <w:t>в</w:t>
      </w:r>
      <w:r w:rsidRPr="00132CE3">
        <w:rPr>
          <w:spacing w:val="-2"/>
          <w:sz w:val="24"/>
        </w:rPr>
        <w:t>о</w:t>
      </w:r>
      <w:r w:rsidRPr="00132CE3">
        <w:rPr>
          <w:sz w:val="24"/>
        </w:rPr>
        <w:t>й р</w:t>
      </w:r>
      <w:r w:rsidRPr="00132CE3">
        <w:rPr>
          <w:spacing w:val="-3"/>
          <w:sz w:val="24"/>
        </w:rPr>
        <w:t>а</w:t>
      </w:r>
      <w:r w:rsidRPr="00132CE3">
        <w:rPr>
          <w:sz w:val="24"/>
        </w:rPr>
        <w:t>б</w:t>
      </w:r>
      <w:r w:rsidRPr="00132CE3">
        <w:rPr>
          <w:spacing w:val="-4"/>
          <w:sz w:val="24"/>
        </w:rPr>
        <w:t>о</w:t>
      </w:r>
      <w:r w:rsidRPr="00132CE3">
        <w:rPr>
          <w:sz w:val="24"/>
        </w:rPr>
        <w:t>ты</w:t>
      </w:r>
      <w:r w:rsidRPr="00132CE3">
        <w:rPr>
          <w:spacing w:val="60"/>
          <w:sz w:val="24"/>
        </w:rPr>
        <w:t xml:space="preserve"> </w:t>
      </w:r>
      <w:r w:rsidRPr="00132CE3">
        <w:rPr>
          <w:sz w:val="24"/>
        </w:rPr>
        <w:t>и</w:t>
      </w:r>
      <w:r w:rsidRPr="00132CE3">
        <w:rPr>
          <w:spacing w:val="-1"/>
          <w:sz w:val="24"/>
        </w:rPr>
        <w:t>л</w:t>
      </w:r>
      <w:r w:rsidRPr="00132CE3">
        <w:rPr>
          <w:sz w:val="24"/>
        </w:rPr>
        <w:t>и</w:t>
      </w:r>
      <w:r w:rsidRPr="00132CE3">
        <w:rPr>
          <w:spacing w:val="61"/>
          <w:sz w:val="24"/>
        </w:rPr>
        <w:t xml:space="preserve"> </w:t>
      </w:r>
      <w:r w:rsidRPr="00132CE3">
        <w:rPr>
          <w:sz w:val="24"/>
        </w:rPr>
        <w:t>р</w:t>
      </w:r>
      <w:r w:rsidRPr="00132CE3">
        <w:rPr>
          <w:spacing w:val="-3"/>
          <w:sz w:val="24"/>
        </w:rPr>
        <w:t>а</w:t>
      </w:r>
      <w:r w:rsidRPr="00132CE3">
        <w:rPr>
          <w:sz w:val="24"/>
        </w:rPr>
        <w:t>б</w:t>
      </w:r>
      <w:r w:rsidRPr="00132CE3">
        <w:rPr>
          <w:spacing w:val="-4"/>
          <w:sz w:val="24"/>
        </w:rPr>
        <w:t>о</w:t>
      </w:r>
      <w:r w:rsidRPr="00132CE3">
        <w:rPr>
          <w:spacing w:val="-3"/>
          <w:sz w:val="24"/>
        </w:rPr>
        <w:t>т</w:t>
      </w:r>
      <w:r w:rsidRPr="00132CE3">
        <w:rPr>
          <w:sz w:val="24"/>
        </w:rPr>
        <w:t>ы</w:t>
      </w:r>
      <w:r w:rsidRPr="00132CE3">
        <w:rPr>
          <w:spacing w:val="60"/>
          <w:sz w:val="24"/>
        </w:rPr>
        <w:t xml:space="preserve"> </w:t>
      </w:r>
      <w:r w:rsidRPr="00132CE3">
        <w:rPr>
          <w:sz w:val="24"/>
        </w:rPr>
        <w:t>в</w:t>
      </w:r>
      <w:r w:rsidRPr="00132CE3">
        <w:rPr>
          <w:spacing w:val="61"/>
          <w:sz w:val="24"/>
        </w:rPr>
        <w:t xml:space="preserve"> </w:t>
      </w:r>
      <w:r w:rsidRPr="00132CE3">
        <w:rPr>
          <w:sz w:val="24"/>
        </w:rPr>
        <w:t>п</w:t>
      </w:r>
      <w:r w:rsidRPr="00132CE3">
        <w:rPr>
          <w:spacing w:val="-3"/>
          <w:sz w:val="24"/>
        </w:rPr>
        <w:t>а</w:t>
      </w:r>
      <w:r w:rsidRPr="00132CE3">
        <w:rPr>
          <w:sz w:val="24"/>
        </w:rPr>
        <w:t>ра</w:t>
      </w:r>
      <w:r w:rsidRPr="00132CE3">
        <w:rPr>
          <w:spacing w:val="1"/>
          <w:sz w:val="24"/>
        </w:rPr>
        <w:t>х</w:t>
      </w:r>
      <w:r w:rsidRPr="00132CE3">
        <w:rPr>
          <w:sz w:val="24"/>
        </w:rPr>
        <w:t>,</w:t>
      </w:r>
      <w:r w:rsidRPr="00132CE3">
        <w:rPr>
          <w:spacing w:val="58"/>
          <w:sz w:val="24"/>
        </w:rPr>
        <w:t xml:space="preserve"> </w:t>
      </w:r>
      <w:r w:rsidRPr="00132CE3">
        <w:rPr>
          <w:spacing w:val="-15"/>
          <w:sz w:val="24"/>
        </w:rPr>
        <w:t>к</w:t>
      </w:r>
      <w:r w:rsidRPr="00132CE3">
        <w:rPr>
          <w:spacing w:val="-4"/>
          <w:sz w:val="24"/>
        </w:rPr>
        <w:t>о</w:t>
      </w:r>
      <w:r w:rsidRPr="00132CE3">
        <w:rPr>
          <w:spacing w:val="-6"/>
          <w:sz w:val="24"/>
        </w:rPr>
        <w:t>т</w:t>
      </w:r>
      <w:r w:rsidRPr="00132CE3">
        <w:rPr>
          <w:spacing w:val="-2"/>
          <w:sz w:val="24"/>
        </w:rPr>
        <w:t>о</w:t>
      </w:r>
      <w:r w:rsidRPr="00132CE3">
        <w:rPr>
          <w:sz w:val="24"/>
        </w:rPr>
        <w:t>р</w:t>
      </w:r>
      <w:r w:rsidRPr="00132CE3">
        <w:rPr>
          <w:spacing w:val="-2"/>
          <w:sz w:val="24"/>
        </w:rPr>
        <w:t>ы</w:t>
      </w:r>
      <w:r w:rsidRPr="00132CE3">
        <w:rPr>
          <w:sz w:val="24"/>
        </w:rPr>
        <w:t>е</w:t>
      </w:r>
      <w:r w:rsidRPr="00132CE3">
        <w:rPr>
          <w:spacing w:val="59"/>
          <w:sz w:val="24"/>
        </w:rPr>
        <w:t xml:space="preserve"> </w:t>
      </w:r>
      <w:r w:rsidRPr="00132CE3">
        <w:rPr>
          <w:spacing w:val="-4"/>
          <w:sz w:val="24"/>
        </w:rPr>
        <w:t>у</w:t>
      </w:r>
      <w:r w:rsidRPr="00132CE3">
        <w:rPr>
          <w:sz w:val="24"/>
        </w:rPr>
        <w:t>ч</w:t>
      </w:r>
      <w:r w:rsidRPr="00132CE3">
        <w:rPr>
          <w:spacing w:val="-7"/>
          <w:sz w:val="24"/>
        </w:rPr>
        <w:t>а</w:t>
      </w:r>
      <w:r w:rsidRPr="00132CE3">
        <w:rPr>
          <w:sz w:val="24"/>
        </w:rPr>
        <w:t>т</w:t>
      </w:r>
      <w:r w:rsidRPr="00132CE3">
        <w:rPr>
          <w:spacing w:val="61"/>
          <w:sz w:val="24"/>
        </w:rPr>
        <w:t xml:space="preserve"> </w:t>
      </w:r>
      <w:r w:rsidRPr="00132CE3">
        <w:rPr>
          <w:sz w:val="24"/>
        </w:rPr>
        <w:t>ш</w:t>
      </w:r>
      <w:r w:rsidRPr="00132CE3">
        <w:rPr>
          <w:spacing w:val="-15"/>
          <w:sz w:val="24"/>
        </w:rPr>
        <w:t>к</w:t>
      </w:r>
      <w:r w:rsidRPr="00132CE3">
        <w:rPr>
          <w:spacing w:val="-4"/>
          <w:sz w:val="24"/>
        </w:rPr>
        <w:t>о</w:t>
      </w:r>
      <w:r w:rsidRPr="00132CE3">
        <w:rPr>
          <w:spacing w:val="-1"/>
          <w:sz w:val="24"/>
        </w:rPr>
        <w:t>ль</w:t>
      </w:r>
      <w:r w:rsidRPr="00132CE3">
        <w:rPr>
          <w:sz w:val="24"/>
        </w:rPr>
        <w:t>ни</w:t>
      </w:r>
      <w:r w:rsidRPr="00132CE3">
        <w:rPr>
          <w:spacing w:val="-17"/>
          <w:sz w:val="24"/>
        </w:rPr>
        <w:t>к</w:t>
      </w:r>
      <w:r w:rsidRPr="00132CE3">
        <w:rPr>
          <w:sz w:val="24"/>
        </w:rPr>
        <w:t>ов</w:t>
      </w:r>
      <w:r w:rsidRPr="00132CE3">
        <w:rPr>
          <w:spacing w:val="61"/>
          <w:sz w:val="24"/>
        </w:rPr>
        <w:t xml:space="preserve"> </w:t>
      </w:r>
      <w:r w:rsidRPr="00132CE3">
        <w:rPr>
          <w:spacing w:val="-17"/>
          <w:sz w:val="24"/>
        </w:rPr>
        <w:t>к</w:t>
      </w:r>
      <w:r w:rsidRPr="00132CE3">
        <w:rPr>
          <w:spacing w:val="-4"/>
          <w:sz w:val="24"/>
        </w:rPr>
        <w:t>о</w:t>
      </w:r>
      <w:r w:rsidRPr="00132CE3">
        <w:rPr>
          <w:spacing w:val="-3"/>
          <w:sz w:val="24"/>
        </w:rPr>
        <w:t>ма</w:t>
      </w:r>
      <w:r w:rsidRPr="00132CE3">
        <w:rPr>
          <w:sz w:val="24"/>
        </w:rPr>
        <w:t>н</w:t>
      </w:r>
      <w:r w:rsidRPr="00132CE3">
        <w:rPr>
          <w:spacing w:val="-2"/>
          <w:sz w:val="24"/>
        </w:rPr>
        <w:t>д</w:t>
      </w:r>
      <w:r w:rsidRPr="00132CE3">
        <w:rPr>
          <w:sz w:val="24"/>
        </w:rPr>
        <w:t>н</w:t>
      </w:r>
      <w:r w:rsidRPr="00132CE3">
        <w:rPr>
          <w:spacing w:val="-2"/>
          <w:sz w:val="24"/>
        </w:rPr>
        <w:t>о</w:t>
      </w:r>
      <w:r w:rsidRPr="00132CE3">
        <w:rPr>
          <w:sz w:val="24"/>
        </w:rPr>
        <w:t>й</w:t>
      </w:r>
      <w:r w:rsidRPr="00132CE3">
        <w:rPr>
          <w:spacing w:val="60"/>
          <w:sz w:val="24"/>
        </w:rPr>
        <w:t xml:space="preserve"> </w:t>
      </w:r>
      <w:r w:rsidRPr="00132CE3">
        <w:rPr>
          <w:sz w:val="24"/>
        </w:rPr>
        <w:t>р</w:t>
      </w:r>
      <w:r w:rsidRPr="00132CE3">
        <w:rPr>
          <w:spacing w:val="-3"/>
          <w:sz w:val="24"/>
        </w:rPr>
        <w:t>а</w:t>
      </w:r>
      <w:r w:rsidRPr="00132CE3">
        <w:rPr>
          <w:sz w:val="24"/>
        </w:rPr>
        <w:t>б</w:t>
      </w:r>
      <w:r w:rsidRPr="00132CE3">
        <w:rPr>
          <w:spacing w:val="-4"/>
          <w:sz w:val="24"/>
        </w:rPr>
        <w:t>о</w:t>
      </w:r>
      <w:r w:rsidRPr="00132CE3">
        <w:rPr>
          <w:sz w:val="24"/>
        </w:rPr>
        <w:t>те</w:t>
      </w:r>
      <w:r w:rsidRPr="00132CE3">
        <w:rPr>
          <w:spacing w:val="59"/>
          <w:sz w:val="24"/>
        </w:rPr>
        <w:t xml:space="preserve"> </w:t>
      </w:r>
      <w:r w:rsidRPr="00132CE3">
        <w:rPr>
          <w:sz w:val="24"/>
        </w:rPr>
        <w:t>и в</w:t>
      </w:r>
      <w:r w:rsidRPr="00132CE3">
        <w:rPr>
          <w:spacing w:val="-2"/>
          <w:sz w:val="24"/>
        </w:rPr>
        <w:t>з</w:t>
      </w:r>
      <w:r w:rsidRPr="00132CE3">
        <w:rPr>
          <w:sz w:val="24"/>
        </w:rPr>
        <w:t>аи</w:t>
      </w:r>
      <w:r w:rsidRPr="00132CE3">
        <w:rPr>
          <w:spacing w:val="-3"/>
          <w:sz w:val="24"/>
        </w:rPr>
        <w:t>м</w:t>
      </w:r>
      <w:r w:rsidRPr="00132CE3">
        <w:rPr>
          <w:spacing w:val="-6"/>
          <w:sz w:val="24"/>
        </w:rPr>
        <w:t>о</w:t>
      </w:r>
      <w:r w:rsidRPr="00132CE3">
        <w:rPr>
          <w:spacing w:val="-2"/>
          <w:sz w:val="24"/>
        </w:rPr>
        <w:t>д</w:t>
      </w:r>
      <w:r w:rsidRPr="00132CE3">
        <w:rPr>
          <w:sz w:val="24"/>
        </w:rPr>
        <w:t>ейст</w:t>
      </w:r>
      <w:r w:rsidRPr="00132CE3">
        <w:rPr>
          <w:spacing w:val="-4"/>
          <w:sz w:val="24"/>
        </w:rPr>
        <w:t>в</w:t>
      </w:r>
      <w:r w:rsidRPr="00132CE3">
        <w:rPr>
          <w:sz w:val="24"/>
        </w:rPr>
        <w:t>ию</w:t>
      </w:r>
      <w:r w:rsidRPr="00132CE3">
        <w:rPr>
          <w:spacing w:val="-1"/>
          <w:sz w:val="24"/>
        </w:rPr>
        <w:t xml:space="preserve"> </w:t>
      </w:r>
      <w:r w:rsidRPr="00132CE3">
        <w:rPr>
          <w:sz w:val="24"/>
        </w:rPr>
        <w:t>с</w:t>
      </w:r>
      <w:r w:rsidRPr="00132CE3">
        <w:rPr>
          <w:spacing w:val="-1"/>
          <w:sz w:val="24"/>
        </w:rPr>
        <w:t xml:space="preserve"> </w:t>
      </w:r>
      <w:r w:rsidRPr="00132CE3">
        <w:rPr>
          <w:spacing w:val="-2"/>
          <w:sz w:val="24"/>
        </w:rPr>
        <w:t>д</w:t>
      </w:r>
      <w:r w:rsidRPr="00132CE3">
        <w:rPr>
          <w:spacing w:val="-4"/>
          <w:sz w:val="24"/>
        </w:rPr>
        <w:t>ру</w:t>
      </w:r>
      <w:r w:rsidRPr="00132CE3">
        <w:rPr>
          <w:sz w:val="24"/>
        </w:rPr>
        <w:t xml:space="preserve">гими </w:t>
      </w:r>
      <w:r w:rsidRPr="00132CE3">
        <w:rPr>
          <w:spacing w:val="1"/>
          <w:sz w:val="24"/>
        </w:rPr>
        <w:t>д</w:t>
      </w:r>
      <w:r w:rsidRPr="00132CE3">
        <w:rPr>
          <w:sz w:val="24"/>
        </w:rPr>
        <w:t>ет</w:t>
      </w:r>
      <w:r w:rsidRPr="00132CE3">
        <w:rPr>
          <w:spacing w:val="-2"/>
          <w:sz w:val="24"/>
        </w:rPr>
        <w:t>ь</w:t>
      </w:r>
      <w:r w:rsidRPr="00132CE3">
        <w:rPr>
          <w:spacing w:val="-3"/>
          <w:sz w:val="24"/>
        </w:rPr>
        <w:t>м</w:t>
      </w:r>
      <w:r w:rsidRPr="00132CE3">
        <w:rPr>
          <w:sz w:val="24"/>
        </w:rPr>
        <w:t>и;</w:t>
      </w:r>
    </w:p>
    <w:p w:rsidR="00F823E9" w:rsidRPr="00132CE3" w:rsidRDefault="00F823E9" w:rsidP="00F823E9">
      <w:pPr>
        <w:pStyle w:val="aff1"/>
        <w:ind w:right="68" w:firstLine="142"/>
        <w:rPr>
          <w:sz w:val="24"/>
        </w:rPr>
      </w:pPr>
      <w:r w:rsidRPr="00132CE3">
        <w:rPr>
          <w:sz w:val="24"/>
        </w:rPr>
        <w:t>- вк</w:t>
      </w:r>
      <w:r w:rsidRPr="00132CE3">
        <w:rPr>
          <w:spacing w:val="-2"/>
          <w:sz w:val="24"/>
        </w:rPr>
        <w:t>л</w:t>
      </w:r>
      <w:r w:rsidRPr="00132CE3">
        <w:rPr>
          <w:spacing w:val="-11"/>
          <w:sz w:val="24"/>
        </w:rPr>
        <w:t>ю</w:t>
      </w:r>
      <w:r w:rsidRPr="00132CE3">
        <w:rPr>
          <w:sz w:val="24"/>
        </w:rPr>
        <w:t>че</w:t>
      </w:r>
      <w:r w:rsidRPr="00132CE3">
        <w:rPr>
          <w:spacing w:val="-1"/>
          <w:sz w:val="24"/>
        </w:rPr>
        <w:t>н</w:t>
      </w:r>
      <w:r w:rsidRPr="00132CE3">
        <w:rPr>
          <w:sz w:val="24"/>
        </w:rPr>
        <w:t>ие</w:t>
      </w:r>
      <w:r w:rsidRPr="00132CE3">
        <w:rPr>
          <w:spacing w:val="42"/>
          <w:sz w:val="24"/>
        </w:rPr>
        <w:t xml:space="preserve"> </w:t>
      </w:r>
      <w:r w:rsidRPr="00132CE3">
        <w:rPr>
          <w:sz w:val="24"/>
        </w:rPr>
        <w:t>в</w:t>
      </w:r>
      <w:r w:rsidRPr="00132CE3">
        <w:rPr>
          <w:spacing w:val="42"/>
          <w:sz w:val="24"/>
        </w:rPr>
        <w:t xml:space="preserve"> </w:t>
      </w:r>
      <w:r w:rsidRPr="00132CE3">
        <w:rPr>
          <w:spacing w:val="-4"/>
          <w:sz w:val="24"/>
        </w:rPr>
        <w:t>у</w:t>
      </w:r>
      <w:r w:rsidRPr="00132CE3">
        <w:rPr>
          <w:sz w:val="24"/>
        </w:rPr>
        <w:t>рок</w:t>
      </w:r>
      <w:r w:rsidRPr="00132CE3">
        <w:rPr>
          <w:spacing w:val="40"/>
          <w:sz w:val="24"/>
        </w:rPr>
        <w:t xml:space="preserve"> </w:t>
      </w:r>
      <w:r w:rsidRPr="00132CE3">
        <w:rPr>
          <w:sz w:val="24"/>
        </w:rPr>
        <w:t>иг</w:t>
      </w:r>
      <w:r w:rsidRPr="00132CE3">
        <w:rPr>
          <w:spacing w:val="-2"/>
          <w:sz w:val="24"/>
        </w:rPr>
        <w:t>р</w:t>
      </w:r>
      <w:r w:rsidRPr="00132CE3">
        <w:rPr>
          <w:sz w:val="24"/>
        </w:rPr>
        <w:t>о</w:t>
      </w:r>
      <w:r w:rsidRPr="00132CE3">
        <w:rPr>
          <w:spacing w:val="-3"/>
          <w:sz w:val="24"/>
        </w:rPr>
        <w:t>в</w:t>
      </w:r>
      <w:r w:rsidRPr="00132CE3">
        <w:rPr>
          <w:sz w:val="24"/>
        </w:rPr>
        <w:t>ых</w:t>
      </w:r>
      <w:r w:rsidRPr="00132CE3">
        <w:rPr>
          <w:spacing w:val="40"/>
          <w:sz w:val="24"/>
        </w:rPr>
        <w:t xml:space="preserve"> </w:t>
      </w:r>
      <w:r w:rsidRPr="00132CE3">
        <w:rPr>
          <w:sz w:val="24"/>
        </w:rPr>
        <w:t>п</w:t>
      </w:r>
      <w:r w:rsidRPr="00132CE3">
        <w:rPr>
          <w:spacing w:val="-2"/>
          <w:sz w:val="24"/>
        </w:rPr>
        <w:t>ро</w:t>
      </w:r>
      <w:r w:rsidRPr="00132CE3">
        <w:rPr>
          <w:sz w:val="24"/>
        </w:rPr>
        <w:t>ц</w:t>
      </w:r>
      <w:r w:rsidRPr="00132CE3">
        <w:rPr>
          <w:spacing w:val="-5"/>
          <w:sz w:val="24"/>
        </w:rPr>
        <w:t>е</w:t>
      </w:r>
      <w:r w:rsidRPr="00132CE3">
        <w:rPr>
          <w:sz w:val="24"/>
        </w:rPr>
        <w:t>д</w:t>
      </w:r>
      <w:r w:rsidRPr="00132CE3">
        <w:rPr>
          <w:spacing w:val="-4"/>
          <w:sz w:val="24"/>
        </w:rPr>
        <w:t>у</w:t>
      </w:r>
      <w:r w:rsidRPr="00132CE3">
        <w:rPr>
          <w:sz w:val="24"/>
        </w:rPr>
        <w:t>р,</w:t>
      </w:r>
      <w:r w:rsidRPr="00132CE3">
        <w:rPr>
          <w:spacing w:val="42"/>
          <w:sz w:val="24"/>
        </w:rPr>
        <w:t xml:space="preserve"> </w:t>
      </w:r>
      <w:r w:rsidRPr="00132CE3">
        <w:rPr>
          <w:spacing w:val="-15"/>
          <w:sz w:val="24"/>
        </w:rPr>
        <w:t>к</w:t>
      </w:r>
      <w:r w:rsidRPr="00132CE3">
        <w:rPr>
          <w:spacing w:val="-4"/>
          <w:sz w:val="24"/>
        </w:rPr>
        <w:t>о</w:t>
      </w:r>
      <w:r w:rsidRPr="00132CE3">
        <w:rPr>
          <w:spacing w:val="-6"/>
          <w:sz w:val="24"/>
        </w:rPr>
        <w:t>т</w:t>
      </w:r>
      <w:r w:rsidRPr="00132CE3">
        <w:rPr>
          <w:sz w:val="24"/>
        </w:rPr>
        <w:t>о</w:t>
      </w:r>
      <w:r w:rsidRPr="00132CE3">
        <w:rPr>
          <w:spacing w:val="-2"/>
          <w:sz w:val="24"/>
        </w:rPr>
        <w:t>р</w:t>
      </w:r>
      <w:r w:rsidRPr="00132CE3">
        <w:rPr>
          <w:sz w:val="24"/>
        </w:rPr>
        <w:t>ые</w:t>
      </w:r>
      <w:r w:rsidRPr="00132CE3">
        <w:rPr>
          <w:spacing w:val="40"/>
          <w:sz w:val="24"/>
        </w:rPr>
        <w:t xml:space="preserve"> </w:t>
      </w:r>
      <w:r w:rsidRPr="00132CE3">
        <w:rPr>
          <w:sz w:val="24"/>
        </w:rPr>
        <w:t>п</w:t>
      </w:r>
      <w:r w:rsidRPr="00132CE3">
        <w:rPr>
          <w:spacing w:val="-6"/>
          <w:sz w:val="24"/>
        </w:rPr>
        <w:t>о</w:t>
      </w:r>
      <w:r w:rsidRPr="00132CE3">
        <w:rPr>
          <w:sz w:val="24"/>
        </w:rPr>
        <w:t>мо</w:t>
      </w:r>
      <w:r w:rsidRPr="00132CE3">
        <w:rPr>
          <w:spacing w:val="-3"/>
          <w:sz w:val="24"/>
        </w:rPr>
        <w:t>г</w:t>
      </w:r>
      <w:r w:rsidRPr="00132CE3">
        <w:rPr>
          <w:sz w:val="24"/>
        </w:rPr>
        <w:t>а</w:t>
      </w:r>
      <w:r w:rsidRPr="00132CE3">
        <w:rPr>
          <w:spacing w:val="-6"/>
          <w:sz w:val="24"/>
        </w:rPr>
        <w:t>ю</w:t>
      </w:r>
      <w:r w:rsidRPr="00132CE3">
        <w:rPr>
          <w:sz w:val="24"/>
        </w:rPr>
        <w:t>т</w:t>
      </w:r>
      <w:r w:rsidRPr="00132CE3">
        <w:rPr>
          <w:spacing w:val="42"/>
          <w:sz w:val="24"/>
        </w:rPr>
        <w:t xml:space="preserve"> </w:t>
      </w:r>
      <w:r w:rsidRPr="00132CE3">
        <w:rPr>
          <w:spacing w:val="-2"/>
          <w:sz w:val="24"/>
        </w:rPr>
        <w:t>п</w:t>
      </w:r>
      <w:r w:rsidRPr="00132CE3">
        <w:rPr>
          <w:spacing w:val="-6"/>
          <w:sz w:val="24"/>
        </w:rPr>
        <w:t>о</w:t>
      </w:r>
      <w:r w:rsidRPr="00132CE3">
        <w:rPr>
          <w:spacing w:val="-2"/>
          <w:sz w:val="24"/>
        </w:rPr>
        <w:t>д</w:t>
      </w:r>
      <w:r w:rsidRPr="00132CE3">
        <w:rPr>
          <w:sz w:val="24"/>
        </w:rPr>
        <w:t>д</w:t>
      </w:r>
      <w:r w:rsidRPr="00132CE3">
        <w:rPr>
          <w:spacing w:val="-3"/>
          <w:sz w:val="24"/>
        </w:rPr>
        <w:t>е</w:t>
      </w:r>
      <w:r w:rsidRPr="00132CE3">
        <w:rPr>
          <w:sz w:val="24"/>
        </w:rPr>
        <w:t>рж</w:t>
      </w:r>
      <w:r w:rsidRPr="00132CE3">
        <w:rPr>
          <w:spacing w:val="-7"/>
          <w:sz w:val="24"/>
        </w:rPr>
        <w:t>а</w:t>
      </w:r>
      <w:r w:rsidRPr="00132CE3">
        <w:rPr>
          <w:sz w:val="24"/>
        </w:rPr>
        <w:t>ть м</w:t>
      </w:r>
      <w:r w:rsidRPr="00132CE3">
        <w:rPr>
          <w:spacing w:val="-4"/>
          <w:sz w:val="24"/>
        </w:rPr>
        <w:t>о</w:t>
      </w:r>
      <w:r w:rsidRPr="00132CE3">
        <w:rPr>
          <w:sz w:val="24"/>
        </w:rPr>
        <w:t>ти</w:t>
      </w:r>
      <w:r w:rsidRPr="00132CE3">
        <w:rPr>
          <w:spacing w:val="-5"/>
          <w:sz w:val="24"/>
        </w:rPr>
        <w:t>в</w:t>
      </w:r>
      <w:r w:rsidRPr="00132CE3">
        <w:rPr>
          <w:sz w:val="24"/>
        </w:rPr>
        <w:t>а</w:t>
      </w:r>
      <w:r w:rsidRPr="00132CE3">
        <w:rPr>
          <w:spacing w:val="-2"/>
          <w:sz w:val="24"/>
        </w:rPr>
        <w:t>ц</w:t>
      </w:r>
      <w:r w:rsidRPr="00132CE3">
        <w:rPr>
          <w:sz w:val="24"/>
        </w:rPr>
        <w:t>ию</w:t>
      </w:r>
      <w:r w:rsidRPr="00132CE3">
        <w:rPr>
          <w:spacing w:val="57"/>
          <w:sz w:val="24"/>
        </w:rPr>
        <w:t xml:space="preserve"> </w:t>
      </w:r>
      <w:r w:rsidRPr="00132CE3">
        <w:rPr>
          <w:spacing w:val="-2"/>
          <w:sz w:val="24"/>
        </w:rPr>
        <w:t>д</w:t>
      </w:r>
      <w:r w:rsidRPr="00132CE3">
        <w:rPr>
          <w:sz w:val="24"/>
        </w:rPr>
        <w:t>етей</w:t>
      </w:r>
      <w:r w:rsidRPr="00132CE3">
        <w:rPr>
          <w:spacing w:val="56"/>
          <w:sz w:val="24"/>
        </w:rPr>
        <w:t xml:space="preserve"> </w:t>
      </w:r>
      <w:r w:rsidRPr="00132CE3">
        <w:rPr>
          <w:sz w:val="24"/>
        </w:rPr>
        <w:t>к</w:t>
      </w:r>
      <w:r w:rsidRPr="00132CE3">
        <w:rPr>
          <w:spacing w:val="58"/>
          <w:sz w:val="24"/>
        </w:rPr>
        <w:t xml:space="preserve"> </w:t>
      </w:r>
      <w:r w:rsidRPr="00132CE3">
        <w:rPr>
          <w:spacing w:val="-2"/>
          <w:sz w:val="24"/>
        </w:rPr>
        <w:t>п</w:t>
      </w:r>
      <w:r w:rsidRPr="00132CE3">
        <w:rPr>
          <w:spacing w:val="-4"/>
          <w:sz w:val="24"/>
        </w:rPr>
        <w:t>о</w:t>
      </w:r>
      <w:r w:rsidRPr="00132CE3">
        <w:rPr>
          <w:spacing w:val="-1"/>
          <w:sz w:val="24"/>
        </w:rPr>
        <w:t>л</w:t>
      </w:r>
      <w:r w:rsidRPr="00132CE3">
        <w:rPr>
          <w:spacing w:val="-4"/>
          <w:sz w:val="24"/>
        </w:rPr>
        <w:t>у</w:t>
      </w:r>
      <w:r w:rsidRPr="00132CE3">
        <w:rPr>
          <w:sz w:val="24"/>
        </w:rPr>
        <w:t>че</w:t>
      </w:r>
      <w:r w:rsidRPr="00132CE3">
        <w:rPr>
          <w:spacing w:val="1"/>
          <w:sz w:val="24"/>
        </w:rPr>
        <w:t>н</w:t>
      </w:r>
      <w:r w:rsidRPr="00132CE3">
        <w:rPr>
          <w:sz w:val="24"/>
        </w:rPr>
        <w:t>ию</w:t>
      </w:r>
      <w:r w:rsidRPr="00132CE3">
        <w:rPr>
          <w:spacing w:val="57"/>
          <w:sz w:val="24"/>
        </w:rPr>
        <w:t xml:space="preserve"> </w:t>
      </w:r>
      <w:r w:rsidRPr="00132CE3">
        <w:rPr>
          <w:sz w:val="24"/>
        </w:rPr>
        <w:t>зна</w:t>
      </w:r>
      <w:r w:rsidRPr="00132CE3">
        <w:rPr>
          <w:spacing w:val="-1"/>
          <w:sz w:val="24"/>
        </w:rPr>
        <w:t>н</w:t>
      </w:r>
      <w:r w:rsidRPr="00132CE3">
        <w:rPr>
          <w:spacing w:val="-2"/>
          <w:sz w:val="24"/>
        </w:rPr>
        <w:t>и</w:t>
      </w:r>
      <w:r w:rsidRPr="00132CE3">
        <w:rPr>
          <w:sz w:val="24"/>
        </w:rPr>
        <w:t>й,</w:t>
      </w:r>
      <w:r w:rsidRPr="00132CE3">
        <w:rPr>
          <w:spacing w:val="57"/>
          <w:sz w:val="24"/>
        </w:rPr>
        <w:t xml:space="preserve"> </w:t>
      </w:r>
      <w:r w:rsidRPr="00132CE3">
        <w:rPr>
          <w:sz w:val="24"/>
        </w:rPr>
        <w:t>н</w:t>
      </w:r>
      <w:r w:rsidRPr="00132CE3">
        <w:rPr>
          <w:spacing w:val="2"/>
          <w:sz w:val="24"/>
        </w:rPr>
        <w:t>а</w:t>
      </w:r>
      <w:r w:rsidRPr="00132CE3">
        <w:rPr>
          <w:spacing w:val="-1"/>
          <w:sz w:val="24"/>
        </w:rPr>
        <w:t>л</w:t>
      </w:r>
      <w:r w:rsidRPr="00132CE3">
        <w:rPr>
          <w:spacing w:val="-3"/>
          <w:sz w:val="24"/>
        </w:rPr>
        <w:t>а</w:t>
      </w:r>
      <w:r w:rsidRPr="00132CE3">
        <w:rPr>
          <w:spacing w:val="-2"/>
          <w:sz w:val="24"/>
        </w:rPr>
        <w:t>ж</w:t>
      </w:r>
      <w:r w:rsidRPr="00132CE3">
        <w:rPr>
          <w:sz w:val="24"/>
        </w:rPr>
        <w:t>и</w:t>
      </w:r>
      <w:r w:rsidRPr="00132CE3">
        <w:rPr>
          <w:spacing w:val="-6"/>
          <w:sz w:val="24"/>
        </w:rPr>
        <w:t>в</w:t>
      </w:r>
      <w:r w:rsidRPr="00132CE3">
        <w:rPr>
          <w:sz w:val="24"/>
        </w:rPr>
        <w:t>анию</w:t>
      </w:r>
      <w:r w:rsidRPr="00132CE3">
        <w:rPr>
          <w:spacing w:val="55"/>
          <w:sz w:val="24"/>
        </w:rPr>
        <w:t xml:space="preserve"> </w:t>
      </w:r>
      <w:r w:rsidRPr="00132CE3">
        <w:rPr>
          <w:spacing w:val="-2"/>
          <w:sz w:val="24"/>
        </w:rPr>
        <w:t>п</w:t>
      </w:r>
      <w:r w:rsidRPr="00132CE3">
        <w:rPr>
          <w:sz w:val="24"/>
        </w:rPr>
        <w:t>ози</w:t>
      </w:r>
      <w:r w:rsidRPr="00132CE3">
        <w:rPr>
          <w:spacing w:val="-3"/>
          <w:sz w:val="24"/>
        </w:rPr>
        <w:t>т</w:t>
      </w:r>
      <w:r w:rsidRPr="00132CE3">
        <w:rPr>
          <w:sz w:val="24"/>
        </w:rPr>
        <w:t>ив</w:t>
      </w:r>
      <w:r w:rsidRPr="00132CE3">
        <w:rPr>
          <w:spacing w:val="-2"/>
          <w:sz w:val="24"/>
        </w:rPr>
        <w:t>ны</w:t>
      </w:r>
      <w:r w:rsidRPr="00132CE3">
        <w:rPr>
          <w:sz w:val="24"/>
        </w:rPr>
        <w:t>х межли</w:t>
      </w:r>
      <w:r w:rsidRPr="00132CE3">
        <w:rPr>
          <w:spacing w:val="-2"/>
          <w:sz w:val="24"/>
        </w:rPr>
        <w:t>чн</w:t>
      </w:r>
      <w:r w:rsidRPr="00132CE3">
        <w:rPr>
          <w:spacing w:val="8"/>
          <w:sz w:val="24"/>
        </w:rPr>
        <w:t>о</w:t>
      </w:r>
      <w:r w:rsidRPr="00132CE3">
        <w:rPr>
          <w:sz w:val="24"/>
        </w:rPr>
        <w:t>с</w:t>
      </w:r>
      <w:r w:rsidRPr="00132CE3">
        <w:rPr>
          <w:spacing w:val="-3"/>
          <w:sz w:val="24"/>
        </w:rPr>
        <w:t>т</w:t>
      </w:r>
      <w:r w:rsidRPr="00132CE3">
        <w:rPr>
          <w:sz w:val="24"/>
        </w:rPr>
        <w:t>н</w:t>
      </w:r>
      <w:r w:rsidRPr="00132CE3">
        <w:rPr>
          <w:spacing w:val="-2"/>
          <w:sz w:val="24"/>
        </w:rPr>
        <w:t>ы</w:t>
      </w:r>
      <w:r w:rsidRPr="00132CE3">
        <w:rPr>
          <w:sz w:val="24"/>
        </w:rPr>
        <w:t>х</w:t>
      </w:r>
      <w:r w:rsidRPr="00132CE3">
        <w:rPr>
          <w:spacing w:val="50"/>
          <w:sz w:val="24"/>
        </w:rPr>
        <w:t xml:space="preserve"> </w:t>
      </w:r>
      <w:r w:rsidRPr="00132CE3">
        <w:rPr>
          <w:spacing w:val="-4"/>
          <w:sz w:val="24"/>
        </w:rPr>
        <w:t>о</w:t>
      </w:r>
      <w:r w:rsidRPr="00132CE3">
        <w:rPr>
          <w:sz w:val="24"/>
        </w:rPr>
        <w:t>тноше</w:t>
      </w:r>
      <w:r w:rsidRPr="00132CE3">
        <w:rPr>
          <w:spacing w:val="-2"/>
          <w:sz w:val="24"/>
        </w:rPr>
        <w:t>н</w:t>
      </w:r>
      <w:r w:rsidRPr="00132CE3">
        <w:rPr>
          <w:sz w:val="24"/>
        </w:rPr>
        <w:t>ий</w:t>
      </w:r>
      <w:r w:rsidRPr="00132CE3">
        <w:rPr>
          <w:spacing w:val="50"/>
          <w:sz w:val="24"/>
        </w:rPr>
        <w:t xml:space="preserve"> </w:t>
      </w:r>
      <w:r w:rsidRPr="00132CE3">
        <w:rPr>
          <w:sz w:val="24"/>
        </w:rPr>
        <w:t>в</w:t>
      </w:r>
      <w:r w:rsidRPr="00132CE3">
        <w:rPr>
          <w:spacing w:val="49"/>
          <w:sz w:val="24"/>
        </w:rPr>
        <w:t xml:space="preserve"> </w:t>
      </w:r>
      <w:r w:rsidRPr="00132CE3">
        <w:rPr>
          <w:sz w:val="24"/>
        </w:rPr>
        <w:t>клас</w:t>
      </w:r>
      <w:r w:rsidRPr="00132CE3">
        <w:rPr>
          <w:spacing w:val="1"/>
          <w:sz w:val="24"/>
        </w:rPr>
        <w:t>с</w:t>
      </w:r>
      <w:r w:rsidRPr="00132CE3">
        <w:rPr>
          <w:sz w:val="24"/>
        </w:rPr>
        <w:t>е,</w:t>
      </w:r>
      <w:r w:rsidRPr="00132CE3">
        <w:rPr>
          <w:spacing w:val="49"/>
          <w:sz w:val="24"/>
        </w:rPr>
        <w:t xml:space="preserve"> </w:t>
      </w:r>
      <w:r w:rsidRPr="00132CE3">
        <w:rPr>
          <w:sz w:val="24"/>
        </w:rPr>
        <w:t>п</w:t>
      </w:r>
      <w:r w:rsidRPr="00132CE3">
        <w:rPr>
          <w:spacing w:val="-4"/>
          <w:sz w:val="24"/>
        </w:rPr>
        <w:t>о</w:t>
      </w:r>
      <w:r w:rsidRPr="00132CE3">
        <w:rPr>
          <w:spacing w:val="-3"/>
          <w:sz w:val="24"/>
        </w:rPr>
        <w:t>м</w:t>
      </w:r>
      <w:r w:rsidRPr="00132CE3">
        <w:rPr>
          <w:sz w:val="24"/>
        </w:rPr>
        <w:t>о</w:t>
      </w:r>
      <w:r w:rsidRPr="00132CE3">
        <w:rPr>
          <w:spacing w:val="5"/>
          <w:sz w:val="24"/>
        </w:rPr>
        <w:t>г</w:t>
      </w:r>
      <w:r w:rsidRPr="00132CE3">
        <w:rPr>
          <w:sz w:val="24"/>
        </w:rPr>
        <w:t>а</w:t>
      </w:r>
      <w:r w:rsidRPr="00132CE3">
        <w:rPr>
          <w:spacing w:val="-9"/>
          <w:sz w:val="24"/>
        </w:rPr>
        <w:t>ю</w:t>
      </w:r>
      <w:r w:rsidRPr="00132CE3">
        <w:rPr>
          <w:sz w:val="24"/>
        </w:rPr>
        <w:t>т</w:t>
      </w:r>
      <w:r w:rsidRPr="00132CE3">
        <w:rPr>
          <w:spacing w:val="52"/>
          <w:sz w:val="24"/>
        </w:rPr>
        <w:t xml:space="preserve"> </w:t>
      </w:r>
      <w:r w:rsidRPr="00132CE3">
        <w:rPr>
          <w:spacing w:val="-4"/>
          <w:sz w:val="24"/>
        </w:rPr>
        <w:t>у</w:t>
      </w:r>
      <w:r w:rsidRPr="00132CE3">
        <w:rPr>
          <w:sz w:val="24"/>
        </w:rPr>
        <w:t>с</w:t>
      </w:r>
      <w:r w:rsidRPr="00132CE3">
        <w:rPr>
          <w:spacing w:val="1"/>
          <w:sz w:val="24"/>
        </w:rPr>
        <w:t>т</w:t>
      </w:r>
      <w:r w:rsidRPr="00132CE3">
        <w:rPr>
          <w:sz w:val="24"/>
        </w:rPr>
        <w:t>ано</w:t>
      </w:r>
      <w:r w:rsidRPr="00132CE3">
        <w:rPr>
          <w:spacing w:val="-6"/>
          <w:sz w:val="24"/>
        </w:rPr>
        <w:t>в</w:t>
      </w:r>
      <w:r w:rsidRPr="00132CE3">
        <w:rPr>
          <w:spacing w:val="-1"/>
          <w:sz w:val="24"/>
        </w:rPr>
        <w:t>л</w:t>
      </w:r>
      <w:r w:rsidRPr="00132CE3">
        <w:rPr>
          <w:sz w:val="24"/>
        </w:rPr>
        <w:t>ению д</w:t>
      </w:r>
      <w:r w:rsidRPr="00132CE3">
        <w:rPr>
          <w:spacing w:val="-2"/>
          <w:sz w:val="24"/>
        </w:rPr>
        <w:t>об</w:t>
      </w:r>
      <w:r w:rsidRPr="00132CE3">
        <w:rPr>
          <w:sz w:val="24"/>
        </w:rPr>
        <w:t>р</w:t>
      </w:r>
      <w:r w:rsidRPr="00132CE3">
        <w:rPr>
          <w:spacing w:val="-6"/>
          <w:sz w:val="24"/>
        </w:rPr>
        <w:t>о</w:t>
      </w:r>
      <w:r w:rsidRPr="00132CE3">
        <w:rPr>
          <w:spacing w:val="-5"/>
          <w:sz w:val="24"/>
        </w:rPr>
        <w:t>ж</w:t>
      </w:r>
      <w:r w:rsidRPr="00132CE3">
        <w:rPr>
          <w:sz w:val="24"/>
        </w:rPr>
        <w:t>ел</w:t>
      </w:r>
      <w:r w:rsidRPr="00132CE3">
        <w:rPr>
          <w:spacing w:val="-8"/>
          <w:sz w:val="24"/>
        </w:rPr>
        <w:t>а</w:t>
      </w:r>
      <w:r w:rsidRPr="00132CE3">
        <w:rPr>
          <w:spacing w:val="-3"/>
          <w:sz w:val="24"/>
        </w:rPr>
        <w:t>т</w:t>
      </w:r>
      <w:r w:rsidRPr="00132CE3">
        <w:rPr>
          <w:sz w:val="24"/>
        </w:rPr>
        <w:t>ел</w:t>
      </w:r>
      <w:r w:rsidRPr="00132CE3">
        <w:rPr>
          <w:spacing w:val="-2"/>
          <w:sz w:val="24"/>
        </w:rPr>
        <w:t>ь</w:t>
      </w:r>
      <w:r w:rsidRPr="00132CE3">
        <w:rPr>
          <w:sz w:val="24"/>
        </w:rPr>
        <w:t>н</w:t>
      </w:r>
      <w:r w:rsidRPr="00132CE3">
        <w:rPr>
          <w:spacing w:val="-2"/>
          <w:sz w:val="24"/>
        </w:rPr>
        <w:t>о</w:t>
      </w:r>
      <w:r w:rsidRPr="00132CE3">
        <w:rPr>
          <w:sz w:val="24"/>
        </w:rPr>
        <w:t xml:space="preserve">й </w:t>
      </w:r>
      <w:r w:rsidRPr="00132CE3">
        <w:rPr>
          <w:spacing w:val="-11"/>
          <w:sz w:val="24"/>
        </w:rPr>
        <w:t>а</w:t>
      </w:r>
      <w:r w:rsidRPr="00132CE3">
        <w:rPr>
          <w:sz w:val="24"/>
        </w:rPr>
        <w:t>тм</w:t>
      </w:r>
      <w:r w:rsidRPr="00132CE3">
        <w:rPr>
          <w:spacing w:val="7"/>
          <w:sz w:val="24"/>
        </w:rPr>
        <w:t>о</w:t>
      </w:r>
      <w:r w:rsidRPr="00132CE3">
        <w:rPr>
          <w:spacing w:val="2"/>
          <w:sz w:val="24"/>
        </w:rPr>
        <w:t>с</w:t>
      </w:r>
      <w:r w:rsidRPr="00132CE3">
        <w:rPr>
          <w:sz w:val="24"/>
        </w:rPr>
        <w:t>ф</w:t>
      </w:r>
      <w:r w:rsidRPr="00132CE3">
        <w:rPr>
          <w:spacing w:val="-2"/>
          <w:sz w:val="24"/>
        </w:rPr>
        <w:t>ер</w:t>
      </w:r>
      <w:r w:rsidRPr="00132CE3">
        <w:rPr>
          <w:sz w:val="24"/>
        </w:rPr>
        <w:t xml:space="preserve">ы </w:t>
      </w:r>
      <w:r w:rsidRPr="00132CE3">
        <w:rPr>
          <w:spacing w:val="-4"/>
          <w:sz w:val="24"/>
        </w:rPr>
        <w:t>в</w:t>
      </w:r>
      <w:r w:rsidRPr="00132CE3">
        <w:rPr>
          <w:sz w:val="24"/>
        </w:rPr>
        <w:t>о</w:t>
      </w:r>
      <w:r w:rsidRPr="00132CE3">
        <w:rPr>
          <w:spacing w:val="1"/>
          <w:sz w:val="24"/>
        </w:rPr>
        <w:t xml:space="preserve"> </w:t>
      </w:r>
      <w:r w:rsidRPr="00132CE3">
        <w:rPr>
          <w:spacing w:val="-2"/>
          <w:sz w:val="24"/>
        </w:rPr>
        <w:t>в</w:t>
      </w:r>
      <w:r w:rsidRPr="00132CE3">
        <w:rPr>
          <w:sz w:val="24"/>
        </w:rPr>
        <w:t>р</w:t>
      </w:r>
      <w:r w:rsidRPr="00132CE3">
        <w:rPr>
          <w:spacing w:val="-3"/>
          <w:sz w:val="24"/>
        </w:rPr>
        <w:t>е</w:t>
      </w:r>
      <w:r w:rsidRPr="00132CE3">
        <w:rPr>
          <w:sz w:val="24"/>
        </w:rPr>
        <w:t>мя</w:t>
      </w:r>
      <w:r w:rsidRPr="00132CE3">
        <w:rPr>
          <w:spacing w:val="-3"/>
          <w:sz w:val="24"/>
        </w:rPr>
        <w:t xml:space="preserve"> </w:t>
      </w:r>
      <w:r w:rsidRPr="00132CE3">
        <w:rPr>
          <w:spacing w:val="-4"/>
          <w:sz w:val="24"/>
        </w:rPr>
        <w:t>у</w:t>
      </w:r>
      <w:r w:rsidRPr="00132CE3">
        <w:rPr>
          <w:sz w:val="24"/>
        </w:rPr>
        <w:t>ро</w:t>
      </w:r>
      <w:r w:rsidRPr="00132CE3">
        <w:rPr>
          <w:spacing w:val="-5"/>
          <w:sz w:val="24"/>
        </w:rPr>
        <w:t>к</w:t>
      </w:r>
      <w:r w:rsidRPr="00132CE3">
        <w:rPr>
          <w:sz w:val="24"/>
        </w:rPr>
        <w:t>а;</w:t>
      </w:r>
    </w:p>
    <w:p w:rsidR="00F823E9" w:rsidRPr="00132CE3" w:rsidRDefault="00F823E9" w:rsidP="00F823E9">
      <w:pPr>
        <w:pStyle w:val="aff1"/>
        <w:ind w:right="68" w:firstLine="142"/>
        <w:rPr>
          <w:sz w:val="24"/>
        </w:rPr>
      </w:pPr>
      <w:r w:rsidRPr="00132CE3">
        <w:rPr>
          <w:sz w:val="24"/>
        </w:rPr>
        <w:t>- ор</w:t>
      </w:r>
      <w:r w:rsidRPr="00132CE3">
        <w:rPr>
          <w:spacing w:val="-3"/>
          <w:sz w:val="24"/>
        </w:rPr>
        <w:t>г</w:t>
      </w:r>
      <w:r w:rsidRPr="00132CE3">
        <w:rPr>
          <w:sz w:val="24"/>
        </w:rPr>
        <w:t>а</w:t>
      </w:r>
      <w:r w:rsidRPr="00132CE3">
        <w:rPr>
          <w:spacing w:val="-2"/>
          <w:sz w:val="24"/>
        </w:rPr>
        <w:t>н</w:t>
      </w:r>
      <w:r w:rsidRPr="00132CE3">
        <w:rPr>
          <w:sz w:val="24"/>
        </w:rPr>
        <w:t>иза</w:t>
      </w:r>
      <w:r w:rsidRPr="00132CE3">
        <w:rPr>
          <w:spacing w:val="-2"/>
          <w:sz w:val="24"/>
        </w:rPr>
        <w:t>ц</w:t>
      </w:r>
      <w:r w:rsidRPr="00132CE3">
        <w:rPr>
          <w:sz w:val="24"/>
        </w:rPr>
        <w:t>ия</w:t>
      </w:r>
      <w:r w:rsidRPr="00132CE3">
        <w:rPr>
          <w:spacing w:val="-2"/>
          <w:sz w:val="24"/>
        </w:rPr>
        <w:t xml:space="preserve"> </w:t>
      </w:r>
      <w:r w:rsidRPr="00132CE3">
        <w:rPr>
          <w:sz w:val="24"/>
        </w:rPr>
        <w:t>ш</w:t>
      </w:r>
      <w:r w:rsidRPr="00132CE3">
        <w:rPr>
          <w:spacing w:val="1"/>
          <w:sz w:val="24"/>
        </w:rPr>
        <w:t>е</w:t>
      </w:r>
      <w:r w:rsidRPr="00132CE3">
        <w:rPr>
          <w:sz w:val="24"/>
        </w:rPr>
        <w:t>фст</w:t>
      </w:r>
      <w:r w:rsidRPr="00132CE3">
        <w:rPr>
          <w:spacing w:val="-8"/>
          <w:sz w:val="24"/>
        </w:rPr>
        <w:t>в</w:t>
      </w:r>
      <w:r w:rsidRPr="00132CE3">
        <w:rPr>
          <w:sz w:val="24"/>
        </w:rPr>
        <w:t>а м</w:t>
      </w:r>
      <w:r w:rsidRPr="00132CE3">
        <w:rPr>
          <w:spacing w:val="-5"/>
          <w:sz w:val="24"/>
        </w:rPr>
        <w:t>о</w:t>
      </w:r>
      <w:r w:rsidRPr="00132CE3">
        <w:rPr>
          <w:sz w:val="24"/>
        </w:rPr>
        <w:t>ти</w:t>
      </w:r>
      <w:r w:rsidRPr="00132CE3">
        <w:rPr>
          <w:spacing w:val="-3"/>
          <w:sz w:val="24"/>
        </w:rPr>
        <w:t>в</w:t>
      </w:r>
      <w:r w:rsidRPr="00132CE3">
        <w:rPr>
          <w:sz w:val="24"/>
        </w:rPr>
        <w:t>и</w:t>
      </w:r>
      <w:r w:rsidRPr="00132CE3">
        <w:rPr>
          <w:spacing w:val="-2"/>
          <w:sz w:val="24"/>
        </w:rPr>
        <w:t>р</w:t>
      </w:r>
      <w:r w:rsidRPr="00132CE3">
        <w:rPr>
          <w:sz w:val="24"/>
        </w:rPr>
        <w:t>о</w:t>
      </w:r>
      <w:r w:rsidRPr="00132CE3">
        <w:rPr>
          <w:spacing w:val="-6"/>
          <w:sz w:val="24"/>
        </w:rPr>
        <w:t>в</w:t>
      </w:r>
      <w:r w:rsidRPr="00132CE3">
        <w:rPr>
          <w:sz w:val="24"/>
        </w:rPr>
        <w:t>а</w:t>
      </w:r>
      <w:r w:rsidRPr="00132CE3">
        <w:rPr>
          <w:spacing w:val="-2"/>
          <w:sz w:val="24"/>
        </w:rPr>
        <w:t>нн</w:t>
      </w:r>
      <w:r w:rsidRPr="00132CE3">
        <w:rPr>
          <w:sz w:val="24"/>
        </w:rPr>
        <w:t>ых</w:t>
      </w:r>
      <w:r w:rsidRPr="00132CE3">
        <w:rPr>
          <w:spacing w:val="-3"/>
          <w:sz w:val="24"/>
        </w:rPr>
        <w:t xml:space="preserve"> </w:t>
      </w:r>
      <w:r w:rsidRPr="00132CE3">
        <w:rPr>
          <w:sz w:val="24"/>
        </w:rPr>
        <w:t>и</w:t>
      </w:r>
      <w:r w:rsidRPr="00132CE3">
        <w:rPr>
          <w:spacing w:val="-2"/>
          <w:sz w:val="24"/>
        </w:rPr>
        <w:t xml:space="preserve"> э</w:t>
      </w:r>
      <w:r w:rsidRPr="00132CE3">
        <w:rPr>
          <w:spacing w:val="-4"/>
          <w:sz w:val="24"/>
        </w:rPr>
        <w:t>р</w:t>
      </w:r>
      <w:r w:rsidRPr="00132CE3">
        <w:rPr>
          <w:spacing w:val="-21"/>
          <w:sz w:val="24"/>
        </w:rPr>
        <w:t>у</w:t>
      </w:r>
      <w:r w:rsidRPr="00132CE3">
        <w:rPr>
          <w:sz w:val="24"/>
        </w:rPr>
        <w:t>ди</w:t>
      </w:r>
      <w:r w:rsidRPr="00132CE3">
        <w:rPr>
          <w:spacing w:val="-2"/>
          <w:sz w:val="24"/>
        </w:rPr>
        <w:t>р</w:t>
      </w:r>
      <w:r w:rsidRPr="00132CE3">
        <w:rPr>
          <w:sz w:val="24"/>
        </w:rPr>
        <w:t>о</w:t>
      </w:r>
      <w:r w:rsidRPr="00132CE3">
        <w:rPr>
          <w:spacing w:val="-6"/>
          <w:sz w:val="24"/>
        </w:rPr>
        <w:t>в</w:t>
      </w:r>
      <w:r w:rsidRPr="00132CE3">
        <w:rPr>
          <w:sz w:val="24"/>
        </w:rPr>
        <w:t>а</w:t>
      </w:r>
      <w:r w:rsidRPr="00132CE3">
        <w:rPr>
          <w:spacing w:val="-2"/>
          <w:sz w:val="24"/>
        </w:rPr>
        <w:t>н</w:t>
      </w:r>
      <w:r w:rsidRPr="00132CE3">
        <w:rPr>
          <w:sz w:val="24"/>
        </w:rPr>
        <w:t>н</w:t>
      </w:r>
      <w:r w:rsidRPr="00132CE3">
        <w:rPr>
          <w:spacing w:val="-2"/>
          <w:sz w:val="24"/>
        </w:rPr>
        <w:t>ы</w:t>
      </w:r>
      <w:r w:rsidRPr="00132CE3">
        <w:rPr>
          <w:sz w:val="24"/>
        </w:rPr>
        <w:t>х</w:t>
      </w:r>
      <w:r w:rsidRPr="00132CE3">
        <w:rPr>
          <w:spacing w:val="1"/>
          <w:sz w:val="24"/>
        </w:rPr>
        <w:t xml:space="preserve"> </w:t>
      </w:r>
      <w:r w:rsidRPr="00132CE3">
        <w:rPr>
          <w:spacing w:val="-5"/>
          <w:sz w:val="24"/>
        </w:rPr>
        <w:t>у</w:t>
      </w:r>
      <w:r w:rsidRPr="00132CE3">
        <w:rPr>
          <w:sz w:val="24"/>
        </w:rPr>
        <w:t>чащ</w:t>
      </w:r>
      <w:r w:rsidRPr="00132CE3">
        <w:rPr>
          <w:spacing w:val="-2"/>
          <w:sz w:val="24"/>
        </w:rPr>
        <w:t>и</w:t>
      </w:r>
      <w:r w:rsidRPr="00132CE3">
        <w:rPr>
          <w:spacing w:val="-6"/>
          <w:sz w:val="24"/>
        </w:rPr>
        <w:t>х</w:t>
      </w:r>
      <w:r w:rsidRPr="00132CE3">
        <w:rPr>
          <w:sz w:val="24"/>
        </w:rPr>
        <w:t>ся</w:t>
      </w:r>
      <w:r w:rsidRPr="00132CE3">
        <w:rPr>
          <w:spacing w:val="-3"/>
          <w:sz w:val="24"/>
        </w:rPr>
        <w:t xml:space="preserve"> </w:t>
      </w:r>
      <w:r w:rsidRPr="00132CE3">
        <w:rPr>
          <w:sz w:val="24"/>
        </w:rPr>
        <w:t>н</w:t>
      </w:r>
      <w:r w:rsidRPr="00132CE3">
        <w:rPr>
          <w:spacing w:val="-3"/>
          <w:sz w:val="24"/>
        </w:rPr>
        <w:t>а</w:t>
      </w:r>
      <w:r w:rsidRPr="00132CE3">
        <w:rPr>
          <w:sz w:val="24"/>
        </w:rPr>
        <w:t>д их н</w:t>
      </w:r>
      <w:r w:rsidRPr="00132CE3">
        <w:rPr>
          <w:spacing w:val="-7"/>
          <w:sz w:val="24"/>
        </w:rPr>
        <w:t>е</w:t>
      </w:r>
      <w:r w:rsidRPr="00132CE3">
        <w:rPr>
          <w:spacing w:val="-4"/>
          <w:sz w:val="24"/>
        </w:rPr>
        <w:t>у</w:t>
      </w:r>
      <w:r w:rsidRPr="00132CE3">
        <w:rPr>
          <w:sz w:val="24"/>
        </w:rPr>
        <w:t>спе</w:t>
      </w:r>
      <w:r w:rsidRPr="00132CE3">
        <w:rPr>
          <w:spacing w:val="-6"/>
          <w:sz w:val="24"/>
        </w:rPr>
        <w:t>в</w:t>
      </w:r>
      <w:r w:rsidRPr="00132CE3">
        <w:rPr>
          <w:sz w:val="24"/>
        </w:rPr>
        <w:t>аю</w:t>
      </w:r>
      <w:r w:rsidRPr="00132CE3">
        <w:rPr>
          <w:spacing w:val="-2"/>
          <w:sz w:val="24"/>
        </w:rPr>
        <w:t>щ</w:t>
      </w:r>
      <w:r w:rsidRPr="00132CE3">
        <w:rPr>
          <w:sz w:val="24"/>
        </w:rPr>
        <w:t>и</w:t>
      </w:r>
      <w:r w:rsidRPr="00132CE3">
        <w:rPr>
          <w:spacing w:val="-3"/>
          <w:sz w:val="24"/>
        </w:rPr>
        <w:t>м</w:t>
      </w:r>
      <w:r w:rsidRPr="00132CE3">
        <w:rPr>
          <w:sz w:val="24"/>
        </w:rPr>
        <w:t xml:space="preserve">и </w:t>
      </w:r>
      <w:r w:rsidRPr="00132CE3">
        <w:rPr>
          <w:spacing w:val="-6"/>
          <w:sz w:val="24"/>
        </w:rPr>
        <w:t>о</w:t>
      </w:r>
      <w:r w:rsidRPr="00132CE3">
        <w:rPr>
          <w:spacing w:val="-2"/>
          <w:sz w:val="24"/>
        </w:rPr>
        <w:t>дн</w:t>
      </w:r>
      <w:r w:rsidRPr="00132CE3">
        <w:rPr>
          <w:sz w:val="24"/>
        </w:rPr>
        <w:t>оклас</w:t>
      </w:r>
      <w:r w:rsidRPr="00132CE3">
        <w:rPr>
          <w:spacing w:val="-3"/>
          <w:sz w:val="24"/>
        </w:rPr>
        <w:t>с</w:t>
      </w:r>
      <w:r w:rsidRPr="00132CE3">
        <w:rPr>
          <w:sz w:val="24"/>
        </w:rPr>
        <w:t>ни</w:t>
      </w:r>
      <w:r w:rsidRPr="00132CE3">
        <w:rPr>
          <w:spacing w:val="-7"/>
          <w:sz w:val="24"/>
        </w:rPr>
        <w:t>к</w:t>
      </w:r>
      <w:r w:rsidRPr="00132CE3">
        <w:rPr>
          <w:sz w:val="24"/>
        </w:rPr>
        <w:t>а</w:t>
      </w:r>
      <w:r w:rsidRPr="00132CE3">
        <w:rPr>
          <w:spacing w:val="-3"/>
          <w:sz w:val="24"/>
        </w:rPr>
        <w:t>м</w:t>
      </w:r>
      <w:r w:rsidRPr="00132CE3">
        <w:rPr>
          <w:sz w:val="24"/>
        </w:rPr>
        <w:t>и, даю</w:t>
      </w:r>
      <w:r w:rsidRPr="00132CE3">
        <w:rPr>
          <w:spacing w:val="2"/>
          <w:sz w:val="24"/>
        </w:rPr>
        <w:t>щ</w:t>
      </w:r>
      <w:r w:rsidRPr="00132CE3">
        <w:rPr>
          <w:sz w:val="24"/>
        </w:rPr>
        <w:t>е</w:t>
      </w:r>
      <w:r w:rsidRPr="00132CE3">
        <w:rPr>
          <w:spacing w:val="-7"/>
          <w:sz w:val="24"/>
        </w:rPr>
        <w:t>г</w:t>
      </w:r>
      <w:r w:rsidRPr="00132CE3">
        <w:rPr>
          <w:sz w:val="24"/>
        </w:rPr>
        <w:t>о ш</w:t>
      </w:r>
      <w:r w:rsidRPr="00132CE3">
        <w:rPr>
          <w:spacing w:val="-15"/>
          <w:sz w:val="24"/>
        </w:rPr>
        <w:t>к</w:t>
      </w:r>
      <w:r w:rsidRPr="00132CE3">
        <w:rPr>
          <w:spacing w:val="-4"/>
          <w:sz w:val="24"/>
        </w:rPr>
        <w:t>ол</w:t>
      </w:r>
      <w:r w:rsidRPr="00132CE3">
        <w:rPr>
          <w:spacing w:val="-1"/>
          <w:sz w:val="24"/>
        </w:rPr>
        <w:t>ь</w:t>
      </w:r>
      <w:r w:rsidRPr="00132CE3">
        <w:rPr>
          <w:sz w:val="24"/>
        </w:rPr>
        <w:t>ни</w:t>
      </w:r>
      <w:r w:rsidRPr="00132CE3">
        <w:rPr>
          <w:spacing w:val="-5"/>
          <w:sz w:val="24"/>
        </w:rPr>
        <w:t>к</w:t>
      </w:r>
      <w:r w:rsidRPr="00132CE3">
        <w:rPr>
          <w:sz w:val="24"/>
        </w:rPr>
        <w:t>ам с</w:t>
      </w:r>
      <w:r w:rsidRPr="00132CE3">
        <w:rPr>
          <w:spacing w:val="-2"/>
          <w:sz w:val="24"/>
        </w:rPr>
        <w:t>о</w:t>
      </w:r>
      <w:r w:rsidRPr="00132CE3">
        <w:rPr>
          <w:sz w:val="24"/>
        </w:rPr>
        <w:t>ц</w:t>
      </w:r>
      <w:r w:rsidRPr="00132CE3">
        <w:rPr>
          <w:spacing w:val="-2"/>
          <w:sz w:val="24"/>
        </w:rPr>
        <w:t>и</w:t>
      </w:r>
      <w:r w:rsidRPr="00132CE3">
        <w:rPr>
          <w:spacing w:val="2"/>
          <w:sz w:val="24"/>
        </w:rPr>
        <w:t>а</w:t>
      </w:r>
      <w:r w:rsidRPr="00132CE3">
        <w:rPr>
          <w:spacing w:val="-1"/>
          <w:sz w:val="24"/>
        </w:rPr>
        <w:t>ль</w:t>
      </w:r>
      <w:r w:rsidRPr="00132CE3">
        <w:rPr>
          <w:sz w:val="24"/>
        </w:rPr>
        <w:t>но-зн</w:t>
      </w:r>
      <w:r w:rsidRPr="00132CE3">
        <w:rPr>
          <w:spacing w:val="-12"/>
          <w:sz w:val="24"/>
        </w:rPr>
        <w:t>а</w:t>
      </w:r>
      <w:r w:rsidRPr="00132CE3">
        <w:rPr>
          <w:sz w:val="24"/>
        </w:rPr>
        <w:t>ч</w:t>
      </w:r>
      <w:r w:rsidRPr="00132CE3">
        <w:rPr>
          <w:spacing w:val="1"/>
          <w:sz w:val="24"/>
        </w:rPr>
        <w:t>и</w:t>
      </w:r>
      <w:r w:rsidRPr="00132CE3">
        <w:rPr>
          <w:spacing w:val="-3"/>
          <w:sz w:val="24"/>
        </w:rPr>
        <w:t>м</w:t>
      </w:r>
      <w:r w:rsidRPr="00132CE3">
        <w:rPr>
          <w:spacing w:val="-2"/>
          <w:sz w:val="24"/>
        </w:rPr>
        <w:t>ы</w:t>
      </w:r>
      <w:r w:rsidRPr="00132CE3">
        <w:rPr>
          <w:sz w:val="24"/>
        </w:rPr>
        <w:t xml:space="preserve">й </w:t>
      </w:r>
      <w:r w:rsidRPr="00132CE3">
        <w:rPr>
          <w:spacing w:val="-2"/>
          <w:sz w:val="24"/>
        </w:rPr>
        <w:t>о</w:t>
      </w:r>
      <w:r w:rsidRPr="00132CE3">
        <w:rPr>
          <w:sz w:val="24"/>
        </w:rPr>
        <w:t>пыт</w:t>
      </w:r>
      <w:r w:rsidRPr="00132CE3">
        <w:rPr>
          <w:spacing w:val="-1"/>
          <w:sz w:val="24"/>
        </w:rPr>
        <w:t xml:space="preserve"> </w:t>
      </w:r>
      <w:r w:rsidRPr="00132CE3">
        <w:rPr>
          <w:sz w:val="24"/>
        </w:rPr>
        <w:t>с</w:t>
      </w:r>
      <w:r w:rsidRPr="00132CE3">
        <w:rPr>
          <w:spacing w:val="-4"/>
          <w:sz w:val="24"/>
        </w:rPr>
        <w:t>о</w:t>
      </w:r>
      <w:r w:rsidRPr="00132CE3">
        <w:rPr>
          <w:spacing w:val="1"/>
          <w:sz w:val="24"/>
        </w:rPr>
        <w:t>т</w:t>
      </w:r>
      <w:r w:rsidRPr="00132CE3">
        <w:rPr>
          <w:spacing w:val="-6"/>
          <w:sz w:val="24"/>
        </w:rPr>
        <w:t>р</w:t>
      </w:r>
      <w:r w:rsidRPr="00132CE3">
        <w:rPr>
          <w:spacing w:val="-21"/>
          <w:sz w:val="24"/>
        </w:rPr>
        <w:t>у</w:t>
      </w:r>
      <w:r w:rsidRPr="00132CE3">
        <w:rPr>
          <w:sz w:val="24"/>
        </w:rPr>
        <w:t>днич</w:t>
      </w:r>
      <w:r w:rsidRPr="00132CE3">
        <w:rPr>
          <w:spacing w:val="5"/>
          <w:sz w:val="24"/>
        </w:rPr>
        <w:t>е</w:t>
      </w:r>
      <w:r w:rsidRPr="00132CE3">
        <w:rPr>
          <w:sz w:val="24"/>
        </w:rPr>
        <w:t>ст</w:t>
      </w:r>
      <w:r w:rsidRPr="00132CE3">
        <w:rPr>
          <w:spacing w:val="-6"/>
          <w:sz w:val="24"/>
        </w:rPr>
        <w:t>в</w:t>
      </w:r>
      <w:r w:rsidRPr="00132CE3">
        <w:rPr>
          <w:sz w:val="24"/>
        </w:rPr>
        <w:t>а и в</w:t>
      </w:r>
      <w:r w:rsidRPr="00132CE3">
        <w:rPr>
          <w:spacing w:val="-2"/>
          <w:sz w:val="24"/>
        </w:rPr>
        <w:t>з</w:t>
      </w:r>
      <w:r w:rsidRPr="00132CE3">
        <w:rPr>
          <w:sz w:val="24"/>
        </w:rPr>
        <w:t>аи</w:t>
      </w:r>
      <w:r w:rsidRPr="00132CE3">
        <w:rPr>
          <w:spacing w:val="-3"/>
          <w:sz w:val="24"/>
        </w:rPr>
        <w:t>м</w:t>
      </w:r>
      <w:r w:rsidRPr="00132CE3">
        <w:rPr>
          <w:sz w:val="24"/>
        </w:rPr>
        <w:t>н</w:t>
      </w:r>
      <w:r w:rsidRPr="00132CE3">
        <w:rPr>
          <w:spacing w:val="-2"/>
          <w:sz w:val="24"/>
        </w:rPr>
        <w:t>о</w:t>
      </w:r>
      <w:r w:rsidRPr="00132CE3">
        <w:rPr>
          <w:sz w:val="24"/>
        </w:rPr>
        <w:t xml:space="preserve">й </w:t>
      </w:r>
      <w:r w:rsidRPr="00132CE3">
        <w:rPr>
          <w:spacing w:val="-2"/>
          <w:sz w:val="24"/>
        </w:rPr>
        <w:t>п</w:t>
      </w:r>
      <w:r w:rsidRPr="00132CE3">
        <w:rPr>
          <w:spacing w:val="-4"/>
          <w:sz w:val="24"/>
        </w:rPr>
        <w:t>о</w:t>
      </w:r>
      <w:r w:rsidRPr="00132CE3">
        <w:rPr>
          <w:spacing w:val="-3"/>
          <w:sz w:val="24"/>
        </w:rPr>
        <w:t>м</w:t>
      </w:r>
      <w:r w:rsidRPr="00132CE3">
        <w:rPr>
          <w:sz w:val="24"/>
        </w:rPr>
        <w:t>о</w:t>
      </w:r>
      <w:r w:rsidRPr="00132CE3">
        <w:rPr>
          <w:spacing w:val="-3"/>
          <w:sz w:val="24"/>
        </w:rPr>
        <w:t>щ</w:t>
      </w:r>
      <w:r w:rsidRPr="00132CE3">
        <w:rPr>
          <w:sz w:val="24"/>
        </w:rPr>
        <w:t>и;</w:t>
      </w:r>
    </w:p>
    <w:p w:rsidR="00F823E9" w:rsidRPr="00132CE3" w:rsidRDefault="00F823E9" w:rsidP="00F823E9">
      <w:pPr>
        <w:pStyle w:val="aff1"/>
        <w:ind w:right="68" w:firstLine="142"/>
        <w:rPr>
          <w:sz w:val="24"/>
        </w:rPr>
      </w:pPr>
      <w:r w:rsidRPr="00132CE3">
        <w:rPr>
          <w:sz w:val="24"/>
        </w:rPr>
        <w:t>-  п</w:t>
      </w:r>
      <w:r w:rsidRPr="00132CE3">
        <w:rPr>
          <w:spacing w:val="-2"/>
          <w:sz w:val="24"/>
        </w:rPr>
        <w:t>р</w:t>
      </w:r>
      <w:r w:rsidRPr="00132CE3">
        <w:rPr>
          <w:sz w:val="24"/>
        </w:rPr>
        <w:t>о</w:t>
      </w:r>
      <w:r w:rsidRPr="00132CE3">
        <w:rPr>
          <w:spacing w:val="-3"/>
          <w:sz w:val="24"/>
        </w:rPr>
        <w:t>в</w:t>
      </w:r>
      <w:r w:rsidRPr="00132CE3">
        <w:rPr>
          <w:spacing w:val="-5"/>
          <w:sz w:val="24"/>
        </w:rPr>
        <w:t>е</w:t>
      </w:r>
      <w:r w:rsidRPr="00132CE3">
        <w:rPr>
          <w:sz w:val="24"/>
        </w:rPr>
        <w:t>д</w:t>
      </w:r>
      <w:r w:rsidRPr="00132CE3">
        <w:rPr>
          <w:spacing w:val="-3"/>
          <w:sz w:val="24"/>
        </w:rPr>
        <w:t>е</w:t>
      </w:r>
      <w:r w:rsidRPr="00132CE3">
        <w:rPr>
          <w:sz w:val="24"/>
        </w:rPr>
        <w:t>ние</w:t>
      </w:r>
      <w:r w:rsidRPr="00132CE3">
        <w:rPr>
          <w:spacing w:val="-3"/>
          <w:sz w:val="24"/>
        </w:rPr>
        <w:t xml:space="preserve"> </w:t>
      </w:r>
      <w:r w:rsidRPr="00132CE3">
        <w:rPr>
          <w:sz w:val="24"/>
        </w:rPr>
        <w:t>пр</w:t>
      </w:r>
      <w:r w:rsidRPr="00132CE3">
        <w:rPr>
          <w:spacing w:val="-7"/>
          <w:sz w:val="24"/>
        </w:rPr>
        <w:t>е</w:t>
      </w:r>
      <w:r w:rsidRPr="00132CE3">
        <w:rPr>
          <w:sz w:val="24"/>
        </w:rPr>
        <w:t>дметн</w:t>
      </w:r>
      <w:r w:rsidRPr="00132CE3">
        <w:rPr>
          <w:spacing w:val="-2"/>
          <w:sz w:val="24"/>
        </w:rPr>
        <w:t>ы</w:t>
      </w:r>
      <w:r w:rsidRPr="00132CE3">
        <w:rPr>
          <w:sz w:val="24"/>
        </w:rPr>
        <w:t>х</w:t>
      </w:r>
      <w:r w:rsidRPr="00132CE3">
        <w:rPr>
          <w:spacing w:val="1"/>
          <w:sz w:val="24"/>
        </w:rPr>
        <w:t xml:space="preserve"> </w:t>
      </w:r>
      <w:r w:rsidRPr="00132CE3">
        <w:rPr>
          <w:sz w:val="24"/>
        </w:rPr>
        <w:t>н</w:t>
      </w:r>
      <w:r w:rsidRPr="00132CE3">
        <w:rPr>
          <w:spacing w:val="-7"/>
          <w:sz w:val="24"/>
        </w:rPr>
        <w:t>е</w:t>
      </w:r>
      <w:r w:rsidRPr="00132CE3">
        <w:rPr>
          <w:sz w:val="24"/>
        </w:rPr>
        <w:t>дел</w:t>
      </w:r>
      <w:r w:rsidRPr="00132CE3">
        <w:rPr>
          <w:spacing w:val="-2"/>
          <w:sz w:val="24"/>
        </w:rPr>
        <w:t>ь</w:t>
      </w:r>
      <w:r w:rsidRPr="00132CE3">
        <w:rPr>
          <w:sz w:val="24"/>
        </w:rPr>
        <w:t>;</w:t>
      </w:r>
    </w:p>
    <w:p w:rsidR="00F823E9" w:rsidRPr="00132CE3" w:rsidRDefault="00F823E9" w:rsidP="00F823E9">
      <w:pPr>
        <w:pStyle w:val="aff1"/>
        <w:ind w:right="68" w:firstLine="142"/>
        <w:rPr>
          <w:sz w:val="24"/>
        </w:rPr>
      </w:pPr>
      <w:r w:rsidRPr="00132CE3">
        <w:rPr>
          <w:sz w:val="24"/>
        </w:rPr>
        <w:t>- и</w:t>
      </w:r>
      <w:r w:rsidRPr="00132CE3">
        <w:rPr>
          <w:spacing w:val="-2"/>
          <w:sz w:val="24"/>
        </w:rPr>
        <w:t>н</w:t>
      </w:r>
      <w:r w:rsidRPr="00132CE3">
        <w:rPr>
          <w:sz w:val="24"/>
        </w:rPr>
        <w:t>и</w:t>
      </w:r>
      <w:r w:rsidRPr="00132CE3">
        <w:rPr>
          <w:spacing w:val="-2"/>
          <w:sz w:val="24"/>
        </w:rPr>
        <w:t>ц</w:t>
      </w:r>
      <w:r w:rsidRPr="00132CE3">
        <w:rPr>
          <w:sz w:val="24"/>
        </w:rPr>
        <w:t>и</w:t>
      </w:r>
      <w:r w:rsidRPr="00132CE3">
        <w:rPr>
          <w:spacing w:val="-2"/>
          <w:sz w:val="24"/>
        </w:rPr>
        <w:t>ир</w:t>
      </w:r>
      <w:r w:rsidRPr="00132CE3">
        <w:rPr>
          <w:sz w:val="24"/>
        </w:rPr>
        <w:t>о</w:t>
      </w:r>
      <w:r w:rsidRPr="00132CE3">
        <w:rPr>
          <w:spacing w:val="-6"/>
          <w:sz w:val="24"/>
        </w:rPr>
        <w:t>в</w:t>
      </w:r>
      <w:r w:rsidRPr="00132CE3">
        <w:rPr>
          <w:sz w:val="24"/>
        </w:rPr>
        <w:t>ан</w:t>
      </w:r>
      <w:r w:rsidRPr="00132CE3">
        <w:rPr>
          <w:spacing w:val="-2"/>
          <w:sz w:val="24"/>
        </w:rPr>
        <w:t>и</w:t>
      </w:r>
      <w:r w:rsidRPr="00132CE3">
        <w:rPr>
          <w:sz w:val="24"/>
        </w:rPr>
        <w:t>е</w:t>
      </w:r>
      <w:r w:rsidRPr="00132CE3">
        <w:rPr>
          <w:spacing w:val="63"/>
          <w:sz w:val="24"/>
        </w:rPr>
        <w:t xml:space="preserve"> </w:t>
      </w:r>
      <w:r w:rsidRPr="00132CE3">
        <w:rPr>
          <w:sz w:val="24"/>
        </w:rPr>
        <w:t>и</w:t>
      </w:r>
      <w:r w:rsidRPr="00132CE3">
        <w:rPr>
          <w:spacing w:val="61"/>
          <w:sz w:val="24"/>
        </w:rPr>
        <w:t xml:space="preserve"> </w:t>
      </w:r>
      <w:r w:rsidRPr="00132CE3">
        <w:rPr>
          <w:sz w:val="24"/>
        </w:rPr>
        <w:t>п</w:t>
      </w:r>
      <w:r w:rsidRPr="00132CE3">
        <w:rPr>
          <w:spacing w:val="-9"/>
          <w:sz w:val="24"/>
        </w:rPr>
        <w:t>о</w:t>
      </w:r>
      <w:r w:rsidRPr="00132CE3">
        <w:rPr>
          <w:sz w:val="24"/>
        </w:rPr>
        <w:t>д</w:t>
      </w:r>
      <w:r w:rsidRPr="00132CE3">
        <w:rPr>
          <w:spacing w:val="-2"/>
          <w:sz w:val="24"/>
        </w:rPr>
        <w:t>д</w:t>
      </w:r>
      <w:r w:rsidRPr="00132CE3">
        <w:rPr>
          <w:sz w:val="24"/>
        </w:rPr>
        <w:t>е</w:t>
      </w:r>
      <w:r w:rsidRPr="00132CE3">
        <w:rPr>
          <w:spacing w:val="-2"/>
          <w:sz w:val="24"/>
        </w:rPr>
        <w:t>р</w:t>
      </w:r>
      <w:r w:rsidRPr="00132CE3">
        <w:rPr>
          <w:sz w:val="24"/>
        </w:rPr>
        <w:t>ж</w:t>
      </w:r>
      <w:r w:rsidRPr="00132CE3">
        <w:rPr>
          <w:spacing w:val="-5"/>
          <w:sz w:val="24"/>
        </w:rPr>
        <w:t>к</w:t>
      </w:r>
      <w:r w:rsidRPr="00132CE3">
        <w:rPr>
          <w:sz w:val="24"/>
        </w:rPr>
        <w:t>а</w:t>
      </w:r>
      <w:r w:rsidRPr="00132CE3">
        <w:rPr>
          <w:spacing w:val="63"/>
          <w:sz w:val="24"/>
        </w:rPr>
        <w:t xml:space="preserve"> </w:t>
      </w:r>
      <w:r w:rsidRPr="00132CE3">
        <w:rPr>
          <w:sz w:val="24"/>
        </w:rPr>
        <w:t>ис</w:t>
      </w:r>
      <w:r w:rsidRPr="00132CE3">
        <w:rPr>
          <w:spacing w:val="-3"/>
          <w:sz w:val="24"/>
        </w:rPr>
        <w:t>с</w:t>
      </w:r>
      <w:r w:rsidRPr="00132CE3">
        <w:rPr>
          <w:spacing w:val="-1"/>
          <w:sz w:val="24"/>
        </w:rPr>
        <w:t>л</w:t>
      </w:r>
      <w:r w:rsidRPr="00132CE3">
        <w:rPr>
          <w:spacing w:val="-5"/>
          <w:sz w:val="24"/>
        </w:rPr>
        <w:t>е</w:t>
      </w:r>
      <w:r w:rsidRPr="00132CE3">
        <w:rPr>
          <w:sz w:val="24"/>
        </w:rPr>
        <w:t>до</w:t>
      </w:r>
      <w:r w:rsidRPr="00132CE3">
        <w:rPr>
          <w:spacing w:val="-6"/>
          <w:sz w:val="24"/>
        </w:rPr>
        <w:t>в</w:t>
      </w:r>
      <w:r w:rsidRPr="00132CE3">
        <w:rPr>
          <w:spacing w:val="-7"/>
          <w:sz w:val="24"/>
        </w:rPr>
        <w:t>а</w:t>
      </w:r>
      <w:r w:rsidRPr="00132CE3">
        <w:rPr>
          <w:sz w:val="24"/>
        </w:rPr>
        <w:t>те</w:t>
      </w:r>
      <w:r w:rsidRPr="00132CE3">
        <w:rPr>
          <w:spacing w:val="-2"/>
          <w:sz w:val="24"/>
        </w:rPr>
        <w:t>л</w:t>
      </w:r>
      <w:r w:rsidRPr="00132CE3">
        <w:rPr>
          <w:spacing w:val="-1"/>
          <w:sz w:val="24"/>
        </w:rPr>
        <w:t>ь</w:t>
      </w:r>
      <w:r w:rsidRPr="00132CE3">
        <w:rPr>
          <w:sz w:val="24"/>
        </w:rPr>
        <w:t>с</w:t>
      </w:r>
      <w:r w:rsidRPr="00132CE3">
        <w:rPr>
          <w:spacing w:val="-15"/>
          <w:sz w:val="24"/>
        </w:rPr>
        <w:t>к</w:t>
      </w:r>
      <w:r w:rsidRPr="00132CE3">
        <w:rPr>
          <w:spacing w:val="-2"/>
          <w:sz w:val="24"/>
        </w:rPr>
        <w:t>о</w:t>
      </w:r>
      <w:r w:rsidRPr="00132CE3">
        <w:rPr>
          <w:sz w:val="24"/>
        </w:rPr>
        <w:t>й</w:t>
      </w:r>
      <w:r w:rsidRPr="00132CE3">
        <w:rPr>
          <w:spacing w:val="63"/>
          <w:sz w:val="24"/>
        </w:rPr>
        <w:t xml:space="preserve"> </w:t>
      </w:r>
      <w:r w:rsidRPr="00132CE3">
        <w:rPr>
          <w:sz w:val="24"/>
        </w:rPr>
        <w:t>д</w:t>
      </w:r>
      <w:r w:rsidRPr="00132CE3">
        <w:rPr>
          <w:spacing w:val="-3"/>
          <w:sz w:val="24"/>
        </w:rPr>
        <w:t>е</w:t>
      </w:r>
      <w:r w:rsidRPr="00132CE3">
        <w:rPr>
          <w:sz w:val="24"/>
        </w:rPr>
        <w:t>ятел</w:t>
      </w:r>
      <w:r w:rsidRPr="00132CE3">
        <w:rPr>
          <w:spacing w:val="-2"/>
          <w:sz w:val="24"/>
        </w:rPr>
        <w:t>ь</w:t>
      </w:r>
      <w:r w:rsidRPr="00132CE3">
        <w:rPr>
          <w:sz w:val="24"/>
        </w:rPr>
        <w:t>н</w:t>
      </w:r>
      <w:r w:rsidRPr="00132CE3">
        <w:rPr>
          <w:spacing w:val="5"/>
          <w:sz w:val="24"/>
        </w:rPr>
        <w:t>о</w:t>
      </w:r>
      <w:r w:rsidRPr="00132CE3">
        <w:rPr>
          <w:sz w:val="24"/>
        </w:rPr>
        <w:t>с</w:t>
      </w:r>
      <w:r w:rsidRPr="00132CE3">
        <w:rPr>
          <w:spacing w:val="-3"/>
          <w:sz w:val="24"/>
        </w:rPr>
        <w:t>т</w:t>
      </w:r>
      <w:r w:rsidRPr="00132CE3">
        <w:rPr>
          <w:sz w:val="24"/>
        </w:rPr>
        <w:t>и ш</w:t>
      </w:r>
      <w:r w:rsidRPr="00132CE3">
        <w:rPr>
          <w:spacing w:val="-15"/>
          <w:sz w:val="24"/>
        </w:rPr>
        <w:t>к</w:t>
      </w:r>
      <w:r w:rsidRPr="00132CE3">
        <w:rPr>
          <w:spacing w:val="-4"/>
          <w:sz w:val="24"/>
        </w:rPr>
        <w:t>о</w:t>
      </w:r>
      <w:r w:rsidRPr="00132CE3">
        <w:rPr>
          <w:spacing w:val="-1"/>
          <w:sz w:val="24"/>
        </w:rPr>
        <w:t>ль</w:t>
      </w:r>
      <w:r w:rsidRPr="00132CE3">
        <w:rPr>
          <w:sz w:val="24"/>
        </w:rPr>
        <w:t>н</w:t>
      </w:r>
      <w:r w:rsidRPr="00132CE3">
        <w:rPr>
          <w:spacing w:val="-2"/>
          <w:sz w:val="24"/>
        </w:rPr>
        <w:t>и</w:t>
      </w:r>
      <w:r w:rsidRPr="00132CE3">
        <w:rPr>
          <w:spacing w:val="-15"/>
          <w:sz w:val="24"/>
        </w:rPr>
        <w:t>к</w:t>
      </w:r>
      <w:r w:rsidRPr="00132CE3">
        <w:rPr>
          <w:sz w:val="24"/>
        </w:rPr>
        <w:t>ов</w:t>
      </w:r>
      <w:r w:rsidRPr="00132CE3">
        <w:rPr>
          <w:spacing w:val="43"/>
          <w:sz w:val="24"/>
        </w:rPr>
        <w:t xml:space="preserve"> </w:t>
      </w:r>
      <w:r w:rsidRPr="00132CE3">
        <w:rPr>
          <w:sz w:val="24"/>
        </w:rPr>
        <w:t>в</w:t>
      </w:r>
      <w:r w:rsidRPr="00132CE3">
        <w:rPr>
          <w:spacing w:val="41"/>
          <w:sz w:val="24"/>
        </w:rPr>
        <w:t xml:space="preserve"> </w:t>
      </w:r>
      <w:r w:rsidRPr="00132CE3">
        <w:rPr>
          <w:sz w:val="24"/>
        </w:rPr>
        <w:t>р</w:t>
      </w:r>
      <w:r w:rsidRPr="00132CE3">
        <w:rPr>
          <w:spacing w:val="-3"/>
          <w:sz w:val="24"/>
        </w:rPr>
        <w:t>а</w:t>
      </w:r>
      <w:r w:rsidRPr="00132CE3">
        <w:rPr>
          <w:sz w:val="24"/>
        </w:rPr>
        <w:t>м</w:t>
      </w:r>
      <w:r w:rsidRPr="00132CE3">
        <w:rPr>
          <w:spacing w:val="-5"/>
          <w:sz w:val="24"/>
        </w:rPr>
        <w:t>к</w:t>
      </w:r>
      <w:r w:rsidRPr="00132CE3">
        <w:rPr>
          <w:sz w:val="24"/>
        </w:rPr>
        <w:t>ах</w:t>
      </w:r>
      <w:r w:rsidRPr="00132CE3">
        <w:rPr>
          <w:spacing w:val="42"/>
          <w:sz w:val="24"/>
        </w:rPr>
        <w:t xml:space="preserve"> </w:t>
      </w:r>
      <w:r w:rsidRPr="00132CE3">
        <w:rPr>
          <w:sz w:val="24"/>
        </w:rPr>
        <w:t>р</w:t>
      </w:r>
      <w:r w:rsidRPr="00132CE3">
        <w:rPr>
          <w:spacing w:val="2"/>
          <w:sz w:val="24"/>
        </w:rPr>
        <w:t>еа</w:t>
      </w:r>
      <w:r w:rsidRPr="00132CE3">
        <w:rPr>
          <w:spacing w:val="-1"/>
          <w:sz w:val="24"/>
        </w:rPr>
        <w:t>л</w:t>
      </w:r>
      <w:r w:rsidRPr="00132CE3">
        <w:rPr>
          <w:sz w:val="24"/>
        </w:rPr>
        <w:t>из</w:t>
      </w:r>
      <w:r w:rsidRPr="00132CE3">
        <w:rPr>
          <w:spacing w:val="-3"/>
          <w:sz w:val="24"/>
        </w:rPr>
        <w:t>а</w:t>
      </w:r>
      <w:r w:rsidRPr="00132CE3">
        <w:rPr>
          <w:sz w:val="24"/>
        </w:rPr>
        <w:t>ц</w:t>
      </w:r>
      <w:r w:rsidRPr="00132CE3">
        <w:rPr>
          <w:spacing w:val="-2"/>
          <w:sz w:val="24"/>
        </w:rPr>
        <w:t>и</w:t>
      </w:r>
      <w:r w:rsidRPr="00132CE3">
        <w:rPr>
          <w:sz w:val="24"/>
        </w:rPr>
        <w:t>и</w:t>
      </w:r>
      <w:r w:rsidRPr="00132CE3">
        <w:rPr>
          <w:spacing w:val="42"/>
          <w:sz w:val="24"/>
        </w:rPr>
        <w:t xml:space="preserve"> </w:t>
      </w:r>
      <w:r w:rsidRPr="00132CE3">
        <w:rPr>
          <w:sz w:val="24"/>
        </w:rPr>
        <w:t>ими</w:t>
      </w:r>
      <w:r w:rsidRPr="00132CE3">
        <w:rPr>
          <w:spacing w:val="42"/>
          <w:sz w:val="24"/>
        </w:rPr>
        <w:t xml:space="preserve"> </w:t>
      </w:r>
      <w:r w:rsidRPr="00132CE3">
        <w:rPr>
          <w:sz w:val="24"/>
        </w:rPr>
        <w:t>и</w:t>
      </w:r>
      <w:r w:rsidRPr="00132CE3">
        <w:rPr>
          <w:spacing w:val="-2"/>
          <w:sz w:val="24"/>
        </w:rPr>
        <w:t>нд</w:t>
      </w:r>
      <w:r w:rsidRPr="00132CE3">
        <w:rPr>
          <w:sz w:val="24"/>
        </w:rPr>
        <w:t>ив</w:t>
      </w:r>
      <w:r w:rsidRPr="00132CE3">
        <w:rPr>
          <w:spacing w:val="-2"/>
          <w:sz w:val="24"/>
        </w:rPr>
        <w:t>и</w:t>
      </w:r>
      <w:r w:rsidRPr="00132CE3">
        <w:rPr>
          <w:sz w:val="24"/>
        </w:rPr>
        <w:t>д</w:t>
      </w:r>
      <w:r w:rsidRPr="00132CE3">
        <w:rPr>
          <w:spacing w:val="-9"/>
          <w:sz w:val="24"/>
        </w:rPr>
        <w:t>у</w:t>
      </w:r>
      <w:r w:rsidRPr="00132CE3">
        <w:rPr>
          <w:spacing w:val="2"/>
          <w:sz w:val="24"/>
        </w:rPr>
        <w:t>а</w:t>
      </w:r>
      <w:r w:rsidRPr="00132CE3">
        <w:rPr>
          <w:spacing w:val="-1"/>
          <w:sz w:val="24"/>
        </w:rPr>
        <w:t>ль</w:t>
      </w:r>
      <w:r w:rsidRPr="00132CE3">
        <w:rPr>
          <w:spacing w:val="3"/>
          <w:sz w:val="24"/>
        </w:rPr>
        <w:t>н</w:t>
      </w:r>
      <w:r w:rsidRPr="00132CE3">
        <w:rPr>
          <w:sz w:val="24"/>
        </w:rPr>
        <w:t>ых</w:t>
      </w:r>
      <w:r w:rsidRPr="00132CE3">
        <w:rPr>
          <w:spacing w:val="42"/>
          <w:sz w:val="24"/>
        </w:rPr>
        <w:t xml:space="preserve"> </w:t>
      </w:r>
      <w:r w:rsidRPr="00132CE3">
        <w:rPr>
          <w:sz w:val="24"/>
        </w:rPr>
        <w:t>и</w:t>
      </w:r>
      <w:r w:rsidRPr="00132CE3">
        <w:rPr>
          <w:spacing w:val="44"/>
          <w:sz w:val="24"/>
        </w:rPr>
        <w:t xml:space="preserve"> </w:t>
      </w:r>
      <w:r w:rsidRPr="00132CE3">
        <w:rPr>
          <w:sz w:val="24"/>
        </w:rPr>
        <w:t>г</w:t>
      </w:r>
      <w:r w:rsidRPr="00132CE3">
        <w:rPr>
          <w:spacing w:val="-4"/>
          <w:sz w:val="24"/>
        </w:rPr>
        <w:t>ру</w:t>
      </w:r>
      <w:r w:rsidRPr="00132CE3">
        <w:rPr>
          <w:sz w:val="24"/>
        </w:rPr>
        <w:t>п</w:t>
      </w:r>
      <w:r w:rsidRPr="00132CE3">
        <w:rPr>
          <w:spacing w:val="-2"/>
          <w:sz w:val="24"/>
        </w:rPr>
        <w:t>п</w:t>
      </w:r>
      <w:r w:rsidRPr="00132CE3">
        <w:rPr>
          <w:sz w:val="24"/>
        </w:rPr>
        <w:t>ов</w:t>
      </w:r>
      <w:r w:rsidRPr="00132CE3">
        <w:rPr>
          <w:spacing w:val="-2"/>
          <w:sz w:val="24"/>
        </w:rPr>
        <w:t>ы</w:t>
      </w:r>
      <w:r w:rsidRPr="00132CE3">
        <w:rPr>
          <w:sz w:val="24"/>
        </w:rPr>
        <w:t>х иссл</w:t>
      </w:r>
      <w:r w:rsidRPr="00132CE3">
        <w:rPr>
          <w:spacing w:val="-6"/>
          <w:sz w:val="24"/>
        </w:rPr>
        <w:t>е</w:t>
      </w:r>
      <w:r w:rsidRPr="00132CE3">
        <w:rPr>
          <w:spacing w:val="-2"/>
          <w:sz w:val="24"/>
        </w:rPr>
        <w:t>д</w:t>
      </w:r>
      <w:r w:rsidRPr="00132CE3">
        <w:rPr>
          <w:sz w:val="24"/>
        </w:rPr>
        <w:t>о</w:t>
      </w:r>
      <w:r w:rsidRPr="00132CE3">
        <w:rPr>
          <w:spacing w:val="-6"/>
          <w:sz w:val="24"/>
        </w:rPr>
        <w:t>в</w:t>
      </w:r>
      <w:r w:rsidRPr="00132CE3">
        <w:rPr>
          <w:spacing w:val="-7"/>
          <w:sz w:val="24"/>
        </w:rPr>
        <w:t>а</w:t>
      </w:r>
      <w:r w:rsidRPr="00132CE3">
        <w:rPr>
          <w:sz w:val="24"/>
        </w:rPr>
        <w:t>те</w:t>
      </w:r>
      <w:r w:rsidRPr="00132CE3">
        <w:rPr>
          <w:spacing w:val="-2"/>
          <w:sz w:val="24"/>
        </w:rPr>
        <w:t>л</w:t>
      </w:r>
      <w:r w:rsidRPr="00132CE3">
        <w:rPr>
          <w:spacing w:val="-1"/>
          <w:sz w:val="24"/>
        </w:rPr>
        <w:t>ь</w:t>
      </w:r>
      <w:r w:rsidRPr="00132CE3">
        <w:rPr>
          <w:sz w:val="24"/>
        </w:rPr>
        <w:t>ск</w:t>
      </w:r>
      <w:r w:rsidRPr="00132CE3">
        <w:rPr>
          <w:spacing w:val="-1"/>
          <w:sz w:val="24"/>
        </w:rPr>
        <w:t>и</w:t>
      </w:r>
      <w:r w:rsidRPr="00132CE3">
        <w:rPr>
          <w:sz w:val="24"/>
        </w:rPr>
        <w:t>х</w:t>
      </w:r>
      <w:r w:rsidRPr="00132CE3">
        <w:rPr>
          <w:spacing w:val="55"/>
          <w:sz w:val="24"/>
        </w:rPr>
        <w:t xml:space="preserve"> </w:t>
      </w:r>
      <w:r w:rsidRPr="00132CE3">
        <w:rPr>
          <w:sz w:val="24"/>
        </w:rPr>
        <w:t>прое</w:t>
      </w:r>
      <w:r w:rsidRPr="00132CE3">
        <w:rPr>
          <w:spacing w:val="-5"/>
          <w:sz w:val="24"/>
        </w:rPr>
        <w:t>к</w:t>
      </w:r>
      <w:r w:rsidRPr="00132CE3">
        <w:rPr>
          <w:spacing w:val="-6"/>
          <w:sz w:val="24"/>
        </w:rPr>
        <w:t>т</w:t>
      </w:r>
      <w:r w:rsidRPr="00132CE3">
        <w:rPr>
          <w:sz w:val="24"/>
        </w:rPr>
        <w:t>ов,</w:t>
      </w:r>
      <w:r w:rsidRPr="00132CE3">
        <w:rPr>
          <w:spacing w:val="55"/>
          <w:sz w:val="24"/>
        </w:rPr>
        <w:t xml:space="preserve"> </w:t>
      </w:r>
      <w:r w:rsidRPr="00132CE3">
        <w:rPr>
          <w:sz w:val="24"/>
        </w:rPr>
        <w:t>ч</w:t>
      </w:r>
      <w:r w:rsidRPr="00132CE3">
        <w:rPr>
          <w:spacing w:val="-5"/>
          <w:sz w:val="24"/>
        </w:rPr>
        <w:t>т</w:t>
      </w:r>
      <w:r w:rsidRPr="00132CE3">
        <w:rPr>
          <w:sz w:val="24"/>
        </w:rPr>
        <w:t>о</w:t>
      </w:r>
      <w:r w:rsidRPr="00132CE3">
        <w:rPr>
          <w:spacing w:val="57"/>
          <w:sz w:val="24"/>
        </w:rPr>
        <w:t xml:space="preserve"> </w:t>
      </w:r>
      <w:r w:rsidRPr="00132CE3">
        <w:rPr>
          <w:spacing w:val="-2"/>
          <w:sz w:val="24"/>
        </w:rPr>
        <w:t>д</w:t>
      </w:r>
      <w:r w:rsidRPr="00132CE3">
        <w:rPr>
          <w:sz w:val="24"/>
        </w:rPr>
        <w:t>аст</w:t>
      </w:r>
      <w:r w:rsidRPr="00132CE3">
        <w:rPr>
          <w:spacing w:val="54"/>
          <w:sz w:val="24"/>
        </w:rPr>
        <w:t xml:space="preserve"> </w:t>
      </w:r>
      <w:r w:rsidRPr="00132CE3">
        <w:rPr>
          <w:sz w:val="24"/>
        </w:rPr>
        <w:t>ш</w:t>
      </w:r>
      <w:r w:rsidRPr="00132CE3">
        <w:rPr>
          <w:spacing w:val="-15"/>
          <w:sz w:val="24"/>
        </w:rPr>
        <w:t>к</w:t>
      </w:r>
      <w:r w:rsidRPr="00132CE3">
        <w:rPr>
          <w:spacing w:val="-4"/>
          <w:sz w:val="24"/>
        </w:rPr>
        <w:t>о</w:t>
      </w:r>
      <w:r w:rsidRPr="00132CE3">
        <w:rPr>
          <w:spacing w:val="-1"/>
          <w:sz w:val="24"/>
        </w:rPr>
        <w:t>ль</w:t>
      </w:r>
      <w:r w:rsidRPr="00132CE3">
        <w:rPr>
          <w:sz w:val="24"/>
        </w:rPr>
        <w:t>ни</w:t>
      </w:r>
      <w:r w:rsidRPr="00132CE3">
        <w:rPr>
          <w:spacing w:val="-7"/>
          <w:sz w:val="24"/>
        </w:rPr>
        <w:t>к</w:t>
      </w:r>
      <w:r w:rsidRPr="00132CE3">
        <w:rPr>
          <w:sz w:val="24"/>
        </w:rPr>
        <w:t>ам</w:t>
      </w:r>
      <w:r w:rsidRPr="00132CE3">
        <w:rPr>
          <w:spacing w:val="56"/>
          <w:sz w:val="24"/>
        </w:rPr>
        <w:t xml:space="preserve"> </w:t>
      </w:r>
      <w:r w:rsidRPr="00132CE3">
        <w:rPr>
          <w:spacing w:val="-3"/>
          <w:sz w:val="24"/>
        </w:rPr>
        <w:t>в</w:t>
      </w:r>
      <w:r w:rsidRPr="00132CE3">
        <w:rPr>
          <w:sz w:val="24"/>
        </w:rPr>
        <w:t>о</w:t>
      </w:r>
      <w:r w:rsidRPr="00132CE3">
        <w:rPr>
          <w:spacing w:val="-6"/>
          <w:sz w:val="24"/>
        </w:rPr>
        <w:t>з</w:t>
      </w:r>
      <w:r w:rsidRPr="00132CE3">
        <w:rPr>
          <w:sz w:val="24"/>
        </w:rPr>
        <w:t>м</w:t>
      </w:r>
      <w:r w:rsidRPr="00132CE3">
        <w:rPr>
          <w:spacing w:val="-9"/>
          <w:sz w:val="24"/>
        </w:rPr>
        <w:t>о</w:t>
      </w:r>
      <w:r w:rsidRPr="00132CE3">
        <w:rPr>
          <w:sz w:val="24"/>
        </w:rPr>
        <w:t>ж</w:t>
      </w:r>
      <w:r w:rsidRPr="00132CE3">
        <w:rPr>
          <w:spacing w:val="-2"/>
          <w:sz w:val="24"/>
        </w:rPr>
        <w:t>н</w:t>
      </w:r>
      <w:r w:rsidRPr="00132CE3">
        <w:rPr>
          <w:spacing w:val="8"/>
          <w:sz w:val="24"/>
        </w:rPr>
        <w:t>о</w:t>
      </w:r>
      <w:r w:rsidRPr="00132CE3">
        <w:rPr>
          <w:sz w:val="24"/>
        </w:rPr>
        <w:t>сть</w:t>
      </w:r>
      <w:r w:rsidRPr="00132CE3">
        <w:rPr>
          <w:spacing w:val="55"/>
          <w:sz w:val="24"/>
        </w:rPr>
        <w:t xml:space="preserve"> </w:t>
      </w:r>
      <w:r w:rsidRPr="00132CE3">
        <w:rPr>
          <w:spacing w:val="-2"/>
          <w:sz w:val="24"/>
        </w:rPr>
        <w:t>п</w:t>
      </w:r>
      <w:r w:rsidRPr="00132CE3">
        <w:rPr>
          <w:sz w:val="24"/>
        </w:rPr>
        <w:t>р</w:t>
      </w:r>
      <w:r w:rsidRPr="00132CE3">
        <w:rPr>
          <w:spacing w:val="-2"/>
          <w:sz w:val="24"/>
        </w:rPr>
        <w:t>ио</w:t>
      </w:r>
      <w:r w:rsidRPr="00132CE3">
        <w:rPr>
          <w:sz w:val="24"/>
        </w:rPr>
        <w:t>б</w:t>
      </w:r>
      <w:r w:rsidRPr="00132CE3">
        <w:rPr>
          <w:spacing w:val="-2"/>
          <w:sz w:val="24"/>
        </w:rPr>
        <w:t>р</w:t>
      </w:r>
      <w:r w:rsidRPr="00132CE3">
        <w:rPr>
          <w:spacing w:val="7"/>
          <w:sz w:val="24"/>
        </w:rPr>
        <w:t>е</w:t>
      </w:r>
      <w:r w:rsidRPr="00132CE3">
        <w:rPr>
          <w:sz w:val="24"/>
        </w:rPr>
        <w:t>сти нав</w:t>
      </w:r>
      <w:r w:rsidRPr="00132CE3">
        <w:rPr>
          <w:spacing w:val="-2"/>
          <w:sz w:val="24"/>
        </w:rPr>
        <w:t>ы</w:t>
      </w:r>
      <w:r w:rsidRPr="00132CE3">
        <w:rPr>
          <w:sz w:val="24"/>
        </w:rPr>
        <w:t>к</w:t>
      </w:r>
      <w:r w:rsidRPr="00132CE3">
        <w:rPr>
          <w:spacing w:val="24"/>
          <w:sz w:val="24"/>
        </w:rPr>
        <w:t xml:space="preserve"> </w:t>
      </w:r>
      <w:r w:rsidRPr="00132CE3">
        <w:rPr>
          <w:spacing w:val="2"/>
          <w:sz w:val="24"/>
        </w:rPr>
        <w:t>с</w:t>
      </w:r>
      <w:r w:rsidRPr="00132CE3">
        <w:rPr>
          <w:sz w:val="24"/>
        </w:rPr>
        <w:t>ам</w:t>
      </w:r>
      <w:r w:rsidRPr="00132CE3">
        <w:rPr>
          <w:spacing w:val="5"/>
          <w:sz w:val="24"/>
        </w:rPr>
        <w:t>о</w:t>
      </w:r>
      <w:r w:rsidRPr="00132CE3">
        <w:rPr>
          <w:sz w:val="24"/>
        </w:rPr>
        <w:t>с</w:t>
      </w:r>
      <w:r w:rsidRPr="00132CE3">
        <w:rPr>
          <w:spacing w:val="-6"/>
          <w:sz w:val="24"/>
        </w:rPr>
        <w:t>т</w:t>
      </w:r>
      <w:r w:rsidRPr="00132CE3">
        <w:rPr>
          <w:spacing w:val="-4"/>
          <w:sz w:val="24"/>
        </w:rPr>
        <w:t>о</w:t>
      </w:r>
      <w:r w:rsidRPr="00132CE3">
        <w:rPr>
          <w:sz w:val="24"/>
        </w:rPr>
        <w:t>я</w:t>
      </w:r>
      <w:r w:rsidRPr="00132CE3">
        <w:rPr>
          <w:spacing w:val="-3"/>
          <w:sz w:val="24"/>
        </w:rPr>
        <w:t>те</w:t>
      </w:r>
      <w:r w:rsidRPr="00132CE3">
        <w:rPr>
          <w:spacing w:val="-1"/>
          <w:sz w:val="24"/>
        </w:rPr>
        <w:t>ль</w:t>
      </w:r>
      <w:r w:rsidRPr="00132CE3">
        <w:rPr>
          <w:sz w:val="24"/>
        </w:rPr>
        <w:t>но</w:t>
      </w:r>
      <w:r w:rsidRPr="00132CE3">
        <w:rPr>
          <w:spacing w:val="-10"/>
          <w:sz w:val="24"/>
        </w:rPr>
        <w:t>г</w:t>
      </w:r>
      <w:r w:rsidRPr="00132CE3">
        <w:rPr>
          <w:sz w:val="24"/>
        </w:rPr>
        <w:t>о</w:t>
      </w:r>
      <w:r w:rsidRPr="00132CE3">
        <w:rPr>
          <w:spacing w:val="24"/>
          <w:sz w:val="24"/>
        </w:rPr>
        <w:t xml:space="preserve"> </w:t>
      </w:r>
      <w:r w:rsidRPr="00132CE3">
        <w:rPr>
          <w:sz w:val="24"/>
        </w:rPr>
        <w:t>ре</w:t>
      </w:r>
      <w:r w:rsidRPr="00132CE3">
        <w:rPr>
          <w:spacing w:val="-3"/>
          <w:sz w:val="24"/>
        </w:rPr>
        <w:t>ш</w:t>
      </w:r>
      <w:r w:rsidRPr="00132CE3">
        <w:rPr>
          <w:sz w:val="24"/>
        </w:rPr>
        <w:t>е</w:t>
      </w:r>
      <w:r w:rsidRPr="00132CE3">
        <w:rPr>
          <w:spacing w:val="-2"/>
          <w:sz w:val="24"/>
        </w:rPr>
        <w:t>н</w:t>
      </w:r>
      <w:r w:rsidRPr="00132CE3">
        <w:rPr>
          <w:sz w:val="24"/>
        </w:rPr>
        <w:t>ия</w:t>
      </w:r>
      <w:r w:rsidRPr="00132CE3">
        <w:rPr>
          <w:spacing w:val="22"/>
          <w:sz w:val="24"/>
        </w:rPr>
        <w:t xml:space="preserve"> </w:t>
      </w:r>
      <w:r w:rsidRPr="00132CE3">
        <w:rPr>
          <w:sz w:val="24"/>
        </w:rPr>
        <w:t>те</w:t>
      </w:r>
      <w:r w:rsidRPr="00132CE3">
        <w:rPr>
          <w:spacing w:val="-2"/>
          <w:sz w:val="24"/>
        </w:rPr>
        <w:t>о</w:t>
      </w:r>
      <w:r w:rsidRPr="00132CE3">
        <w:rPr>
          <w:sz w:val="24"/>
        </w:rPr>
        <w:t>рет</w:t>
      </w:r>
      <w:r w:rsidRPr="00132CE3">
        <w:rPr>
          <w:spacing w:val="-2"/>
          <w:sz w:val="24"/>
        </w:rPr>
        <w:t>и</w:t>
      </w:r>
      <w:r w:rsidRPr="00132CE3">
        <w:rPr>
          <w:sz w:val="24"/>
        </w:rPr>
        <w:t>ч</w:t>
      </w:r>
      <w:r w:rsidRPr="00132CE3">
        <w:rPr>
          <w:spacing w:val="7"/>
          <w:sz w:val="24"/>
        </w:rPr>
        <w:t>е</w:t>
      </w:r>
      <w:r w:rsidRPr="00132CE3">
        <w:rPr>
          <w:sz w:val="24"/>
        </w:rPr>
        <w:t>с</w:t>
      </w:r>
      <w:r w:rsidRPr="00132CE3">
        <w:rPr>
          <w:spacing w:val="-17"/>
          <w:sz w:val="24"/>
        </w:rPr>
        <w:t>к</w:t>
      </w:r>
      <w:r w:rsidRPr="00132CE3">
        <w:rPr>
          <w:spacing w:val="-2"/>
          <w:sz w:val="24"/>
        </w:rPr>
        <w:t>о</w:t>
      </w:r>
      <w:r w:rsidRPr="00132CE3">
        <w:rPr>
          <w:sz w:val="24"/>
        </w:rPr>
        <w:t>й</w:t>
      </w:r>
      <w:r w:rsidRPr="00132CE3">
        <w:rPr>
          <w:spacing w:val="22"/>
          <w:sz w:val="24"/>
        </w:rPr>
        <w:t xml:space="preserve"> </w:t>
      </w:r>
      <w:r w:rsidRPr="00132CE3">
        <w:rPr>
          <w:sz w:val="24"/>
        </w:rPr>
        <w:t>п</w:t>
      </w:r>
      <w:r w:rsidRPr="00132CE3">
        <w:rPr>
          <w:spacing w:val="-2"/>
          <w:sz w:val="24"/>
        </w:rPr>
        <w:t>р</w:t>
      </w:r>
      <w:r w:rsidRPr="00132CE3">
        <w:rPr>
          <w:sz w:val="24"/>
        </w:rPr>
        <w:t>о</w:t>
      </w:r>
      <w:r w:rsidRPr="00132CE3">
        <w:rPr>
          <w:spacing w:val="-7"/>
          <w:sz w:val="24"/>
        </w:rPr>
        <w:t>б</w:t>
      </w:r>
      <w:r w:rsidRPr="00132CE3">
        <w:rPr>
          <w:spacing w:val="-1"/>
          <w:sz w:val="24"/>
        </w:rPr>
        <w:t>л</w:t>
      </w:r>
      <w:r w:rsidRPr="00132CE3">
        <w:rPr>
          <w:spacing w:val="-3"/>
          <w:sz w:val="24"/>
        </w:rPr>
        <w:t>е</w:t>
      </w:r>
      <w:r w:rsidRPr="00132CE3">
        <w:rPr>
          <w:sz w:val="24"/>
        </w:rPr>
        <w:t>мы,</w:t>
      </w:r>
      <w:r w:rsidRPr="00132CE3">
        <w:rPr>
          <w:spacing w:val="29"/>
          <w:sz w:val="24"/>
        </w:rPr>
        <w:t xml:space="preserve"> </w:t>
      </w:r>
      <w:r w:rsidRPr="00132CE3">
        <w:rPr>
          <w:sz w:val="24"/>
        </w:rPr>
        <w:t>на</w:t>
      </w:r>
      <w:r w:rsidRPr="00132CE3">
        <w:rPr>
          <w:spacing w:val="-3"/>
          <w:sz w:val="24"/>
        </w:rPr>
        <w:t>в</w:t>
      </w:r>
      <w:r w:rsidRPr="00132CE3">
        <w:rPr>
          <w:sz w:val="24"/>
        </w:rPr>
        <w:t xml:space="preserve">ык </w:t>
      </w:r>
      <w:r w:rsidRPr="00132CE3">
        <w:rPr>
          <w:spacing w:val="-5"/>
          <w:sz w:val="24"/>
        </w:rPr>
        <w:t>г</w:t>
      </w:r>
      <w:r w:rsidRPr="00132CE3">
        <w:rPr>
          <w:sz w:val="24"/>
        </w:rPr>
        <w:t>ене</w:t>
      </w:r>
      <w:r w:rsidRPr="00132CE3">
        <w:rPr>
          <w:spacing w:val="-2"/>
          <w:sz w:val="24"/>
        </w:rPr>
        <w:t>ри</w:t>
      </w:r>
      <w:r w:rsidRPr="00132CE3">
        <w:rPr>
          <w:sz w:val="24"/>
        </w:rPr>
        <w:t>ро</w:t>
      </w:r>
      <w:r w:rsidRPr="00132CE3">
        <w:rPr>
          <w:spacing w:val="-6"/>
          <w:sz w:val="24"/>
        </w:rPr>
        <w:t>в</w:t>
      </w:r>
      <w:r w:rsidRPr="00132CE3">
        <w:rPr>
          <w:sz w:val="24"/>
        </w:rPr>
        <w:t>а</w:t>
      </w:r>
      <w:r w:rsidRPr="00132CE3">
        <w:rPr>
          <w:spacing w:val="-2"/>
          <w:sz w:val="24"/>
        </w:rPr>
        <w:t>н</w:t>
      </w:r>
      <w:r w:rsidRPr="00132CE3">
        <w:rPr>
          <w:sz w:val="24"/>
        </w:rPr>
        <w:t>ия</w:t>
      </w:r>
      <w:r w:rsidRPr="00132CE3">
        <w:rPr>
          <w:spacing w:val="25"/>
          <w:sz w:val="24"/>
        </w:rPr>
        <w:t xml:space="preserve"> </w:t>
      </w:r>
      <w:r w:rsidRPr="00132CE3">
        <w:rPr>
          <w:sz w:val="24"/>
        </w:rPr>
        <w:t>и</w:t>
      </w:r>
      <w:r w:rsidRPr="00132CE3">
        <w:rPr>
          <w:spacing w:val="25"/>
          <w:sz w:val="24"/>
        </w:rPr>
        <w:t xml:space="preserve"> </w:t>
      </w:r>
      <w:r w:rsidRPr="00132CE3">
        <w:rPr>
          <w:sz w:val="24"/>
        </w:rPr>
        <w:t>о</w:t>
      </w:r>
      <w:r w:rsidRPr="00132CE3">
        <w:rPr>
          <w:spacing w:val="-2"/>
          <w:sz w:val="24"/>
        </w:rPr>
        <w:t>ф</w:t>
      </w:r>
      <w:r w:rsidRPr="00132CE3">
        <w:rPr>
          <w:sz w:val="24"/>
        </w:rPr>
        <w:t>о</w:t>
      </w:r>
      <w:r w:rsidRPr="00132CE3">
        <w:rPr>
          <w:spacing w:val="-4"/>
          <w:sz w:val="24"/>
        </w:rPr>
        <w:t>р</w:t>
      </w:r>
      <w:r w:rsidRPr="00132CE3">
        <w:rPr>
          <w:sz w:val="24"/>
        </w:rPr>
        <w:t>м</w:t>
      </w:r>
      <w:r w:rsidRPr="00132CE3">
        <w:rPr>
          <w:spacing w:val="-2"/>
          <w:sz w:val="24"/>
        </w:rPr>
        <w:t>л</w:t>
      </w:r>
      <w:r w:rsidRPr="00132CE3">
        <w:rPr>
          <w:spacing w:val="-3"/>
          <w:sz w:val="24"/>
        </w:rPr>
        <w:t>е</w:t>
      </w:r>
      <w:r w:rsidRPr="00132CE3">
        <w:rPr>
          <w:sz w:val="24"/>
        </w:rPr>
        <w:t>н</w:t>
      </w:r>
      <w:r w:rsidRPr="00132CE3">
        <w:rPr>
          <w:spacing w:val="-2"/>
          <w:sz w:val="24"/>
        </w:rPr>
        <w:t>и</w:t>
      </w:r>
      <w:r w:rsidRPr="00132CE3">
        <w:rPr>
          <w:sz w:val="24"/>
        </w:rPr>
        <w:t>я</w:t>
      </w:r>
      <w:r w:rsidRPr="00132CE3">
        <w:rPr>
          <w:spacing w:val="27"/>
          <w:sz w:val="24"/>
        </w:rPr>
        <w:t xml:space="preserve"> </w:t>
      </w:r>
      <w:r w:rsidRPr="00132CE3">
        <w:rPr>
          <w:sz w:val="24"/>
        </w:rPr>
        <w:t>с</w:t>
      </w:r>
      <w:r w:rsidRPr="00132CE3">
        <w:rPr>
          <w:spacing w:val="-2"/>
          <w:sz w:val="24"/>
        </w:rPr>
        <w:t>о</w:t>
      </w:r>
      <w:r w:rsidRPr="00132CE3">
        <w:rPr>
          <w:sz w:val="24"/>
        </w:rPr>
        <w:t>бс</w:t>
      </w:r>
      <w:r w:rsidRPr="00132CE3">
        <w:rPr>
          <w:spacing w:val="-3"/>
          <w:sz w:val="24"/>
        </w:rPr>
        <w:t>тв</w:t>
      </w:r>
      <w:r w:rsidRPr="00132CE3">
        <w:rPr>
          <w:sz w:val="24"/>
        </w:rPr>
        <w:t>ен</w:t>
      </w:r>
      <w:r w:rsidRPr="00132CE3">
        <w:rPr>
          <w:spacing w:val="-2"/>
          <w:sz w:val="24"/>
        </w:rPr>
        <w:t>н</w:t>
      </w:r>
      <w:r w:rsidRPr="00132CE3">
        <w:rPr>
          <w:sz w:val="24"/>
        </w:rPr>
        <w:t>ых</w:t>
      </w:r>
      <w:r w:rsidRPr="00132CE3">
        <w:rPr>
          <w:spacing w:val="25"/>
          <w:sz w:val="24"/>
        </w:rPr>
        <w:t xml:space="preserve"> </w:t>
      </w:r>
      <w:r w:rsidRPr="00132CE3">
        <w:rPr>
          <w:sz w:val="24"/>
        </w:rPr>
        <w:t>ид</w:t>
      </w:r>
      <w:r w:rsidRPr="00132CE3">
        <w:rPr>
          <w:spacing w:val="-3"/>
          <w:sz w:val="24"/>
        </w:rPr>
        <w:t>е</w:t>
      </w:r>
      <w:r w:rsidRPr="00132CE3">
        <w:rPr>
          <w:sz w:val="24"/>
        </w:rPr>
        <w:t>й,</w:t>
      </w:r>
      <w:r w:rsidRPr="00132CE3">
        <w:rPr>
          <w:spacing w:val="26"/>
          <w:sz w:val="24"/>
        </w:rPr>
        <w:t xml:space="preserve"> </w:t>
      </w:r>
      <w:r w:rsidRPr="00132CE3">
        <w:rPr>
          <w:sz w:val="24"/>
        </w:rPr>
        <w:t>на</w:t>
      </w:r>
      <w:r w:rsidRPr="00132CE3">
        <w:rPr>
          <w:spacing w:val="-3"/>
          <w:sz w:val="24"/>
        </w:rPr>
        <w:t>в</w:t>
      </w:r>
      <w:r w:rsidRPr="00132CE3">
        <w:rPr>
          <w:sz w:val="24"/>
        </w:rPr>
        <w:t>ык</w:t>
      </w:r>
      <w:r w:rsidRPr="00132CE3">
        <w:rPr>
          <w:spacing w:val="27"/>
          <w:sz w:val="24"/>
        </w:rPr>
        <w:t xml:space="preserve"> </w:t>
      </w:r>
      <w:r w:rsidRPr="00132CE3">
        <w:rPr>
          <w:spacing w:val="-4"/>
          <w:sz w:val="24"/>
        </w:rPr>
        <w:t>у</w:t>
      </w:r>
      <w:r w:rsidRPr="00132CE3">
        <w:rPr>
          <w:spacing w:val="-6"/>
          <w:sz w:val="24"/>
        </w:rPr>
        <w:t>в</w:t>
      </w:r>
      <w:r w:rsidRPr="00132CE3">
        <w:rPr>
          <w:sz w:val="24"/>
        </w:rPr>
        <w:t>аж</w:t>
      </w:r>
      <w:r w:rsidRPr="00132CE3">
        <w:rPr>
          <w:spacing w:val="1"/>
          <w:sz w:val="24"/>
        </w:rPr>
        <w:t>и</w:t>
      </w:r>
      <w:r w:rsidRPr="00132CE3">
        <w:rPr>
          <w:sz w:val="24"/>
        </w:rPr>
        <w:t>те</w:t>
      </w:r>
      <w:r w:rsidRPr="00132CE3">
        <w:rPr>
          <w:spacing w:val="-2"/>
          <w:sz w:val="24"/>
        </w:rPr>
        <w:t>л</w:t>
      </w:r>
      <w:r w:rsidRPr="00132CE3">
        <w:rPr>
          <w:spacing w:val="-1"/>
          <w:sz w:val="24"/>
        </w:rPr>
        <w:t>ь</w:t>
      </w:r>
      <w:r w:rsidRPr="00132CE3">
        <w:rPr>
          <w:sz w:val="24"/>
        </w:rPr>
        <w:t>но</w:t>
      </w:r>
      <w:r w:rsidRPr="00132CE3">
        <w:rPr>
          <w:spacing w:val="-10"/>
          <w:sz w:val="24"/>
        </w:rPr>
        <w:t>г</w:t>
      </w:r>
      <w:r w:rsidRPr="00132CE3">
        <w:rPr>
          <w:sz w:val="24"/>
        </w:rPr>
        <w:t xml:space="preserve">о </w:t>
      </w:r>
      <w:r w:rsidRPr="00132CE3">
        <w:rPr>
          <w:spacing w:val="-4"/>
          <w:sz w:val="24"/>
        </w:rPr>
        <w:t>о</w:t>
      </w:r>
      <w:r w:rsidRPr="00132CE3">
        <w:rPr>
          <w:sz w:val="24"/>
        </w:rPr>
        <w:t>тноше</w:t>
      </w:r>
      <w:r w:rsidRPr="00132CE3">
        <w:rPr>
          <w:spacing w:val="-2"/>
          <w:sz w:val="24"/>
        </w:rPr>
        <w:t>н</w:t>
      </w:r>
      <w:r w:rsidRPr="00132CE3">
        <w:rPr>
          <w:sz w:val="24"/>
        </w:rPr>
        <w:t>ия</w:t>
      </w:r>
      <w:r w:rsidRPr="00132CE3">
        <w:rPr>
          <w:spacing w:val="47"/>
          <w:sz w:val="24"/>
        </w:rPr>
        <w:t xml:space="preserve"> </w:t>
      </w:r>
      <w:r w:rsidRPr="00132CE3">
        <w:rPr>
          <w:sz w:val="24"/>
        </w:rPr>
        <w:t>к</w:t>
      </w:r>
      <w:r w:rsidRPr="00132CE3">
        <w:rPr>
          <w:spacing w:val="45"/>
          <w:sz w:val="24"/>
        </w:rPr>
        <w:t xml:space="preserve"> </w:t>
      </w:r>
      <w:r w:rsidRPr="00132CE3">
        <w:rPr>
          <w:sz w:val="24"/>
        </w:rPr>
        <w:t>ч</w:t>
      </w:r>
      <w:r w:rsidRPr="00132CE3">
        <w:rPr>
          <w:spacing w:val="-9"/>
          <w:sz w:val="24"/>
        </w:rPr>
        <w:t>у</w:t>
      </w:r>
      <w:r w:rsidRPr="00132CE3">
        <w:rPr>
          <w:sz w:val="24"/>
        </w:rPr>
        <w:t>ж</w:t>
      </w:r>
      <w:r w:rsidRPr="00132CE3">
        <w:rPr>
          <w:spacing w:val="1"/>
          <w:sz w:val="24"/>
        </w:rPr>
        <w:t>и</w:t>
      </w:r>
      <w:r w:rsidRPr="00132CE3">
        <w:rPr>
          <w:sz w:val="24"/>
        </w:rPr>
        <w:t>м</w:t>
      </w:r>
      <w:r w:rsidRPr="00132CE3">
        <w:rPr>
          <w:spacing w:val="47"/>
          <w:sz w:val="24"/>
        </w:rPr>
        <w:t xml:space="preserve"> </w:t>
      </w:r>
      <w:r w:rsidRPr="00132CE3">
        <w:rPr>
          <w:sz w:val="24"/>
        </w:rPr>
        <w:t>ид</w:t>
      </w:r>
      <w:r w:rsidRPr="00132CE3">
        <w:rPr>
          <w:spacing w:val="-3"/>
          <w:sz w:val="24"/>
        </w:rPr>
        <w:t>е</w:t>
      </w:r>
      <w:r w:rsidRPr="00132CE3">
        <w:rPr>
          <w:sz w:val="24"/>
        </w:rPr>
        <w:t>ям,</w:t>
      </w:r>
      <w:r w:rsidRPr="00132CE3">
        <w:rPr>
          <w:spacing w:val="47"/>
          <w:sz w:val="24"/>
        </w:rPr>
        <w:t xml:space="preserve"> </w:t>
      </w:r>
      <w:r w:rsidRPr="00132CE3">
        <w:rPr>
          <w:spacing w:val="-2"/>
          <w:sz w:val="24"/>
        </w:rPr>
        <w:t>о</w:t>
      </w:r>
      <w:r w:rsidRPr="00132CE3">
        <w:rPr>
          <w:sz w:val="24"/>
        </w:rPr>
        <w:t>фо</w:t>
      </w:r>
      <w:r w:rsidRPr="00132CE3">
        <w:rPr>
          <w:spacing w:val="-5"/>
          <w:sz w:val="24"/>
        </w:rPr>
        <w:t>р</w:t>
      </w:r>
      <w:r w:rsidRPr="00132CE3">
        <w:rPr>
          <w:sz w:val="24"/>
        </w:rPr>
        <w:t>м</w:t>
      </w:r>
      <w:r w:rsidRPr="00132CE3">
        <w:rPr>
          <w:spacing w:val="-2"/>
          <w:sz w:val="24"/>
        </w:rPr>
        <w:t>л</w:t>
      </w:r>
      <w:r w:rsidRPr="00132CE3">
        <w:rPr>
          <w:sz w:val="24"/>
        </w:rPr>
        <w:t>е</w:t>
      </w:r>
      <w:r w:rsidRPr="00132CE3">
        <w:rPr>
          <w:spacing w:val="-2"/>
          <w:sz w:val="24"/>
        </w:rPr>
        <w:t>н</w:t>
      </w:r>
      <w:r w:rsidRPr="00132CE3">
        <w:rPr>
          <w:sz w:val="24"/>
        </w:rPr>
        <w:t>ным</w:t>
      </w:r>
      <w:r w:rsidRPr="00132CE3">
        <w:rPr>
          <w:spacing w:val="47"/>
          <w:sz w:val="24"/>
        </w:rPr>
        <w:t xml:space="preserve"> </w:t>
      </w:r>
      <w:r w:rsidRPr="00132CE3">
        <w:rPr>
          <w:sz w:val="24"/>
        </w:rPr>
        <w:t>в</w:t>
      </w:r>
      <w:r w:rsidRPr="00132CE3">
        <w:rPr>
          <w:spacing w:val="44"/>
          <w:sz w:val="24"/>
        </w:rPr>
        <w:t xml:space="preserve"> </w:t>
      </w:r>
      <w:r w:rsidRPr="00132CE3">
        <w:rPr>
          <w:sz w:val="24"/>
        </w:rPr>
        <w:t>ра</w:t>
      </w:r>
      <w:r w:rsidRPr="00132CE3">
        <w:rPr>
          <w:spacing w:val="-2"/>
          <w:sz w:val="24"/>
        </w:rPr>
        <w:t>б</w:t>
      </w:r>
      <w:r w:rsidRPr="00132CE3">
        <w:rPr>
          <w:spacing w:val="-4"/>
          <w:sz w:val="24"/>
        </w:rPr>
        <w:t>о</w:t>
      </w:r>
      <w:r w:rsidRPr="00132CE3">
        <w:rPr>
          <w:spacing w:val="1"/>
          <w:sz w:val="24"/>
        </w:rPr>
        <w:t>т</w:t>
      </w:r>
      <w:r w:rsidRPr="00132CE3">
        <w:rPr>
          <w:sz w:val="24"/>
        </w:rPr>
        <w:t>ах</w:t>
      </w:r>
      <w:r w:rsidRPr="00132CE3">
        <w:rPr>
          <w:spacing w:val="45"/>
          <w:sz w:val="24"/>
        </w:rPr>
        <w:t xml:space="preserve"> </w:t>
      </w:r>
      <w:r w:rsidRPr="00132CE3">
        <w:rPr>
          <w:sz w:val="24"/>
        </w:rPr>
        <w:t>д</w:t>
      </w:r>
      <w:r w:rsidRPr="00132CE3">
        <w:rPr>
          <w:spacing w:val="-4"/>
          <w:sz w:val="24"/>
        </w:rPr>
        <w:t>р</w:t>
      </w:r>
      <w:r w:rsidRPr="00132CE3">
        <w:rPr>
          <w:spacing w:val="-2"/>
          <w:sz w:val="24"/>
        </w:rPr>
        <w:t>у</w:t>
      </w:r>
      <w:r w:rsidRPr="00132CE3">
        <w:rPr>
          <w:sz w:val="24"/>
        </w:rPr>
        <w:t>гих</w:t>
      </w:r>
      <w:r w:rsidRPr="00132CE3">
        <w:rPr>
          <w:spacing w:val="45"/>
          <w:sz w:val="24"/>
        </w:rPr>
        <w:t xml:space="preserve"> </w:t>
      </w:r>
      <w:r w:rsidRPr="00132CE3">
        <w:rPr>
          <w:sz w:val="24"/>
        </w:rPr>
        <w:t>иссл</w:t>
      </w:r>
      <w:r w:rsidRPr="00132CE3">
        <w:rPr>
          <w:spacing w:val="-6"/>
          <w:sz w:val="24"/>
        </w:rPr>
        <w:t>е</w:t>
      </w:r>
      <w:r w:rsidRPr="00132CE3">
        <w:rPr>
          <w:spacing w:val="-2"/>
          <w:sz w:val="24"/>
        </w:rPr>
        <w:t>д</w:t>
      </w:r>
      <w:r w:rsidRPr="00132CE3">
        <w:rPr>
          <w:sz w:val="24"/>
        </w:rPr>
        <w:t>о</w:t>
      </w:r>
      <w:r w:rsidRPr="00132CE3">
        <w:rPr>
          <w:spacing w:val="-6"/>
          <w:sz w:val="24"/>
        </w:rPr>
        <w:t>в</w:t>
      </w:r>
      <w:r w:rsidRPr="00132CE3">
        <w:rPr>
          <w:spacing w:val="-7"/>
          <w:sz w:val="24"/>
        </w:rPr>
        <w:t>а</w:t>
      </w:r>
      <w:r w:rsidRPr="00132CE3">
        <w:rPr>
          <w:sz w:val="24"/>
        </w:rPr>
        <w:t>те</w:t>
      </w:r>
      <w:r w:rsidRPr="00132CE3">
        <w:rPr>
          <w:spacing w:val="-2"/>
          <w:sz w:val="24"/>
        </w:rPr>
        <w:t>л</w:t>
      </w:r>
      <w:r w:rsidRPr="00132CE3">
        <w:rPr>
          <w:sz w:val="24"/>
        </w:rPr>
        <w:t>ей, нав</w:t>
      </w:r>
      <w:r w:rsidRPr="00132CE3">
        <w:rPr>
          <w:spacing w:val="-2"/>
          <w:sz w:val="24"/>
        </w:rPr>
        <w:t>ы</w:t>
      </w:r>
      <w:r w:rsidRPr="00132CE3">
        <w:rPr>
          <w:sz w:val="24"/>
        </w:rPr>
        <w:t>к</w:t>
      </w:r>
      <w:r w:rsidRPr="00132CE3">
        <w:rPr>
          <w:spacing w:val="20"/>
          <w:sz w:val="24"/>
        </w:rPr>
        <w:t xml:space="preserve"> </w:t>
      </w:r>
      <w:r w:rsidRPr="00132CE3">
        <w:rPr>
          <w:sz w:val="24"/>
        </w:rPr>
        <w:t>п</w:t>
      </w:r>
      <w:r w:rsidRPr="00132CE3">
        <w:rPr>
          <w:spacing w:val="-9"/>
          <w:sz w:val="24"/>
        </w:rPr>
        <w:t>у</w:t>
      </w:r>
      <w:r w:rsidRPr="00132CE3">
        <w:rPr>
          <w:spacing w:val="-7"/>
          <w:sz w:val="24"/>
        </w:rPr>
        <w:t>б</w:t>
      </w:r>
      <w:r w:rsidRPr="00132CE3">
        <w:rPr>
          <w:spacing w:val="-1"/>
          <w:sz w:val="24"/>
        </w:rPr>
        <w:t>л</w:t>
      </w:r>
      <w:r w:rsidRPr="00132CE3">
        <w:rPr>
          <w:sz w:val="24"/>
        </w:rPr>
        <w:t>ич</w:t>
      </w:r>
      <w:r w:rsidRPr="00132CE3">
        <w:rPr>
          <w:spacing w:val="-2"/>
          <w:sz w:val="24"/>
        </w:rPr>
        <w:t>н</w:t>
      </w:r>
      <w:r w:rsidRPr="00132CE3">
        <w:rPr>
          <w:sz w:val="24"/>
        </w:rPr>
        <w:t>о</w:t>
      </w:r>
      <w:r w:rsidRPr="00132CE3">
        <w:rPr>
          <w:spacing w:val="-7"/>
          <w:sz w:val="24"/>
        </w:rPr>
        <w:t>г</w:t>
      </w:r>
      <w:r w:rsidRPr="00132CE3">
        <w:rPr>
          <w:sz w:val="24"/>
        </w:rPr>
        <w:t>о</w:t>
      </w:r>
      <w:r w:rsidRPr="00132CE3">
        <w:rPr>
          <w:spacing w:val="19"/>
          <w:sz w:val="24"/>
        </w:rPr>
        <w:t xml:space="preserve"> </w:t>
      </w:r>
      <w:r w:rsidRPr="00132CE3">
        <w:rPr>
          <w:sz w:val="24"/>
        </w:rPr>
        <w:t>выс</w:t>
      </w:r>
      <w:r w:rsidRPr="00132CE3">
        <w:rPr>
          <w:spacing w:val="-5"/>
          <w:sz w:val="24"/>
        </w:rPr>
        <w:t>т</w:t>
      </w:r>
      <w:r w:rsidRPr="00132CE3">
        <w:rPr>
          <w:spacing w:val="-4"/>
          <w:sz w:val="24"/>
        </w:rPr>
        <w:t>у</w:t>
      </w:r>
      <w:r w:rsidRPr="00132CE3">
        <w:rPr>
          <w:sz w:val="24"/>
        </w:rPr>
        <w:t>п</w:t>
      </w:r>
      <w:r w:rsidRPr="00132CE3">
        <w:rPr>
          <w:spacing w:val="-1"/>
          <w:sz w:val="24"/>
        </w:rPr>
        <w:t>л</w:t>
      </w:r>
      <w:r w:rsidRPr="00132CE3">
        <w:rPr>
          <w:sz w:val="24"/>
        </w:rPr>
        <w:t>ения</w:t>
      </w:r>
      <w:r w:rsidRPr="00132CE3">
        <w:rPr>
          <w:spacing w:val="20"/>
          <w:sz w:val="24"/>
        </w:rPr>
        <w:t xml:space="preserve"> </w:t>
      </w:r>
      <w:r w:rsidRPr="00132CE3">
        <w:rPr>
          <w:sz w:val="24"/>
        </w:rPr>
        <w:t>п</w:t>
      </w:r>
      <w:r w:rsidRPr="00132CE3">
        <w:rPr>
          <w:spacing w:val="-3"/>
          <w:sz w:val="24"/>
        </w:rPr>
        <w:t>е</w:t>
      </w:r>
      <w:r w:rsidRPr="00132CE3">
        <w:rPr>
          <w:spacing w:val="-2"/>
          <w:sz w:val="24"/>
        </w:rPr>
        <w:t>р</w:t>
      </w:r>
      <w:r w:rsidRPr="00132CE3">
        <w:rPr>
          <w:spacing w:val="-5"/>
          <w:sz w:val="24"/>
        </w:rPr>
        <w:t>е</w:t>
      </w:r>
      <w:r w:rsidRPr="00132CE3">
        <w:rPr>
          <w:sz w:val="24"/>
        </w:rPr>
        <w:t>д</w:t>
      </w:r>
      <w:r w:rsidRPr="00132CE3">
        <w:rPr>
          <w:spacing w:val="21"/>
          <w:sz w:val="24"/>
        </w:rPr>
        <w:t xml:space="preserve"> </w:t>
      </w:r>
      <w:r w:rsidRPr="00132CE3">
        <w:rPr>
          <w:spacing w:val="-15"/>
          <w:sz w:val="24"/>
        </w:rPr>
        <w:t>а</w:t>
      </w:r>
      <w:r w:rsidRPr="00132CE3">
        <w:rPr>
          <w:spacing w:val="-21"/>
          <w:sz w:val="24"/>
        </w:rPr>
        <w:t>у</w:t>
      </w:r>
      <w:r w:rsidRPr="00132CE3">
        <w:rPr>
          <w:sz w:val="24"/>
        </w:rPr>
        <w:t>ди</w:t>
      </w:r>
      <w:r w:rsidRPr="00132CE3">
        <w:rPr>
          <w:spacing w:val="-6"/>
          <w:sz w:val="24"/>
        </w:rPr>
        <w:t>т</w:t>
      </w:r>
      <w:r w:rsidRPr="00132CE3">
        <w:rPr>
          <w:sz w:val="24"/>
        </w:rPr>
        <w:t>о</w:t>
      </w:r>
      <w:r w:rsidRPr="00132CE3">
        <w:rPr>
          <w:spacing w:val="-2"/>
          <w:sz w:val="24"/>
        </w:rPr>
        <w:t>р</w:t>
      </w:r>
      <w:r w:rsidRPr="00132CE3">
        <w:rPr>
          <w:sz w:val="24"/>
        </w:rPr>
        <w:t>и</w:t>
      </w:r>
      <w:r w:rsidRPr="00132CE3">
        <w:rPr>
          <w:spacing w:val="-3"/>
          <w:sz w:val="24"/>
        </w:rPr>
        <w:t>е</w:t>
      </w:r>
      <w:r w:rsidRPr="00132CE3">
        <w:rPr>
          <w:sz w:val="24"/>
        </w:rPr>
        <w:t>й,</w:t>
      </w:r>
      <w:r w:rsidRPr="00132CE3">
        <w:rPr>
          <w:spacing w:val="19"/>
          <w:sz w:val="24"/>
        </w:rPr>
        <w:t xml:space="preserve"> </w:t>
      </w:r>
      <w:r w:rsidRPr="00132CE3">
        <w:rPr>
          <w:sz w:val="24"/>
        </w:rPr>
        <w:t>а</w:t>
      </w:r>
      <w:r w:rsidRPr="00132CE3">
        <w:rPr>
          <w:spacing w:val="-2"/>
          <w:sz w:val="24"/>
        </w:rPr>
        <w:t>р</w:t>
      </w:r>
      <w:r w:rsidRPr="00132CE3">
        <w:rPr>
          <w:spacing w:val="2"/>
          <w:sz w:val="24"/>
        </w:rPr>
        <w:t>г</w:t>
      </w:r>
      <w:r w:rsidRPr="00132CE3">
        <w:rPr>
          <w:spacing w:val="-9"/>
          <w:sz w:val="24"/>
        </w:rPr>
        <w:t>у</w:t>
      </w:r>
      <w:r w:rsidRPr="00132CE3">
        <w:rPr>
          <w:sz w:val="24"/>
        </w:rPr>
        <w:t>мент</w:t>
      </w:r>
      <w:r w:rsidRPr="00132CE3">
        <w:rPr>
          <w:spacing w:val="-2"/>
          <w:sz w:val="24"/>
        </w:rPr>
        <w:t>и</w:t>
      </w:r>
      <w:r w:rsidRPr="00132CE3">
        <w:rPr>
          <w:sz w:val="24"/>
        </w:rPr>
        <w:t>ро</w:t>
      </w:r>
      <w:r w:rsidRPr="00132CE3">
        <w:rPr>
          <w:spacing w:val="-6"/>
          <w:sz w:val="24"/>
        </w:rPr>
        <w:t>в</w:t>
      </w:r>
      <w:r w:rsidRPr="00132CE3">
        <w:rPr>
          <w:sz w:val="24"/>
        </w:rPr>
        <w:t>а</w:t>
      </w:r>
      <w:r w:rsidRPr="00132CE3">
        <w:rPr>
          <w:spacing w:val="-2"/>
          <w:sz w:val="24"/>
        </w:rPr>
        <w:t>н</w:t>
      </w:r>
      <w:r w:rsidRPr="00132CE3">
        <w:rPr>
          <w:sz w:val="24"/>
        </w:rPr>
        <w:t>ия</w:t>
      </w:r>
      <w:r w:rsidRPr="00132CE3">
        <w:rPr>
          <w:spacing w:val="18"/>
          <w:sz w:val="24"/>
        </w:rPr>
        <w:t xml:space="preserve"> </w:t>
      </w:r>
      <w:r w:rsidRPr="00132CE3">
        <w:rPr>
          <w:sz w:val="24"/>
        </w:rPr>
        <w:t xml:space="preserve">и </w:t>
      </w:r>
      <w:r w:rsidRPr="00132CE3">
        <w:rPr>
          <w:spacing w:val="-4"/>
          <w:sz w:val="24"/>
        </w:rPr>
        <w:t>о</w:t>
      </w:r>
      <w:r w:rsidRPr="00132CE3">
        <w:rPr>
          <w:spacing w:val="1"/>
          <w:sz w:val="24"/>
        </w:rPr>
        <w:t>т</w:t>
      </w:r>
      <w:r w:rsidRPr="00132CE3">
        <w:rPr>
          <w:sz w:val="24"/>
        </w:rPr>
        <w:t>с</w:t>
      </w:r>
      <w:r w:rsidRPr="00132CE3">
        <w:rPr>
          <w:spacing w:val="1"/>
          <w:sz w:val="24"/>
        </w:rPr>
        <w:t>т</w:t>
      </w:r>
      <w:r w:rsidRPr="00132CE3">
        <w:rPr>
          <w:sz w:val="24"/>
        </w:rPr>
        <w:t>аи</w:t>
      </w:r>
      <w:r w:rsidRPr="00132CE3">
        <w:rPr>
          <w:spacing w:val="-6"/>
          <w:sz w:val="24"/>
        </w:rPr>
        <w:t>в</w:t>
      </w:r>
      <w:r w:rsidRPr="00132CE3">
        <w:rPr>
          <w:sz w:val="24"/>
        </w:rPr>
        <w:t>ания</w:t>
      </w:r>
      <w:r w:rsidRPr="00132CE3">
        <w:rPr>
          <w:spacing w:val="-3"/>
          <w:sz w:val="24"/>
        </w:rPr>
        <w:t xml:space="preserve"> </w:t>
      </w:r>
      <w:r w:rsidRPr="00132CE3">
        <w:rPr>
          <w:sz w:val="24"/>
        </w:rPr>
        <w:t>с</w:t>
      </w:r>
      <w:r w:rsidRPr="00132CE3">
        <w:rPr>
          <w:spacing w:val="-3"/>
          <w:sz w:val="24"/>
        </w:rPr>
        <w:t>в</w:t>
      </w:r>
      <w:r w:rsidRPr="00132CE3">
        <w:rPr>
          <w:spacing w:val="3"/>
          <w:sz w:val="24"/>
        </w:rPr>
        <w:t>о</w:t>
      </w:r>
      <w:r w:rsidRPr="00132CE3">
        <w:rPr>
          <w:sz w:val="24"/>
        </w:rPr>
        <w:t>ей</w:t>
      </w:r>
      <w:r w:rsidRPr="00132CE3">
        <w:rPr>
          <w:spacing w:val="1"/>
          <w:sz w:val="24"/>
        </w:rPr>
        <w:t xml:space="preserve"> </w:t>
      </w:r>
      <w:r w:rsidRPr="00132CE3">
        <w:rPr>
          <w:spacing w:val="-9"/>
          <w:sz w:val="24"/>
        </w:rPr>
        <w:t>т</w:t>
      </w:r>
      <w:r w:rsidRPr="00132CE3">
        <w:rPr>
          <w:spacing w:val="-6"/>
          <w:sz w:val="24"/>
        </w:rPr>
        <w:t>о</w:t>
      </w:r>
      <w:r w:rsidRPr="00132CE3">
        <w:rPr>
          <w:sz w:val="24"/>
        </w:rPr>
        <w:t>ч</w:t>
      </w:r>
      <w:r w:rsidRPr="00132CE3">
        <w:rPr>
          <w:spacing w:val="-2"/>
          <w:sz w:val="24"/>
        </w:rPr>
        <w:t>к</w:t>
      </w:r>
      <w:r w:rsidRPr="00132CE3">
        <w:rPr>
          <w:sz w:val="24"/>
        </w:rPr>
        <w:t xml:space="preserve">и </w:t>
      </w:r>
      <w:r w:rsidRPr="00132CE3">
        <w:rPr>
          <w:spacing w:val="-2"/>
          <w:sz w:val="24"/>
        </w:rPr>
        <w:t>з</w:t>
      </w:r>
      <w:r w:rsidRPr="00132CE3">
        <w:rPr>
          <w:sz w:val="24"/>
        </w:rPr>
        <w:t>р</w:t>
      </w:r>
      <w:r w:rsidRPr="00132CE3">
        <w:rPr>
          <w:spacing w:val="-3"/>
          <w:sz w:val="24"/>
        </w:rPr>
        <w:t>е</w:t>
      </w:r>
      <w:r w:rsidRPr="00132CE3">
        <w:rPr>
          <w:spacing w:val="-2"/>
          <w:sz w:val="24"/>
        </w:rPr>
        <w:t>н</w:t>
      </w:r>
      <w:r w:rsidRPr="00132CE3">
        <w:rPr>
          <w:sz w:val="24"/>
        </w:rPr>
        <w:t>ия.</w:t>
      </w:r>
    </w:p>
    <w:p w:rsidR="00F823E9" w:rsidRPr="00132CE3" w:rsidRDefault="00F823E9" w:rsidP="00F823E9">
      <w:pPr>
        <w:autoSpaceDE w:val="0"/>
        <w:autoSpaceDN w:val="0"/>
        <w:adjustRightInd w:val="0"/>
        <w:ind w:firstLine="708"/>
        <w:rPr>
          <w:rFonts w:eastAsiaTheme="minorHAnsi"/>
          <w:color w:val="000000"/>
        </w:rPr>
      </w:pPr>
      <w:r w:rsidRPr="00132CE3">
        <w:rPr>
          <w:rFonts w:eastAsiaTheme="minorHAnsi"/>
          <w:color w:val="000000"/>
        </w:rPr>
        <w:t xml:space="preserve">Одним из приоритетных направлений воспитательной работы школы МБОУ «Школа № 99 имени Героя Советского Союза Никулиной Е.А.» определено музейное воспитание. Занятие музейным делом способствует созданию условий для развития духовно-нравственного потенциала личности.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w:t>
      </w:r>
    </w:p>
    <w:p w:rsidR="00F823E9" w:rsidRPr="00132CE3" w:rsidRDefault="00F823E9" w:rsidP="00F823E9">
      <w:pPr>
        <w:autoSpaceDE w:val="0"/>
        <w:autoSpaceDN w:val="0"/>
        <w:adjustRightInd w:val="0"/>
        <w:ind w:firstLine="708"/>
        <w:rPr>
          <w:rFonts w:eastAsiaTheme="minorHAnsi"/>
          <w:color w:val="000000"/>
        </w:rPr>
      </w:pPr>
      <w:r w:rsidRPr="00132CE3">
        <w:rPr>
          <w:rFonts w:eastAsiaTheme="minorHAnsi"/>
          <w:color w:val="000000"/>
        </w:rPr>
        <w:t xml:space="preserve">Реализация школьными педагогами воспитательного потенциала урока предполагает следующее: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интерактивный формат занятий в музее, который способствует эффективному закреплению тем урока;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 </w:t>
      </w:r>
    </w:p>
    <w:p w:rsidR="00F823E9" w:rsidRPr="00132CE3" w:rsidRDefault="00F823E9" w:rsidP="00F823E9">
      <w:pPr>
        <w:pStyle w:val="Default"/>
        <w:jc w:val="both"/>
        <w:rPr>
          <w:rFonts w:eastAsiaTheme="minorHAnsi"/>
        </w:rPr>
      </w:pPr>
      <w:r w:rsidRPr="00132CE3">
        <w:rPr>
          <w:rFonts w:eastAsiaTheme="minorHAnsi"/>
        </w:rPr>
        <w:t xml:space="preserve">- 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w:t>
      </w:r>
    </w:p>
    <w:p w:rsidR="00F823E9" w:rsidRPr="00132CE3" w:rsidRDefault="00F823E9" w:rsidP="00F823E9">
      <w:pPr>
        <w:autoSpaceDE w:val="0"/>
        <w:autoSpaceDN w:val="0"/>
        <w:adjustRightInd w:val="0"/>
        <w:ind w:firstLine="360"/>
        <w:rPr>
          <w:rFonts w:eastAsiaTheme="minorHAnsi"/>
          <w:color w:val="000000"/>
        </w:rPr>
      </w:pPr>
      <w:r w:rsidRPr="00132CE3">
        <w:rPr>
          <w:rFonts w:eastAsiaTheme="minorHAnsi"/>
          <w:color w:val="000000"/>
        </w:rP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rsidR="00F823E9" w:rsidRPr="00132CE3" w:rsidRDefault="00F823E9" w:rsidP="00F823E9">
      <w:pPr>
        <w:autoSpaceDE w:val="0"/>
        <w:autoSpaceDN w:val="0"/>
        <w:adjustRightInd w:val="0"/>
        <w:ind w:firstLine="360"/>
        <w:rPr>
          <w:rFonts w:eastAsiaTheme="minorHAnsi"/>
          <w:color w:val="000000"/>
        </w:rPr>
      </w:pPr>
    </w:p>
    <w:p w:rsidR="00F823E9" w:rsidRPr="00132CE3" w:rsidRDefault="00F823E9" w:rsidP="00F823E9">
      <w:pPr>
        <w:jc w:val="center"/>
        <w:rPr>
          <w:b/>
          <w:bCs/>
        </w:rPr>
      </w:pPr>
      <w:r w:rsidRPr="00132CE3">
        <w:rPr>
          <w:b/>
          <w:bCs/>
        </w:rPr>
        <w:t>3.3. Модуль «Курсы внеурочной деятельности»</w:t>
      </w:r>
    </w:p>
    <w:p w:rsidR="00F823E9" w:rsidRPr="00132CE3" w:rsidRDefault="00F823E9" w:rsidP="00F823E9"/>
    <w:p w:rsidR="00F823E9" w:rsidRPr="00132CE3" w:rsidRDefault="00F823E9" w:rsidP="00F823E9">
      <w:pPr>
        <w:rPr>
          <w:b/>
          <w:bCs/>
        </w:rPr>
      </w:pPr>
      <w:r w:rsidRPr="00132CE3">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F823E9" w:rsidRPr="00132CE3" w:rsidRDefault="00F823E9" w:rsidP="00F823E9">
      <w:r w:rsidRPr="00132CE3">
        <w:t xml:space="preserve"> План внеурочной деятельности МБОУ  «Школа № 99»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F823E9" w:rsidRPr="00132CE3" w:rsidRDefault="00F823E9" w:rsidP="00F823E9">
      <w:pPr>
        <w:textAlignment w:val="baseline"/>
      </w:pPr>
    </w:p>
    <w:p w:rsidR="00F823E9" w:rsidRPr="00132CE3" w:rsidRDefault="00F823E9" w:rsidP="00F823E9">
      <w:pPr>
        <w:ind w:firstLine="720"/>
        <w:rPr>
          <w:b/>
        </w:rPr>
      </w:pPr>
      <w:r w:rsidRPr="00132CE3">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1,5 классов согласно ФГОСНОО с изменениями и дополнениями от 18.07.2022;ФГОСООО от 18.07.2022;</w:t>
      </w:r>
    </w:p>
    <w:p w:rsidR="00F823E9" w:rsidRPr="00132CE3" w:rsidRDefault="00F823E9" w:rsidP="00F823E9">
      <w:r w:rsidRPr="00132CE3">
        <w:t xml:space="preserve"> Часть, рекомендуемая для всех обучающихся </w:t>
      </w:r>
    </w:p>
    <w:p w:rsidR="00F823E9" w:rsidRPr="00132CE3" w:rsidRDefault="00F823E9" w:rsidP="00F823E9">
      <w:r w:rsidRPr="00132CE3">
        <w:t>1. Информационно - просветительские занятия патриотической, нравственной и экологической направленности</w:t>
      </w:r>
    </w:p>
    <w:p w:rsidR="00F823E9" w:rsidRPr="00132CE3" w:rsidRDefault="00F823E9" w:rsidP="00F823E9">
      <w:r w:rsidRPr="00132CE3">
        <w:t>2.Занятия по формированию функциональной грамотности обучающихся</w:t>
      </w:r>
    </w:p>
    <w:p w:rsidR="00F823E9" w:rsidRPr="00132CE3" w:rsidRDefault="00F823E9" w:rsidP="00F823E9">
      <w:r w:rsidRPr="00132CE3">
        <w:t>3. Занятия, направленные на удовлетворение профориентационных интересов и потребностей обучающихся</w:t>
      </w:r>
    </w:p>
    <w:p w:rsidR="00F823E9" w:rsidRPr="00132CE3" w:rsidRDefault="00F823E9" w:rsidP="00F823E9">
      <w:r w:rsidRPr="00132CE3">
        <w:t>Вариативная часть для обучающихся</w:t>
      </w:r>
    </w:p>
    <w:p w:rsidR="00F823E9" w:rsidRPr="00132CE3" w:rsidRDefault="00F823E9" w:rsidP="00F823E9">
      <w:r w:rsidRPr="00132CE3">
        <w:t>4. Занятия, связанные с реализацией особых интеллектуальных и социокуль-турных потребностей обучающихся</w:t>
      </w:r>
    </w:p>
    <w:p w:rsidR="00F823E9" w:rsidRPr="00132CE3" w:rsidRDefault="00F823E9" w:rsidP="00F823E9">
      <w:r w:rsidRPr="00132CE3">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F823E9" w:rsidRPr="00132CE3" w:rsidRDefault="00F823E9" w:rsidP="00F823E9">
      <w:r w:rsidRPr="00132CE3">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F823E9" w:rsidRPr="00132CE3" w:rsidRDefault="00F823E9" w:rsidP="00F823E9">
      <w:pPr>
        <w:ind w:firstLine="720"/>
      </w:pPr>
      <w:r w:rsidRPr="00132CE3">
        <w:t>Направления внеурочной деятельности для 2,3,4,6.7,8.9,10,11 классов</w:t>
      </w:r>
    </w:p>
    <w:p w:rsidR="00F823E9" w:rsidRPr="00132CE3" w:rsidRDefault="00F823E9" w:rsidP="00F823E9">
      <w:r w:rsidRPr="00132CE3">
        <w:t>Внеурочная деятельность организуется по 5 направлениям развития личности:</w:t>
      </w:r>
    </w:p>
    <w:p w:rsidR="00F823E9" w:rsidRPr="00132CE3" w:rsidRDefault="00F823E9" w:rsidP="00F823E9">
      <w:r w:rsidRPr="00132CE3">
        <w:t>•</w:t>
      </w:r>
      <w:r w:rsidRPr="00132CE3">
        <w:tab/>
        <w:t>спортивно-оздоровительное,</w:t>
      </w:r>
    </w:p>
    <w:p w:rsidR="00F823E9" w:rsidRPr="00132CE3" w:rsidRDefault="00F823E9" w:rsidP="00F823E9">
      <w:r w:rsidRPr="00132CE3">
        <w:t>•</w:t>
      </w:r>
      <w:r w:rsidRPr="00132CE3">
        <w:tab/>
        <w:t>духовно-нравственное,</w:t>
      </w:r>
    </w:p>
    <w:p w:rsidR="00F823E9" w:rsidRPr="00132CE3" w:rsidRDefault="00F823E9" w:rsidP="00F823E9">
      <w:r w:rsidRPr="00132CE3">
        <w:t>•</w:t>
      </w:r>
      <w:r w:rsidRPr="00132CE3">
        <w:tab/>
        <w:t>социальное,</w:t>
      </w:r>
    </w:p>
    <w:p w:rsidR="00F823E9" w:rsidRPr="00132CE3" w:rsidRDefault="00F823E9" w:rsidP="00F823E9">
      <w:r w:rsidRPr="00132CE3">
        <w:t>•</w:t>
      </w:r>
      <w:r w:rsidRPr="00132CE3">
        <w:tab/>
        <w:t>общеинтеллектуальное,</w:t>
      </w:r>
    </w:p>
    <w:p w:rsidR="00F823E9" w:rsidRPr="00132CE3" w:rsidRDefault="00F823E9" w:rsidP="00F823E9">
      <w:r w:rsidRPr="00132CE3">
        <w:t>•</w:t>
      </w:r>
      <w:r w:rsidRPr="00132CE3">
        <w:tab/>
        <w:t>общекультурное</w:t>
      </w:r>
    </w:p>
    <w:p w:rsidR="00F823E9" w:rsidRPr="00132CE3" w:rsidRDefault="00F823E9" w:rsidP="00F823E9">
      <w:pPr>
        <w:ind w:firstLine="720"/>
      </w:pPr>
      <w:r w:rsidRPr="00132CE3">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 </w:t>
      </w:r>
    </w:p>
    <w:p w:rsidR="00F823E9" w:rsidRPr="00132CE3" w:rsidRDefault="00F823E9" w:rsidP="00F823E9">
      <w:pPr>
        <w:pStyle w:val="aff1"/>
        <w:rPr>
          <w:b/>
          <w:sz w:val="24"/>
        </w:rPr>
      </w:pPr>
      <w:r w:rsidRPr="00132CE3">
        <w:rPr>
          <w:b/>
          <w:sz w:val="24"/>
        </w:rPr>
        <w:t>Основные задачи внеурочной деятельности</w:t>
      </w:r>
    </w:p>
    <w:p w:rsidR="00F823E9" w:rsidRPr="00132CE3" w:rsidRDefault="00F823E9" w:rsidP="00F823E9">
      <w:pPr>
        <w:pStyle w:val="aff1"/>
        <w:ind w:firstLine="720"/>
        <w:rPr>
          <w:sz w:val="24"/>
        </w:rPr>
      </w:pPr>
      <w:r w:rsidRPr="00132CE3">
        <w:rPr>
          <w:sz w:val="24"/>
        </w:rPr>
        <w:t>План внеурочной деятельности МБОУ «Школа № 99» на 2022-2023 учебный год составлен в соответствии с кадровым и методическим обеспечением, материальной базой школы.</w:t>
      </w:r>
    </w:p>
    <w:p w:rsidR="00F823E9" w:rsidRPr="00132CE3" w:rsidRDefault="00F823E9" w:rsidP="00F823E9">
      <w:pPr>
        <w:pStyle w:val="aff1"/>
        <w:ind w:firstLine="720"/>
        <w:rPr>
          <w:sz w:val="24"/>
        </w:rPr>
      </w:pPr>
      <w:r w:rsidRPr="00132CE3">
        <w:rPr>
          <w:sz w:val="24"/>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w:t>
      </w:r>
    </w:p>
    <w:p w:rsidR="00F823E9" w:rsidRPr="00132CE3" w:rsidRDefault="00F823E9" w:rsidP="00F823E9">
      <w:pPr>
        <w:ind w:firstLine="720"/>
      </w:pPr>
      <w:r w:rsidRPr="00132CE3">
        <w:t>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F823E9" w:rsidRPr="00132CE3" w:rsidRDefault="00F823E9" w:rsidP="00F823E9">
      <w:pPr>
        <w:ind w:firstLine="720"/>
      </w:pPr>
      <w:r w:rsidRPr="00132CE3">
        <w:t>В школе также сложилась система дополнительного образования обучающихся, которая представлена курсами по направлениям художественное, техническое, социально-педагогическое, физкультурно-спортивное, туристско-краеведческое, естественнонаучное и охватывает обучающихся с 1 по 11 класс.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F823E9" w:rsidRPr="00132CE3" w:rsidRDefault="00F823E9" w:rsidP="00F823E9">
      <w:pPr>
        <w:pStyle w:val="aff1"/>
        <w:rPr>
          <w:sz w:val="24"/>
        </w:rPr>
      </w:pPr>
      <w:r w:rsidRPr="00132CE3">
        <w:rPr>
          <w:sz w:val="24"/>
        </w:rPr>
        <w:t>Внеурочная деятельность позволяет решить следующие задачи:</w:t>
      </w:r>
    </w:p>
    <w:p w:rsidR="00F823E9" w:rsidRPr="00132CE3" w:rsidRDefault="00F823E9" w:rsidP="00442E87">
      <w:pPr>
        <w:pStyle w:val="aff1"/>
        <w:numPr>
          <w:ilvl w:val="0"/>
          <w:numId w:val="190"/>
        </w:numPr>
        <w:rPr>
          <w:sz w:val="24"/>
        </w:rPr>
      </w:pPr>
      <w:r w:rsidRPr="00132CE3">
        <w:rPr>
          <w:sz w:val="24"/>
        </w:rPr>
        <w:t>обеспечить благоприятную адаптацию ребенка в школе;</w:t>
      </w:r>
    </w:p>
    <w:p w:rsidR="00F823E9" w:rsidRPr="00132CE3" w:rsidRDefault="00F823E9" w:rsidP="00442E87">
      <w:pPr>
        <w:pStyle w:val="aff1"/>
        <w:numPr>
          <w:ilvl w:val="0"/>
          <w:numId w:val="190"/>
        </w:numPr>
        <w:rPr>
          <w:sz w:val="24"/>
        </w:rPr>
      </w:pPr>
      <w:r w:rsidRPr="00132CE3">
        <w:rPr>
          <w:sz w:val="24"/>
        </w:rPr>
        <w:t>улучшить условия для развития ребенка;</w:t>
      </w:r>
    </w:p>
    <w:p w:rsidR="00F823E9" w:rsidRPr="00132CE3" w:rsidRDefault="00F823E9" w:rsidP="00442E87">
      <w:pPr>
        <w:pStyle w:val="aff1"/>
        <w:numPr>
          <w:ilvl w:val="0"/>
          <w:numId w:val="190"/>
        </w:numPr>
        <w:rPr>
          <w:sz w:val="24"/>
        </w:rPr>
      </w:pPr>
      <w:r w:rsidRPr="00132CE3">
        <w:rPr>
          <w:sz w:val="24"/>
        </w:rPr>
        <w:t>учесть возрастные и индивидуальные особенности обучающихся;</w:t>
      </w:r>
    </w:p>
    <w:p w:rsidR="00F823E9" w:rsidRPr="00132CE3" w:rsidRDefault="00F823E9" w:rsidP="00442E87">
      <w:pPr>
        <w:pStyle w:val="aff1"/>
        <w:numPr>
          <w:ilvl w:val="0"/>
          <w:numId w:val="190"/>
        </w:numPr>
        <w:rPr>
          <w:sz w:val="24"/>
        </w:rPr>
      </w:pPr>
      <w:r w:rsidRPr="00132CE3">
        <w:rPr>
          <w:sz w:val="24"/>
        </w:rPr>
        <w:t>закрепить и практически использовать отдельные аспекты содержания учебных предметов, курсов.</w:t>
      </w:r>
    </w:p>
    <w:p w:rsidR="00F823E9" w:rsidRPr="00132CE3" w:rsidRDefault="00F823E9" w:rsidP="00F823E9">
      <w:pPr>
        <w:pStyle w:val="aff1"/>
        <w:rPr>
          <w:sz w:val="24"/>
        </w:rPr>
      </w:pPr>
      <w:r w:rsidRPr="00132CE3">
        <w:rPr>
          <w:sz w:val="24"/>
        </w:rPr>
        <w:t>Содержание внеурочной деятельности направлено на:</w:t>
      </w:r>
    </w:p>
    <w:p w:rsidR="00F823E9" w:rsidRPr="00132CE3" w:rsidRDefault="00F823E9" w:rsidP="00442E87">
      <w:pPr>
        <w:pStyle w:val="aff1"/>
        <w:numPr>
          <w:ilvl w:val="0"/>
          <w:numId w:val="191"/>
        </w:numPr>
        <w:rPr>
          <w:sz w:val="24"/>
        </w:rPr>
      </w:pPr>
      <w:r w:rsidRPr="00132CE3">
        <w:rPr>
          <w:sz w:val="24"/>
        </w:rPr>
        <w:t>создание условий для развития личности школьника;</w:t>
      </w:r>
    </w:p>
    <w:p w:rsidR="00F823E9" w:rsidRPr="00132CE3" w:rsidRDefault="00F823E9" w:rsidP="00442E87">
      <w:pPr>
        <w:pStyle w:val="aff1"/>
        <w:numPr>
          <w:ilvl w:val="0"/>
          <w:numId w:val="191"/>
        </w:numPr>
        <w:rPr>
          <w:sz w:val="24"/>
        </w:rPr>
      </w:pPr>
      <w:r w:rsidRPr="00132CE3">
        <w:rPr>
          <w:sz w:val="24"/>
        </w:rPr>
        <w:t>развитие мотивации обучающихся к познанию и творчеству, в том, числе и социальному;</w:t>
      </w:r>
    </w:p>
    <w:p w:rsidR="00F823E9" w:rsidRPr="00132CE3" w:rsidRDefault="00F823E9" w:rsidP="00442E87">
      <w:pPr>
        <w:pStyle w:val="aff1"/>
        <w:numPr>
          <w:ilvl w:val="0"/>
          <w:numId w:val="191"/>
        </w:numPr>
        <w:rPr>
          <w:sz w:val="24"/>
        </w:rPr>
      </w:pPr>
      <w:r w:rsidRPr="00132CE3">
        <w:rPr>
          <w:sz w:val="24"/>
        </w:rPr>
        <w:t>обеспечение эмоционального благополучия обучающихся;</w:t>
      </w:r>
    </w:p>
    <w:p w:rsidR="00F823E9" w:rsidRPr="00132CE3" w:rsidRDefault="00F823E9" w:rsidP="00442E87">
      <w:pPr>
        <w:pStyle w:val="aff1"/>
        <w:numPr>
          <w:ilvl w:val="0"/>
          <w:numId w:val="191"/>
        </w:numPr>
        <w:rPr>
          <w:sz w:val="24"/>
        </w:rPr>
      </w:pPr>
      <w:r w:rsidRPr="00132CE3">
        <w:rPr>
          <w:sz w:val="24"/>
        </w:rPr>
        <w:t>приобщение обучающихся к общечеловеческими национальным ценностям и традициям;</w:t>
      </w:r>
    </w:p>
    <w:p w:rsidR="00F823E9" w:rsidRPr="00132CE3" w:rsidRDefault="00F823E9" w:rsidP="00442E87">
      <w:pPr>
        <w:pStyle w:val="aff1"/>
        <w:numPr>
          <w:ilvl w:val="0"/>
          <w:numId w:val="191"/>
        </w:numPr>
        <w:rPr>
          <w:sz w:val="24"/>
        </w:rPr>
      </w:pPr>
      <w:r w:rsidRPr="00132CE3">
        <w:rPr>
          <w:sz w:val="24"/>
        </w:rPr>
        <w:t>профилактику асоциального поведения школьников;</w:t>
      </w:r>
    </w:p>
    <w:p w:rsidR="00F823E9" w:rsidRPr="00132CE3" w:rsidRDefault="00F823E9" w:rsidP="00442E87">
      <w:pPr>
        <w:pStyle w:val="aff1"/>
        <w:numPr>
          <w:ilvl w:val="0"/>
          <w:numId w:val="191"/>
        </w:numPr>
        <w:rPr>
          <w:sz w:val="24"/>
        </w:rPr>
      </w:pPr>
      <w:r w:rsidRPr="00132CE3">
        <w:rPr>
          <w:sz w:val="24"/>
        </w:rPr>
        <w:t>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w:t>
      </w:r>
    </w:p>
    <w:p w:rsidR="00F823E9" w:rsidRPr="00132CE3" w:rsidRDefault="00F823E9" w:rsidP="00442E87">
      <w:pPr>
        <w:pStyle w:val="aff1"/>
        <w:numPr>
          <w:ilvl w:val="0"/>
          <w:numId w:val="191"/>
        </w:numPr>
        <w:rPr>
          <w:sz w:val="24"/>
        </w:rPr>
      </w:pPr>
      <w:r w:rsidRPr="00132CE3">
        <w:rPr>
          <w:sz w:val="24"/>
        </w:rPr>
        <w:t>обеспечение целостности процесса психического, физического, умственного, и духовного развития личности школьника;</w:t>
      </w:r>
    </w:p>
    <w:p w:rsidR="00F823E9" w:rsidRPr="00132CE3" w:rsidRDefault="00F823E9" w:rsidP="00442E87">
      <w:pPr>
        <w:pStyle w:val="aff1"/>
        <w:numPr>
          <w:ilvl w:val="0"/>
          <w:numId w:val="191"/>
        </w:numPr>
        <w:rPr>
          <w:sz w:val="24"/>
        </w:rPr>
      </w:pPr>
      <w:r w:rsidRPr="00132CE3">
        <w:rPr>
          <w:sz w:val="24"/>
        </w:rPr>
        <w:t>укрепление физического и психического здоровья обучающихся;</w:t>
      </w:r>
    </w:p>
    <w:p w:rsidR="00F823E9" w:rsidRPr="00132CE3" w:rsidRDefault="00F823E9" w:rsidP="00442E87">
      <w:pPr>
        <w:pStyle w:val="aff1"/>
        <w:numPr>
          <w:ilvl w:val="0"/>
          <w:numId w:val="191"/>
        </w:numPr>
        <w:rPr>
          <w:sz w:val="24"/>
        </w:rPr>
      </w:pPr>
      <w:r w:rsidRPr="00132CE3">
        <w:rPr>
          <w:sz w:val="24"/>
        </w:rPr>
        <w:t>улучшение взаимодействия педагогического коллектива с семьей.</w:t>
      </w:r>
    </w:p>
    <w:p w:rsidR="00F823E9" w:rsidRPr="00132CE3" w:rsidRDefault="00F823E9" w:rsidP="00F823E9">
      <w:pPr>
        <w:pStyle w:val="aff1"/>
        <w:rPr>
          <w:sz w:val="24"/>
        </w:rPr>
      </w:pPr>
      <w:r w:rsidRPr="00132CE3">
        <w:rPr>
          <w:b/>
          <w:sz w:val="24"/>
        </w:rPr>
        <w:t>Спортивно-оздоровительное</w:t>
      </w:r>
      <w:r w:rsidRPr="00132CE3">
        <w:rPr>
          <w:sz w:val="24"/>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F823E9" w:rsidRPr="00132CE3" w:rsidRDefault="00F823E9" w:rsidP="00F823E9">
      <w:pPr>
        <w:pStyle w:val="aff1"/>
        <w:rPr>
          <w:sz w:val="24"/>
        </w:rPr>
      </w:pPr>
      <w:r w:rsidRPr="00132CE3">
        <w:rPr>
          <w:sz w:val="24"/>
        </w:rPr>
        <w:t xml:space="preserve">Целью </w:t>
      </w:r>
      <w:r w:rsidRPr="00132CE3">
        <w:rPr>
          <w:b/>
          <w:sz w:val="24"/>
        </w:rPr>
        <w:t>духовно-нравственного</w:t>
      </w:r>
      <w:r w:rsidRPr="00132CE3">
        <w:rPr>
          <w:sz w:val="24"/>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F823E9" w:rsidRPr="00132CE3" w:rsidRDefault="00F823E9" w:rsidP="00F823E9">
      <w:pPr>
        <w:pStyle w:val="aff1"/>
        <w:rPr>
          <w:sz w:val="24"/>
        </w:rPr>
      </w:pPr>
      <w:r w:rsidRPr="00132CE3">
        <w:rPr>
          <w:b/>
          <w:sz w:val="24"/>
        </w:rPr>
        <w:t xml:space="preserve">Социальное </w:t>
      </w:r>
      <w:r w:rsidRPr="00132CE3">
        <w:rPr>
          <w:sz w:val="24"/>
        </w:rPr>
        <w:t>направление помогает детям освоить разнообразные способы</w:t>
      </w:r>
    </w:p>
    <w:p w:rsidR="00F823E9" w:rsidRPr="00132CE3" w:rsidRDefault="00F823E9" w:rsidP="00F823E9">
      <w:pPr>
        <w:pStyle w:val="aff1"/>
        <w:rPr>
          <w:sz w:val="24"/>
        </w:rPr>
      </w:pPr>
      <w:r w:rsidRPr="00132CE3">
        <w:rPr>
          <w:sz w:val="24"/>
        </w:rPr>
        <w:t>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F823E9" w:rsidRPr="00132CE3" w:rsidRDefault="00F823E9" w:rsidP="00F823E9">
      <w:pPr>
        <w:pStyle w:val="aff1"/>
        <w:rPr>
          <w:sz w:val="24"/>
        </w:rPr>
      </w:pPr>
      <w:r w:rsidRPr="00132CE3">
        <w:rPr>
          <w:b/>
          <w:sz w:val="24"/>
        </w:rPr>
        <w:t xml:space="preserve">Общеинтеллектуальное </w:t>
      </w:r>
      <w:r w:rsidRPr="00132CE3">
        <w:rPr>
          <w:sz w:val="24"/>
        </w:rPr>
        <w:t>направление предназначено помочь детям освоить</w:t>
      </w:r>
    </w:p>
    <w:p w:rsidR="00F823E9" w:rsidRPr="00132CE3" w:rsidRDefault="00F823E9" w:rsidP="00F823E9">
      <w:pPr>
        <w:pStyle w:val="aff1"/>
        <w:rPr>
          <w:sz w:val="24"/>
        </w:rPr>
      </w:pPr>
      <w:r w:rsidRPr="00132CE3">
        <w:rPr>
          <w:sz w:val="24"/>
        </w:rPr>
        <w:t>разнообразные доступные им способы познания окружающего мира, развить</w:t>
      </w:r>
    </w:p>
    <w:p w:rsidR="00F823E9" w:rsidRPr="00132CE3" w:rsidRDefault="00F823E9" w:rsidP="00F823E9">
      <w:pPr>
        <w:pStyle w:val="aff1"/>
        <w:rPr>
          <w:sz w:val="24"/>
        </w:rPr>
      </w:pPr>
      <w:r w:rsidRPr="00132CE3">
        <w:rPr>
          <w:sz w:val="24"/>
        </w:rPr>
        <w:t>познавательную активность, любознательность.</w:t>
      </w:r>
    </w:p>
    <w:p w:rsidR="00F823E9" w:rsidRPr="00132CE3" w:rsidRDefault="00F823E9" w:rsidP="00F823E9">
      <w:pPr>
        <w:pStyle w:val="aff1"/>
        <w:rPr>
          <w:sz w:val="24"/>
        </w:rPr>
      </w:pPr>
      <w:r w:rsidRPr="00132CE3">
        <w:rPr>
          <w:b/>
          <w:sz w:val="24"/>
        </w:rPr>
        <w:t>Общекультурная</w:t>
      </w:r>
      <w:r w:rsidRPr="00132CE3">
        <w:rPr>
          <w:sz w:val="24"/>
        </w:rPr>
        <w:t xml:space="preserve"> деятельность ориентирует детей на доброжелательное,</w:t>
      </w:r>
    </w:p>
    <w:p w:rsidR="00F823E9" w:rsidRPr="00132CE3" w:rsidRDefault="00F823E9" w:rsidP="00F823E9">
      <w:pPr>
        <w:pStyle w:val="aff1"/>
        <w:rPr>
          <w:sz w:val="24"/>
        </w:rPr>
      </w:pPr>
      <w:r w:rsidRPr="00132CE3">
        <w:rPr>
          <w:sz w:val="24"/>
        </w:rPr>
        <w:t>бережное, заботливое отношение к миру, формирование активной жизненной позиции, лидерских качеств, организаторских умений и навыков.</w:t>
      </w:r>
    </w:p>
    <w:p w:rsidR="00F823E9" w:rsidRPr="00132CE3" w:rsidRDefault="00F823E9" w:rsidP="00F823E9">
      <w:pPr>
        <w:pStyle w:val="formattext0"/>
        <w:shd w:val="clear" w:color="auto" w:fill="FFFFFF"/>
        <w:spacing w:before="0" w:beforeAutospacing="0" w:after="0" w:afterAutospacing="0"/>
        <w:ind w:firstLine="480"/>
        <w:jc w:val="both"/>
        <w:textAlignment w:val="baseline"/>
      </w:pPr>
      <w:r w:rsidRPr="00132CE3">
        <w:t xml:space="preserve">   </w:t>
      </w:r>
    </w:p>
    <w:p w:rsidR="00F823E9" w:rsidRPr="00132CE3" w:rsidRDefault="00F823E9" w:rsidP="00F823E9">
      <w:pPr>
        <w:pStyle w:val="formattext0"/>
        <w:shd w:val="clear" w:color="auto" w:fill="FFFFFF"/>
        <w:spacing w:before="0" w:beforeAutospacing="0" w:after="0" w:afterAutospacing="0"/>
        <w:ind w:firstLine="480"/>
        <w:jc w:val="both"/>
        <w:textAlignment w:val="baseline"/>
      </w:pPr>
      <w:r w:rsidRPr="00132CE3">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F823E9" w:rsidRPr="00132CE3" w:rsidRDefault="00F823E9" w:rsidP="00F823E9">
      <w:pPr>
        <w:pStyle w:val="formattext0"/>
        <w:shd w:val="clear" w:color="auto" w:fill="FFFFFF"/>
        <w:spacing w:before="0" w:beforeAutospacing="0" w:after="0" w:afterAutospacing="0"/>
        <w:ind w:firstLine="480"/>
        <w:jc w:val="both"/>
        <w:textAlignment w:val="baseline"/>
      </w:pPr>
      <w:r w:rsidRPr="00132CE3">
        <w:t>1 час в неделю - на информационно-просветительские занятия патриотической, нравственной и экологической направленности "Разговоры о важном"  </w:t>
      </w:r>
      <w:hyperlink r:id="rId10" w:anchor="64S0IJ" w:history="1">
        <w:r w:rsidRPr="00132CE3">
          <w:rPr>
            <w:rStyle w:val="afff5"/>
          </w:rPr>
          <w:t>Письмо Минпросвещения России от 17.06.2022 г. N 03-871 "Об организации занятий "Разговоры о важном"</w:t>
        </w:r>
      </w:hyperlink>
      <w:r w:rsidRPr="00132CE3">
        <w:t>.</w:t>
      </w:r>
    </w:p>
    <w:p w:rsidR="00F823E9" w:rsidRPr="00132CE3" w:rsidRDefault="00F823E9" w:rsidP="00F823E9">
      <w:pPr>
        <w:pStyle w:val="formattext0"/>
        <w:shd w:val="clear" w:color="auto" w:fill="FFFFFF"/>
        <w:spacing w:before="0" w:beforeAutospacing="0" w:after="0" w:afterAutospacing="0"/>
        <w:ind w:firstLine="480"/>
        <w:jc w:val="both"/>
        <w:textAlignment w:val="baseline"/>
      </w:pPr>
      <w:r w:rsidRPr="00132CE3">
        <w:t>1 час в неделю - на занятия по формированию функциональной грамотности обучающихся (в том числе финансовой грамотности);</w:t>
      </w:r>
    </w:p>
    <w:p w:rsidR="00F823E9" w:rsidRPr="00132CE3" w:rsidRDefault="00F823E9" w:rsidP="00F823E9">
      <w:pPr>
        <w:pStyle w:val="formattext0"/>
        <w:shd w:val="clear" w:color="auto" w:fill="FFFFFF"/>
        <w:spacing w:before="0" w:beforeAutospacing="0" w:after="0" w:afterAutospacing="0"/>
        <w:ind w:firstLine="480"/>
        <w:jc w:val="both"/>
        <w:textAlignment w:val="baseline"/>
      </w:pPr>
      <w:r w:rsidRPr="00132CE3">
        <w:t>1 час в неделю - на занятия, направленные на удовлетворение профориентационных интересов и потребностей обучающихся .</w:t>
      </w:r>
    </w:p>
    <w:p w:rsidR="00F823E9" w:rsidRPr="00132CE3" w:rsidRDefault="00F823E9" w:rsidP="00F823E9">
      <w:pPr>
        <w:spacing w:before="100" w:beforeAutospacing="1" w:after="100" w:afterAutospacing="1"/>
        <w:rPr>
          <w:bCs/>
          <w:u w:val="single"/>
        </w:rPr>
      </w:pPr>
      <w:r w:rsidRPr="00132CE3">
        <w:rPr>
          <w:b/>
          <w:bCs/>
          <w:u w:val="single"/>
        </w:rPr>
        <w:t>Общеинтеллектуальное направление.</w:t>
      </w:r>
      <w:r w:rsidRPr="00132CE3">
        <w:rPr>
          <w:bCs/>
          <w:u w:val="single"/>
        </w:rPr>
        <w:t xml:space="preserve"> </w:t>
      </w:r>
    </w:p>
    <w:p w:rsidR="00F823E9" w:rsidRPr="00132CE3" w:rsidRDefault="00F823E9" w:rsidP="00F823E9">
      <w:pPr>
        <w:spacing w:before="100" w:beforeAutospacing="1" w:after="100" w:afterAutospacing="1"/>
      </w:pPr>
      <w:r w:rsidRPr="00132CE3">
        <w:rPr>
          <w:bCs/>
        </w:rPr>
        <w:t>Цель</w:t>
      </w:r>
      <w:r w:rsidRPr="00132CE3">
        <w:t xml:space="preserve">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обучающихся).  </w:t>
      </w:r>
    </w:p>
    <w:p w:rsidR="00F823E9" w:rsidRPr="005843BF" w:rsidRDefault="00F823E9" w:rsidP="00F823E9">
      <w:pPr>
        <w:spacing w:before="100" w:beforeAutospacing="1" w:after="100" w:afterAutospacing="1"/>
      </w:pPr>
      <w:r w:rsidRPr="005843BF">
        <w:rPr>
          <w:bCs/>
          <w:i/>
          <w:u w:val="single"/>
        </w:rPr>
        <w:t>Основные задачи</w:t>
      </w:r>
      <w:r w:rsidRPr="005843BF">
        <w:rPr>
          <w:bCs/>
        </w:rPr>
        <w:t>:</w:t>
      </w:r>
    </w:p>
    <w:p w:rsidR="00F823E9" w:rsidRPr="005843BF" w:rsidRDefault="00F823E9" w:rsidP="00442E87">
      <w:pPr>
        <w:pStyle w:val="affd"/>
        <w:numPr>
          <w:ilvl w:val="0"/>
          <w:numId w:val="140"/>
        </w:numPr>
        <w:spacing w:after="0" w:line="240" w:lineRule="auto"/>
        <w:jc w:val="both"/>
        <w:rPr>
          <w:rFonts w:ascii="Times New Roman" w:hAnsi="Times New Roman"/>
          <w:sz w:val="24"/>
          <w:szCs w:val="24"/>
        </w:rPr>
      </w:pPr>
      <w:r w:rsidRPr="005843BF">
        <w:rPr>
          <w:rFonts w:ascii="Times New Roman" w:hAnsi="Times New Roman"/>
          <w:sz w:val="24"/>
          <w:szCs w:val="24"/>
        </w:rPr>
        <w:t>формирование навыков научно-интеллектуального труда;</w:t>
      </w:r>
    </w:p>
    <w:p w:rsidR="00F823E9" w:rsidRPr="005843BF" w:rsidRDefault="00F823E9" w:rsidP="00442E87">
      <w:pPr>
        <w:pStyle w:val="affd"/>
        <w:numPr>
          <w:ilvl w:val="0"/>
          <w:numId w:val="140"/>
        </w:numPr>
        <w:spacing w:after="0" w:line="240" w:lineRule="auto"/>
        <w:jc w:val="both"/>
        <w:rPr>
          <w:rFonts w:ascii="Times New Roman" w:hAnsi="Times New Roman"/>
          <w:sz w:val="24"/>
          <w:szCs w:val="24"/>
        </w:rPr>
      </w:pPr>
      <w:r w:rsidRPr="005843BF">
        <w:rPr>
          <w:rFonts w:ascii="Times New Roman" w:hAnsi="Times New Roman"/>
          <w:sz w:val="24"/>
          <w:szCs w:val="24"/>
        </w:rPr>
        <w:t>развитие культуры логического и алгоритмического мышления, воображения;  </w:t>
      </w:r>
    </w:p>
    <w:p w:rsidR="00F823E9" w:rsidRPr="005843BF" w:rsidRDefault="00F823E9" w:rsidP="00442E87">
      <w:pPr>
        <w:pStyle w:val="affd"/>
        <w:numPr>
          <w:ilvl w:val="0"/>
          <w:numId w:val="140"/>
        </w:numPr>
        <w:spacing w:after="0" w:line="240" w:lineRule="auto"/>
        <w:jc w:val="both"/>
        <w:rPr>
          <w:rFonts w:ascii="Times New Roman" w:hAnsi="Times New Roman"/>
          <w:sz w:val="24"/>
          <w:szCs w:val="24"/>
        </w:rPr>
      </w:pPr>
      <w:r w:rsidRPr="005843BF">
        <w:rPr>
          <w:rFonts w:ascii="Times New Roman" w:hAnsi="Times New Roman"/>
          <w:sz w:val="24"/>
          <w:szCs w:val="24"/>
        </w:rPr>
        <w:t>формирование  первоначального  опыта  практической       преобразовательной  деятельности; </w:t>
      </w:r>
    </w:p>
    <w:p w:rsidR="00F823E9" w:rsidRPr="005843BF" w:rsidRDefault="00F823E9" w:rsidP="00442E87">
      <w:pPr>
        <w:pStyle w:val="affd"/>
        <w:numPr>
          <w:ilvl w:val="0"/>
          <w:numId w:val="140"/>
        </w:numPr>
        <w:spacing w:after="0" w:line="240" w:lineRule="auto"/>
        <w:jc w:val="both"/>
        <w:rPr>
          <w:rFonts w:ascii="Times New Roman" w:hAnsi="Times New Roman"/>
          <w:sz w:val="24"/>
          <w:szCs w:val="24"/>
        </w:rPr>
      </w:pPr>
      <w:r w:rsidRPr="005843BF">
        <w:rPr>
          <w:rFonts w:ascii="Times New Roman" w:hAnsi="Times New Roman"/>
          <w:sz w:val="24"/>
          <w:szCs w:val="24"/>
        </w:rPr>
        <w:t>овладение  навыками   универсальных  учебных  действий  обучающихся  на  ступени  начального общего образования.</w:t>
      </w:r>
    </w:p>
    <w:p w:rsidR="00F823E9" w:rsidRPr="00132CE3" w:rsidRDefault="00F823E9" w:rsidP="00F823E9">
      <w:pPr>
        <w:spacing w:before="100" w:beforeAutospacing="1" w:after="100" w:afterAutospacing="1"/>
        <w:rPr>
          <w:bCs/>
        </w:rPr>
      </w:pPr>
      <w:r w:rsidRPr="00132CE3">
        <w:rPr>
          <w:b/>
          <w:bCs/>
          <w:u w:val="single"/>
        </w:rPr>
        <w:t>Общекультурное направление.</w:t>
      </w:r>
      <w:r w:rsidRPr="00132CE3">
        <w:rPr>
          <w:bCs/>
          <w:u w:val="single"/>
        </w:rPr>
        <w:t xml:space="preserve"> </w:t>
      </w:r>
    </w:p>
    <w:p w:rsidR="00F823E9" w:rsidRPr="00132CE3" w:rsidRDefault="00F823E9" w:rsidP="00F823E9">
      <w:pPr>
        <w:textAlignment w:val="baseline"/>
        <w:rPr>
          <w:rFonts w:ascii="inherit" w:hAnsi="inherit"/>
          <w:color w:val="333333"/>
        </w:rPr>
      </w:pPr>
      <w:r w:rsidRPr="00132CE3">
        <w:rPr>
          <w:bCs/>
        </w:rPr>
        <w:t>Цель</w:t>
      </w:r>
      <w:r w:rsidRPr="00132CE3">
        <w:t>: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F823E9" w:rsidRPr="00132CE3" w:rsidRDefault="00F823E9" w:rsidP="00F823E9">
      <w:pPr>
        <w:spacing w:before="100" w:beforeAutospacing="1" w:after="100" w:afterAutospacing="1"/>
      </w:pPr>
      <w:r w:rsidRPr="00132CE3">
        <w:rPr>
          <w:bCs/>
          <w:i/>
          <w:u w:val="single"/>
        </w:rPr>
        <w:t>Основные задачи</w:t>
      </w:r>
      <w:r w:rsidRPr="00132CE3">
        <w:rPr>
          <w:bCs/>
        </w:rPr>
        <w:t>:</w:t>
      </w:r>
    </w:p>
    <w:p w:rsidR="00F823E9" w:rsidRPr="00132CE3" w:rsidRDefault="00F823E9" w:rsidP="00442E87">
      <w:pPr>
        <w:numPr>
          <w:ilvl w:val="0"/>
          <w:numId w:val="136"/>
        </w:numPr>
        <w:spacing w:before="100" w:beforeAutospacing="1" w:after="100" w:afterAutospacing="1"/>
        <w:jc w:val="both"/>
      </w:pPr>
      <w:r w:rsidRPr="00132CE3">
        <w:t>развитие эмоциональной сферы ребёнка, чувства прекрасного, творческих способностей;</w:t>
      </w:r>
      <w:r w:rsidRPr="00132CE3">
        <w:rPr>
          <w:rFonts w:ascii="inherit" w:hAnsi="inherit"/>
          <w:color w:val="333333"/>
        </w:rPr>
        <w:t xml:space="preserve"> </w:t>
      </w:r>
    </w:p>
    <w:p w:rsidR="00F823E9" w:rsidRPr="00132CE3" w:rsidRDefault="00F823E9" w:rsidP="00442E87">
      <w:pPr>
        <w:numPr>
          <w:ilvl w:val="0"/>
          <w:numId w:val="136"/>
        </w:numPr>
        <w:spacing w:before="100" w:beforeAutospacing="1" w:after="100" w:afterAutospacing="1"/>
        <w:jc w:val="both"/>
      </w:pPr>
      <w:r w:rsidRPr="00132CE3">
        <w:t>формирование коммуникативной общекультурной компетенций;</w:t>
      </w:r>
    </w:p>
    <w:p w:rsidR="00F823E9" w:rsidRPr="00132CE3" w:rsidRDefault="00F823E9" w:rsidP="00442E87">
      <w:pPr>
        <w:numPr>
          <w:ilvl w:val="0"/>
          <w:numId w:val="136"/>
        </w:numPr>
        <w:spacing w:before="100" w:beforeAutospacing="1" w:after="100" w:afterAutospacing="1"/>
        <w:jc w:val="both"/>
      </w:pPr>
      <w:r w:rsidRPr="00132CE3">
        <w:t>овладение учащимися навыками продуктивной индивидуальной и коллективной деятельности;</w:t>
      </w:r>
    </w:p>
    <w:p w:rsidR="00F823E9" w:rsidRPr="00132CE3" w:rsidRDefault="00F823E9" w:rsidP="00442E87">
      <w:pPr>
        <w:numPr>
          <w:ilvl w:val="0"/>
          <w:numId w:val="136"/>
        </w:numPr>
        <w:spacing w:before="100" w:beforeAutospacing="1" w:after="100" w:afterAutospacing="1"/>
        <w:jc w:val="both"/>
      </w:pPr>
      <w:r w:rsidRPr="00132CE3">
        <w:t>овладение навыками межличностного общения;</w:t>
      </w:r>
    </w:p>
    <w:p w:rsidR="00F823E9" w:rsidRPr="00132CE3" w:rsidRDefault="00F823E9" w:rsidP="00442E87">
      <w:pPr>
        <w:numPr>
          <w:ilvl w:val="0"/>
          <w:numId w:val="136"/>
        </w:numPr>
        <w:spacing w:before="100" w:beforeAutospacing="1" w:after="100" w:afterAutospacing="1"/>
        <w:jc w:val="both"/>
      </w:pPr>
      <w:r w:rsidRPr="00132CE3">
        <w:t>формирование интереса к творческим профессиям.</w:t>
      </w:r>
    </w:p>
    <w:p w:rsidR="00F823E9" w:rsidRPr="00132CE3" w:rsidRDefault="00F823E9" w:rsidP="00F823E9">
      <w:pPr>
        <w:spacing w:before="100" w:beforeAutospacing="1" w:after="100" w:afterAutospacing="1"/>
      </w:pPr>
      <w:r w:rsidRPr="00132CE3">
        <w:rPr>
          <w:b/>
          <w:bCs/>
          <w:u w:val="single"/>
        </w:rPr>
        <w:t>Спортивно-оздоровительное направление.</w:t>
      </w:r>
      <w:r w:rsidRPr="00132CE3">
        <w:rPr>
          <w:bCs/>
          <w:u w:val="single"/>
        </w:rPr>
        <w:t xml:space="preserve"> </w:t>
      </w:r>
    </w:p>
    <w:p w:rsidR="00F823E9" w:rsidRPr="00132CE3" w:rsidRDefault="00F823E9" w:rsidP="00F823E9">
      <w:pPr>
        <w:spacing w:before="100" w:beforeAutospacing="1" w:after="100" w:afterAutospacing="1"/>
      </w:pPr>
      <w:r w:rsidRPr="00132CE3">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основной образовательной программы начального общего и основного общего образования. Строится с опорой на Программу формирования культуры здорового и безопасного образа жизни обучающихся. </w:t>
      </w:r>
    </w:p>
    <w:p w:rsidR="00F823E9" w:rsidRPr="005843BF" w:rsidRDefault="00F823E9" w:rsidP="00F823E9">
      <w:pPr>
        <w:spacing w:before="100" w:beforeAutospacing="1" w:after="100" w:afterAutospacing="1"/>
        <w:rPr>
          <w:i/>
          <w:u w:val="single"/>
        </w:rPr>
      </w:pPr>
      <w:r w:rsidRPr="005843BF">
        <w:rPr>
          <w:bCs/>
          <w:i/>
          <w:u w:val="single"/>
        </w:rPr>
        <w:t>Основные задачи:</w:t>
      </w:r>
    </w:p>
    <w:p w:rsidR="00F823E9" w:rsidRPr="005843BF" w:rsidRDefault="00F823E9" w:rsidP="00442E87">
      <w:pPr>
        <w:pStyle w:val="affd"/>
        <w:numPr>
          <w:ilvl w:val="0"/>
          <w:numId w:val="139"/>
        </w:numPr>
        <w:spacing w:after="0" w:line="240" w:lineRule="auto"/>
        <w:jc w:val="both"/>
        <w:rPr>
          <w:rFonts w:ascii="Times New Roman" w:hAnsi="Times New Roman"/>
          <w:sz w:val="24"/>
          <w:szCs w:val="24"/>
        </w:rPr>
      </w:pPr>
      <w:r w:rsidRPr="005843BF">
        <w:rPr>
          <w:rFonts w:ascii="Times New Roman" w:hAnsi="Times New Roman"/>
          <w:sz w:val="24"/>
          <w:szCs w:val="24"/>
        </w:rPr>
        <w:t>формирование культуры здорового и безопасного образа жизни;</w:t>
      </w:r>
    </w:p>
    <w:p w:rsidR="00F823E9" w:rsidRPr="005843BF" w:rsidRDefault="00F823E9" w:rsidP="00442E87">
      <w:pPr>
        <w:pStyle w:val="affd"/>
        <w:numPr>
          <w:ilvl w:val="0"/>
          <w:numId w:val="139"/>
        </w:numPr>
        <w:spacing w:after="0" w:line="240" w:lineRule="auto"/>
        <w:jc w:val="both"/>
        <w:rPr>
          <w:rFonts w:ascii="Times New Roman" w:hAnsi="Times New Roman"/>
          <w:sz w:val="24"/>
          <w:szCs w:val="24"/>
        </w:rPr>
      </w:pPr>
      <w:r w:rsidRPr="005843BF">
        <w:rPr>
          <w:rFonts w:ascii="Times New Roman" w:hAnsi="Times New Roman"/>
          <w:sz w:val="24"/>
          <w:szCs w:val="24"/>
        </w:rPr>
        <w:t>использование оптимальных двигательных режимов для детей с учетом их возрастных, психологических и иных особенностей;</w:t>
      </w:r>
    </w:p>
    <w:p w:rsidR="00F823E9" w:rsidRPr="005843BF" w:rsidRDefault="00F823E9" w:rsidP="00442E87">
      <w:pPr>
        <w:pStyle w:val="affd"/>
        <w:numPr>
          <w:ilvl w:val="0"/>
          <w:numId w:val="139"/>
        </w:numPr>
        <w:spacing w:after="0" w:line="240" w:lineRule="auto"/>
        <w:jc w:val="both"/>
        <w:rPr>
          <w:rFonts w:ascii="Times New Roman" w:hAnsi="Times New Roman"/>
          <w:sz w:val="24"/>
          <w:szCs w:val="24"/>
        </w:rPr>
      </w:pPr>
      <w:r w:rsidRPr="005843BF">
        <w:rPr>
          <w:rFonts w:ascii="Times New Roman" w:hAnsi="Times New Roman"/>
          <w:sz w:val="24"/>
          <w:szCs w:val="24"/>
        </w:rPr>
        <w:t>развитие потребности в занятиях физической культурой и спортом.</w:t>
      </w:r>
    </w:p>
    <w:p w:rsidR="00F823E9" w:rsidRPr="00132CE3" w:rsidRDefault="00F823E9" w:rsidP="00F823E9">
      <w:pPr>
        <w:spacing w:before="100" w:beforeAutospacing="1" w:after="100" w:afterAutospacing="1"/>
        <w:rPr>
          <w:bCs/>
        </w:rPr>
      </w:pPr>
      <w:r w:rsidRPr="00132CE3">
        <w:rPr>
          <w:b/>
          <w:bCs/>
          <w:u w:val="single"/>
        </w:rPr>
        <w:t>Духовно-нравственное направление</w:t>
      </w:r>
      <w:r w:rsidRPr="00132CE3">
        <w:rPr>
          <w:bCs/>
          <w:u w:val="single"/>
        </w:rPr>
        <w:t xml:space="preserve">  </w:t>
      </w:r>
    </w:p>
    <w:p w:rsidR="00F823E9" w:rsidRPr="00132CE3" w:rsidRDefault="00F823E9" w:rsidP="00F823E9">
      <w:pPr>
        <w:spacing w:before="100" w:beforeAutospacing="1" w:after="100" w:afterAutospacing="1"/>
      </w:pPr>
      <w:r w:rsidRPr="00132CE3">
        <w:rPr>
          <w:bCs/>
        </w:rPr>
        <w:t xml:space="preserve">     Цель направления</w:t>
      </w:r>
      <w:r w:rsidRPr="00132CE3">
        <w:t xml:space="preserve">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F823E9" w:rsidRPr="005843BF" w:rsidRDefault="00F823E9" w:rsidP="00F823E9">
      <w:pPr>
        <w:spacing w:before="100" w:beforeAutospacing="1" w:after="100" w:afterAutospacing="1"/>
      </w:pPr>
      <w:r w:rsidRPr="005843BF">
        <w:rPr>
          <w:bCs/>
          <w:i/>
          <w:u w:val="single"/>
        </w:rPr>
        <w:t>Основные задачи:</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формирование общечеловеческих ценностей в контексте формирования у обучающихся гражданской идентичности; </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воспитание нравственного, ответственного, инициативного и компетентного гражданина России;</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приобщение обучающихся к культурным ценностям своей этнической или </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социокультурной группы;</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сохранение базовых национальных ценностей российского общества;</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последовательное расширение и укрепление ценностно-смысловой сферы личности;</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принятие обучающимся базовых общенациональных ценностей; </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развитие трудолюбия, способности к преодолению трудностей; </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формирование основ российской гражданской идентичности;  </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пробуждение веры в Россию, чувства личной ответственности за Отечество;  </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формирование патриотизма и гражданской солидарности; </w:t>
      </w:r>
    </w:p>
    <w:p w:rsidR="00F823E9" w:rsidRPr="005843BF" w:rsidRDefault="00F823E9" w:rsidP="00442E87">
      <w:pPr>
        <w:pStyle w:val="affd"/>
        <w:numPr>
          <w:ilvl w:val="0"/>
          <w:numId w:val="138"/>
        </w:numPr>
        <w:spacing w:after="0" w:line="240" w:lineRule="auto"/>
        <w:jc w:val="both"/>
        <w:rPr>
          <w:rFonts w:ascii="Times New Roman" w:hAnsi="Times New Roman"/>
          <w:sz w:val="24"/>
          <w:szCs w:val="24"/>
        </w:rPr>
      </w:pPr>
      <w:r w:rsidRPr="005843BF">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 </w:t>
      </w:r>
    </w:p>
    <w:p w:rsidR="00F823E9" w:rsidRPr="00132CE3" w:rsidRDefault="00F823E9" w:rsidP="00F823E9">
      <w:pPr>
        <w:spacing w:before="100" w:beforeAutospacing="1" w:after="100" w:afterAutospacing="1"/>
        <w:rPr>
          <w:bCs/>
        </w:rPr>
      </w:pPr>
      <w:r w:rsidRPr="00132CE3">
        <w:rPr>
          <w:b/>
          <w:bCs/>
          <w:u w:val="single"/>
        </w:rPr>
        <w:t>Социальное направление .</w:t>
      </w:r>
      <w:r w:rsidRPr="00132CE3">
        <w:rPr>
          <w:bCs/>
        </w:rPr>
        <w:t xml:space="preserve"> </w:t>
      </w:r>
    </w:p>
    <w:p w:rsidR="00F823E9" w:rsidRPr="00132CE3" w:rsidRDefault="00F823E9" w:rsidP="00F823E9">
      <w:pPr>
        <w:spacing w:before="100" w:beforeAutospacing="1" w:after="100" w:afterAutospacing="1"/>
      </w:pPr>
      <w:r w:rsidRPr="00132CE3">
        <w:rPr>
          <w:bCs/>
        </w:rPr>
        <w:t xml:space="preserve">Целью данного направления является активизация внутренних резервов обучающихся, способствующих успешному освоению нового социального опыта, </w:t>
      </w:r>
      <w:r w:rsidRPr="00132CE3">
        <w:t>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F823E9" w:rsidRPr="00132CE3" w:rsidRDefault="00F823E9" w:rsidP="00F823E9">
      <w:pPr>
        <w:spacing w:before="100" w:beforeAutospacing="1" w:after="100" w:afterAutospacing="1"/>
      </w:pPr>
      <w:r w:rsidRPr="00132CE3">
        <w:rPr>
          <w:bCs/>
          <w:i/>
          <w:u w:val="single"/>
        </w:rPr>
        <w:t>Основные задачи</w:t>
      </w:r>
      <w:r w:rsidRPr="00132CE3">
        <w:rPr>
          <w:bCs/>
        </w:rPr>
        <w:t>: </w:t>
      </w:r>
    </w:p>
    <w:p w:rsidR="00F823E9" w:rsidRPr="005843BF" w:rsidRDefault="00F823E9" w:rsidP="00442E87">
      <w:pPr>
        <w:pStyle w:val="affd"/>
        <w:numPr>
          <w:ilvl w:val="0"/>
          <w:numId w:val="137"/>
        </w:numPr>
        <w:spacing w:before="100" w:beforeAutospacing="1" w:after="100" w:afterAutospacing="1" w:line="240" w:lineRule="auto"/>
        <w:rPr>
          <w:rFonts w:ascii="Times New Roman" w:hAnsi="Times New Roman"/>
          <w:sz w:val="24"/>
          <w:szCs w:val="24"/>
        </w:rPr>
      </w:pPr>
      <w:r w:rsidRPr="005843BF">
        <w:rPr>
          <w:rFonts w:ascii="Times New Roman" w:hAnsi="Times New Roman"/>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F823E9" w:rsidRPr="005843BF" w:rsidRDefault="00F823E9" w:rsidP="00442E87">
      <w:pPr>
        <w:pStyle w:val="affd"/>
        <w:numPr>
          <w:ilvl w:val="0"/>
          <w:numId w:val="137"/>
        </w:numPr>
        <w:spacing w:before="100" w:beforeAutospacing="1" w:after="100" w:afterAutospacing="1" w:line="240" w:lineRule="auto"/>
        <w:rPr>
          <w:rFonts w:ascii="Times New Roman" w:hAnsi="Times New Roman"/>
          <w:sz w:val="24"/>
          <w:szCs w:val="24"/>
        </w:rPr>
      </w:pPr>
      <w:r w:rsidRPr="005843BF">
        <w:rPr>
          <w:rFonts w:ascii="Times New Roman" w:hAnsi="Times New Roman"/>
          <w:sz w:val="24"/>
          <w:szCs w:val="24"/>
        </w:rPr>
        <w:t>формирование  способности  обучающегося  сознательно  выстраивать  и  оценивать  отношения в социуме; </w:t>
      </w:r>
    </w:p>
    <w:p w:rsidR="00F823E9" w:rsidRPr="005843BF" w:rsidRDefault="00F823E9" w:rsidP="00442E87">
      <w:pPr>
        <w:pStyle w:val="affd"/>
        <w:numPr>
          <w:ilvl w:val="0"/>
          <w:numId w:val="137"/>
        </w:numPr>
        <w:spacing w:before="100" w:beforeAutospacing="1" w:after="100" w:afterAutospacing="1" w:line="240" w:lineRule="auto"/>
        <w:rPr>
          <w:rFonts w:ascii="Times New Roman" w:hAnsi="Times New Roman"/>
          <w:sz w:val="24"/>
          <w:szCs w:val="24"/>
        </w:rPr>
      </w:pPr>
      <w:r w:rsidRPr="005843BF">
        <w:rPr>
          <w:rFonts w:ascii="Times New Roman" w:hAnsi="Times New Roman"/>
          <w:sz w:val="24"/>
          <w:szCs w:val="24"/>
        </w:rPr>
        <w:t>становление гуманистических и демократических ценностных ориентаций;</w:t>
      </w:r>
    </w:p>
    <w:p w:rsidR="00F823E9" w:rsidRPr="005843BF" w:rsidRDefault="00F823E9" w:rsidP="00442E87">
      <w:pPr>
        <w:pStyle w:val="affd"/>
        <w:numPr>
          <w:ilvl w:val="0"/>
          <w:numId w:val="137"/>
        </w:numPr>
        <w:spacing w:before="100" w:beforeAutospacing="1" w:after="100" w:afterAutospacing="1" w:line="240" w:lineRule="auto"/>
        <w:rPr>
          <w:rFonts w:ascii="Times New Roman" w:hAnsi="Times New Roman"/>
          <w:sz w:val="24"/>
          <w:szCs w:val="24"/>
        </w:rPr>
      </w:pPr>
      <w:r w:rsidRPr="005843BF">
        <w:rPr>
          <w:rFonts w:ascii="Times New Roman" w:hAnsi="Times New Roman"/>
          <w:sz w:val="24"/>
          <w:szCs w:val="24"/>
        </w:rPr>
        <w:t>формирование основы культуры межэтнического общения; </w:t>
      </w:r>
    </w:p>
    <w:p w:rsidR="00F823E9" w:rsidRPr="005843BF" w:rsidRDefault="00F823E9" w:rsidP="00442E87">
      <w:pPr>
        <w:pStyle w:val="affd"/>
        <w:numPr>
          <w:ilvl w:val="0"/>
          <w:numId w:val="137"/>
        </w:numPr>
        <w:spacing w:before="100" w:beforeAutospacing="1" w:after="100" w:afterAutospacing="1" w:line="240" w:lineRule="auto"/>
        <w:jc w:val="both"/>
        <w:rPr>
          <w:rFonts w:ascii="Times New Roman" w:hAnsi="Times New Roman"/>
          <w:sz w:val="24"/>
          <w:szCs w:val="24"/>
        </w:rPr>
      </w:pPr>
      <w:r w:rsidRPr="005843BF">
        <w:rPr>
          <w:rFonts w:ascii="Times New Roman" w:hAnsi="Times New Roman"/>
          <w:sz w:val="24"/>
          <w:szCs w:val="24"/>
        </w:rPr>
        <w:t>формирование отношения к семье как к основе российского общества;</w:t>
      </w:r>
    </w:p>
    <w:p w:rsidR="00F823E9" w:rsidRPr="00132CE3" w:rsidRDefault="00F823E9" w:rsidP="00F823E9">
      <w:r w:rsidRPr="00132CE3">
        <w:rPr>
          <w:u w:val="single"/>
        </w:rPr>
        <w:t> Результаты:</w:t>
      </w:r>
      <w:r w:rsidRPr="00132CE3">
        <w:t xml:space="preserve"> сформированность у обучающихся знаний о нормах поведения человека в обществе, положительного отношения к школе, городу, к общечеловеческим ценностям общества (отечество, труд, познание, жизнь, человек).  </w:t>
      </w:r>
    </w:p>
    <w:p w:rsidR="00F823E9" w:rsidRPr="00132CE3" w:rsidRDefault="00F823E9" w:rsidP="00F823E9">
      <w:r w:rsidRPr="00132CE3">
        <w:t xml:space="preserve">   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w:t>
      </w:r>
    </w:p>
    <w:p w:rsidR="00F823E9" w:rsidRPr="00132CE3" w:rsidRDefault="00F823E9" w:rsidP="00F823E9"/>
    <w:p w:rsidR="00F823E9" w:rsidRDefault="00F823E9" w:rsidP="00F823E9">
      <w:pPr>
        <w:pStyle w:val="c3"/>
        <w:shd w:val="clear" w:color="auto" w:fill="FFFFFF"/>
        <w:autoSpaceDE w:val="0"/>
        <w:autoSpaceDN w:val="0"/>
        <w:adjustRightInd w:val="0"/>
        <w:spacing w:before="0" w:beforeAutospacing="0" w:after="0" w:afterAutospacing="0" w:line="276" w:lineRule="auto"/>
        <w:jc w:val="center"/>
        <w:rPr>
          <w:b/>
          <w:bCs/>
          <w:color w:val="000000" w:themeColor="text1"/>
        </w:rPr>
      </w:pPr>
    </w:p>
    <w:p w:rsidR="00F823E9" w:rsidRPr="00132CE3" w:rsidRDefault="00F823E9" w:rsidP="00F823E9">
      <w:pPr>
        <w:pStyle w:val="c3"/>
        <w:shd w:val="clear" w:color="auto" w:fill="FFFFFF"/>
        <w:autoSpaceDE w:val="0"/>
        <w:autoSpaceDN w:val="0"/>
        <w:adjustRightInd w:val="0"/>
        <w:spacing w:before="0" w:beforeAutospacing="0" w:after="0" w:afterAutospacing="0" w:line="276" w:lineRule="auto"/>
        <w:jc w:val="center"/>
        <w:rPr>
          <w:color w:val="000000" w:themeColor="text1"/>
        </w:rPr>
      </w:pPr>
      <w:r w:rsidRPr="00132CE3">
        <w:rPr>
          <w:b/>
          <w:bCs/>
          <w:color w:val="000000" w:themeColor="text1"/>
        </w:rPr>
        <w:t>3.4. Модуль «Работа с родителями»</w:t>
      </w:r>
    </w:p>
    <w:p w:rsidR="00F823E9" w:rsidRPr="00132CE3" w:rsidRDefault="00F823E9" w:rsidP="00F823E9">
      <w:r w:rsidRPr="00132CE3">
        <w:t>Работа с родителями (законными представителями) обучающихся МБОУ «Школа № 99 имени Героя Советского Союза Никулиной Е.А.» осуществляется для более эффективного достижения цели воспитания, которое обеспечивается согласованием позиций семьи и школы и осуществляется в рамках различных форм деятельности.</w:t>
      </w:r>
    </w:p>
    <w:p w:rsidR="00F823E9" w:rsidRPr="00132CE3" w:rsidRDefault="00F823E9" w:rsidP="00F823E9">
      <w:pPr>
        <w:rPr>
          <w:rFonts w:eastAsiaTheme="minorHAnsi"/>
          <w:color w:val="000000"/>
        </w:rPr>
      </w:pPr>
      <w:r w:rsidRPr="00132CE3">
        <w:rPr>
          <w:rFonts w:eastAsiaTheme="minorHAnsi"/>
          <w:color w:val="000000"/>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Основными направлениями в работе педагогического коллектива с семьями обучающихся являются: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изучение семей и условий семейного воспитания,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пропаганда психолого-педагогических знаний,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активизация и коррекция семейного воспитания через работу с родительским активом,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дифференцированная и индивидуальная помощь родителям,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обобщение и распространение опыта успешного семейного воспитания. </w:t>
      </w:r>
    </w:p>
    <w:p w:rsidR="00F823E9" w:rsidRPr="00132CE3" w:rsidRDefault="00F823E9" w:rsidP="00F823E9">
      <w:pPr>
        <w:autoSpaceDE w:val="0"/>
        <w:autoSpaceDN w:val="0"/>
        <w:adjustRightInd w:val="0"/>
        <w:rPr>
          <w:rFonts w:eastAsiaTheme="minorHAnsi"/>
          <w:color w:val="000000"/>
        </w:rPr>
      </w:pP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Система работы с родителями выстраивается на решении следующих задач:</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1. Повышение педагогической культуры родителей, пополнение арсенала их знаний по общим и конкретным вопросам воспитания ребёнка в семье и школе.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2.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4. Совершенствование форм взаимодействия школа – семья.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5. Помощь родителям и детям с ОВЗ.</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6. Помощь семьям, находящимся в трудной жизненной ситуации.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Работа с родителями или законными представителями обучающихся осуществляется в рамках следующих видов и форм деятельности: </w:t>
      </w:r>
    </w:p>
    <w:p w:rsidR="00F823E9" w:rsidRPr="00132CE3" w:rsidRDefault="00F823E9" w:rsidP="00F823E9">
      <w:pPr>
        <w:autoSpaceDE w:val="0"/>
        <w:autoSpaceDN w:val="0"/>
        <w:adjustRightInd w:val="0"/>
        <w:rPr>
          <w:rFonts w:eastAsiaTheme="minorHAnsi"/>
          <w:i/>
          <w:iCs/>
          <w:color w:val="000000"/>
        </w:rPr>
      </w:pPr>
    </w:p>
    <w:p w:rsidR="00F823E9" w:rsidRPr="00132CE3" w:rsidRDefault="00F823E9" w:rsidP="00F823E9">
      <w:pPr>
        <w:autoSpaceDE w:val="0"/>
        <w:autoSpaceDN w:val="0"/>
        <w:adjustRightInd w:val="0"/>
        <w:rPr>
          <w:rFonts w:eastAsiaTheme="minorHAnsi"/>
          <w:color w:val="000000"/>
        </w:rPr>
      </w:pPr>
      <w:r w:rsidRPr="00132CE3">
        <w:rPr>
          <w:rFonts w:eastAsiaTheme="minorHAnsi"/>
          <w:i/>
          <w:iCs/>
          <w:color w:val="000000"/>
        </w:rPr>
        <w:t xml:space="preserve">На групповом уровне: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родители являются обязательными участниками государственно-общественного управления школой (Общешкольный родительский совет, Попечительский совет, Совет отцов), участвуют в решении вопросов воспитания и социализации их детей; </w:t>
      </w:r>
    </w:p>
    <w:p w:rsidR="00F823E9" w:rsidRPr="00132CE3" w:rsidRDefault="00F823E9" w:rsidP="00F823E9">
      <w:pPr>
        <w:autoSpaceDE w:val="0"/>
        <w:autoSpaceDN w:val="0"/>
        <w:adjustRightInd w:val="0"/>
        <w:jc w:val="center"/>
        <w:rPr>
          <w:rFonts w:eastAsiaTheme="minorHAnsi"/>
        </w:rPr>
      </w:pP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комплекс мероприятий по совместному (родители и учащиеся) благоустройству территорий; </w:t>
      </w:r>
    </w:p>
    <w:p w:rsidR="00F823E9" w:rsidRPr="00132CE3" w:rsidRDefault="00F823E9" w:rsidP="00F823E9">
      <w:pPr>
        <w:autoSpaceDE w:val="0"/>
        <w:autoSpaceDN w:val="0"/>
        <w:adjustRightInd w:val="0"/>
        <w:rPr>
          <w:rFonts w:eastAsiaTheme="minorHAnsi"/>
          <w:color w:val="000000"/>
        </w:rPr>
      </w:pPr>
    </w:p>
    <w:p w:rsidR="00F823E9" w:rsidRPr="00132CE3" w:rsidRDefault="00F823E9" w:rsidP="00F823E9">
      <w:pPr>
        <w:autoSpaceDE w:val="0"/>
        <w:autoSpaceDN w:val="0"/>
        <w:adjustRightInd w:val="0"/>
        <w:rPr>
          <w:rFonts w:eastAsiaTheme="minorHAnsi"/>
          <w:color w:val="000000"/>
        </w:rPr>
      </w:pPr>
      <w:r w:rsidRPr="00132CE3">
        <w:rPr>
          <w:rFonts w:eastAsiaTheme="minorHAnsi"/>
          <w:i/>
          <w:iCs/>
          <w:color w:val="000000"/>
        </w:rPr>
        <w:t xml:space="preserve">На индивидуальном уровне: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работа специалистов по запросу родителей для решения острых конфликтных ситуаций;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помощь со стороны родителей в подготовке и проведении общешкольных и внутриклассных мероприятий; </w:t>
      </w:r>
    </w:p>
    <w:p w:rsidR="00F823E9" w:rsidRPr="00132CE3" w:rsidRDefault="00F823E9" w:rsidP="00F823E9">
      <w:pPr>
        <w:autoSpaceDE w:val="0"/>
        <w:autoSpaceDN w:val="0"/>
        <w:adjustRightInd w:val="0"/>
        <w:rPr>
          <w:rFonts w:eastAsiaTheme="minorHAnsi"/>
          <w:color w:val="000000"/>
        </w:rPr>
      </w:pPr>
      <w:r w:rsidRPr="00132CE3">
        <w:rPr>
          <w:rFonts w:eastAsiaTheme="minorHAnsi"/>
          <w:color w:val="000000"/>
        </w:rPr>
        <w:t xml:space="preserve">- индивидуальное консультирование c целью координации воспитательных усилий педагогов и родителей. </w:t>
      </w:r>
    </w:p>
    <w:p w:rsidR="00F823E9" w:rsidRPr="00132CE3" w:rsidRDefault="00F823E9" w:rsidP="00F823E9">
      <w:pPr>
        <w:autoSpaceDE w:val="0"/>
        <w:autoSpaceDN w:val="0"/>
        <w:adjustRightInd w:val="0"/>
        <w:rPr>
          <w:rFonts w:eastAsiaTheme="minorHAnsi"/>
          <w:color w:val="000000"/>
        </w:rPr>
      </w:pPr>
    </w:p>
    <w:p w:rsidR="00F823E9" w:rsidRPr="00132CE3" w:rsidRDefault="00F823E9" w:rsidP="00F823E9">
      <w:pPr>
        <w:rPr>
          <w:i/>
          <w:iCs/>
        </w:rPr>
      </w:pPr>
      <w:r w:rsidRPr="00132CE3">
        <w:rPr>
          <w:b/>
          <w:bCs/>
          <w:i/>
          <w:iCs/>
        </w:rPr>
        <w:t>Направление социально – педагогическое “Ответственный родитель”</w:t>
      </w:r>
    </w:p>
    <w:p w:rsidR="00F823E9" w:rsidRPr="00132CE3" w:rsidRDefault="00F823E9" w:rsidP="00F823E9">
      <w:r w:rsidRPr="00132CE3">
        <w:rPr>
          <w:b/>
          <w:bCs/>
        </w:rPr>
        <w:t xml:space="preserve">Цель работы – </w:t>
      </w:r>
      <w:r w:rsidRPr="00132CE3">
        <w:t>максимальное сближение интересов родителей и педагогов по формированию развитой личности.</w:t>
      </w:r>
    </w:p>
    <w:p w:rsidR="00F823E9" w:rsidRPr="00132CE3" w:rsidRDefault="00F823E9" w:rsidP="00F823E9">
      <w:pPr>
        <w:rPr>
          <w:b/>
          <w:bCs/>
        </w:rPr>
      </w:pPr>
      <w:r w:rsidRPr="00132CE3">
        <w:rPr>
          <w:b/>
          <w:bCs/>
        </w:rPr>
        <w:t xml:space="preserve">Задачи: </w:t>
      </w:r>
    </w:p>
    <w:p w:rsidR="00F823E9" w:rsidRPr="00132CE3" w:rsidRDefault="00F823E9" w:rsidP="00442E87">
      <w:pPr>
        <w:numPr>
          <w:ilvl w:val="0"/>
          <w:numId w:val="108"/>
        </w:numPr>
        <w:jc w:val="both"/>
      </w:pPr>
      <w:r w:rsidRPr="00132CE3">
        <w:t>организация и совместное проведение досуга детей и родителей;</w:t>
      </w:r>
    </w:p>
    <w:p w:rsidR="00F823E9" w:rsidRPr="00132CE3" w:rsidRDefault="00F823E9" w:rsidP="00442E87">
      <w:pPr>
        <w:numPr>
          <w:ilvl w:val="0"/>
          <w:numId w:val="108"/>
        </w:numPr>
        <w:jc w:val="both"/>
      </w:pPr>
      <w:r w:rsidRPr="00132CE3">
        <w:t>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F823E9" w:rsidRPr="00132CE3" w:rsidRDefault="00F823E9" w:rsidP="00442E87">
      <w:pPr>
        <w:numPr>
          <w:ilvl w:val="0"/>
          <w:numId w:val="108"/>
        </w:numPr>
        <w:jc w:val="both"/>
      </w:pPr>
      <w:r w:rsidRPr="00132CE3">
        <w:t>создание условий для благоприятного взаимодействия всех участников учебно-воспитательного процесса - педагогов, детей и родителей;</w:t>
      </w:r>
    </w:p>
    <w:p w:rsidR="00F823E9" w:rsidRPr="00132CE3" w:rsidRDefault="00F823E9" w:rsidP="00442E87">
      <w:pPr>
        <w:numPr>
          <w:ilvl w:val="0"/>
          <w:numId w:val="108"/>
        </w:numPr>
        <w:jc w:val="both"/>
      </w:pPr>
      <w:r w:rsidRPr="00132CE3">
        <w:t>организация целенаправленного просвещения родителей по вопросам воспитания детей, использование активных форм просветительской деятельности;</w:t>
      </w:r>
    </w:p>
    <w:p w:rsidR="00F823E9" w:rsidRPr="00132CE3" w:rsidRDefault="00F823E9" w:rsidP="00442E87">
      <w:pPr>
        <w:numPr>
          <w:ilvl w:val="0"/>
          <w:numId w:val="108"/>
        </w:numPr>
        <w:jc w:val="both"/>
      </w:pPr>
      <w:r w:rsidRPr="00132CE3">
        <w:t>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w:t>
      </w:r>
    </w:p>
    <w:p w:rsidR="00F823E9" w:rsidRPr="00132CE3" w:rsidRDefault="00F823E9" w:rsidP="00F823E9">
      <w:pPr>
        <w:rPr>
          <w:b/>
          <w:bCs/>
        </w:rPr>
      </w:pPr>
    </w:p>
    <w:p w:rsidR="00F823E9" w:rsidRPr="00132CE3" w:rsidRDefault="00F823E9" w:rsidP="00F823E9">
      <w:pPr>
        <w:rPr>
          <w:b/>
          <w:bCs/>
        </w:rPr>
      </w:pPr>
      <w:r w:rsidRPr="00132CE3">
        <w:rPr>
          <w:b/>
          <w:bCs/>
        </w:rPr>
        <w:t xml:space="preserve">Виды деятельности в направлении “Ответственный родитель”: </w:t>
      </w:r>
    </w:p>
    <w:p w:rsidR="00F823E9" w:rsidRPr="00132CE3" w:rsidRDefault="00F823E9" w:rsidP="00442E87">
      <w:pPr>
        <w:numPr>
          <w:ilvl w:val="0"/>
          <w:numId w:val="109"/>
        </w:numPr>
        <w:jc w:val="both"/>
      </w:pPr>
      <w:r w:rsidRPr="00132CE3">
        <w:t>сотрудничество с психологической службой школы, организующей консультативную индивидуальную и групповую работу с родителями;</w:t>
      </w:r>
    </w:p>
    <w:p w:rsidR="00F823E9" w:rsidRPr="00132CE3" w:rsidRDefault="00F823E9" w:rsidP="00442E87">
      <w:pPr>
        <w:numPr>
          <w:ilvl w:val="0"/>
          <w:numId w:val="109"/>
        </w:numPr>
        <w:jc w:val="both"/>
      </w:pPr>
      <w:r w:rsidRPr="00132CE3">
        <w:t>сотрудничество с общественными и правовыми организациями в целях сохранения психического и физического здоровья и благополучия ребенка;</w:t>
      </w:r>
    </w:p>
    <w:p w:rsidR="00F823E9" w:rsidRPr="00132CE3" w:rsidRDefault="00F823E9" w:rsidP="00442E87">
      <w:pPr>
        <w:numPr>
          <w:ilvl w:val="0"/>
          <w:numId w:val="109"/>
        </w:numPr>
        <w:jc w:val="both"/>
      </w:pPr>
      <w:r w:rsidRPr="00132CE3">
        <w:t>изучение семей обучающихся, системы нравственных ценностей и традиций семьи, влияющих на нравственное и личностное становление ребенка;</w:t>
      </w:r>
    </w:p>
    <w:p w:rsidR="00F823E9" w:rsidRPr="00132CE3" w:rsidRDefault="00F823E9" w:rsidP="00442E87">
      <w:pPr>
        <w:numPr>
          <w:ilvl w:val="0"/>
          <w:numId w:val="109"/>
        </w:numPr>
        <w:jc w:val="both"/>
        <w:rPr>
          <w:b/>
          <w:bCs/>
        </w:rPr>
      </w:pPr>
      <w:r w:rsidRPr="00132CE3">
        <w:t>поощрение родителей, участвующих в жизни класса и школы.</w:t>
      </w:r>
    </w:p>
    <w:p w:rsidR="00F823E9" w:rsidRPr="00132CE3" w:rsidRDefault="00F823E9" w:rsidP="00F823E9">
      <w:pPr>
        <w:pStyle w:val="affd"/>
        <w:ind w:left="1800"/>
        <w:rPr>
          <w:sz w:val="24"/>
          <w:szCs w:val="24"/>
        </w:rPr>
      </w:pPr>
    </w:p>
    <w:p w:rsidR="00F823E9" w:rsidRPr="00132CE3" w:rsidRDefault="00F823E9" w:rsidP="00F823E9">
      <w:pPr>
        <w:pStyle w:val="affd"/>
        <w:ind w:left="1800"/>
        <w:rPr>
          <w:b/>
          <w:iCs/>
          <w:w w:val="0"/>
          <w:sz w:val="24"/>
          <w:szCs w:val="24"/>
        </w:rPr>
      </w:pPr>
      <w:r w:rsidRPr="00132CE3">
        <w:rPr>
          <w:b/>
          <w:iCs/>
          <w:w w:val="0"/>
          <w:sz w:val="24"/>
          <w:szCs w:val="24"/>
        </w:rPr>
        <w:t xml:space="preserve">                  </w:t>
      </w:r>
      <w:r w:rsidRPr="00132CE3">
        <w:rPr>
          <w:b/>
          <w:iCs/>
          <w:w w:val="0"/>
          <w:sz w:val="24"/>
          <w:szCs w:val="24"/>
          <w:lang w:val="en-US"/>
        </w:rPr>
        <w:t>II</w:t>
      </w:r>
      <w:r w:rsidRPr="00132CE3">
        <w:rPr>
          <w:b/>
          <w:iCs/>
          <w:w w:val="0"/>
          <w:sz w:val="24"/>
          <w:szCs w:val="24"/>
        </w:rPr>
        <w:t xml:space="preserve"> Вариативные модули</w:t>
      </w:r>
    </w:p>
    <w:p w:rsidR="00F823E9" w:rsidRPr="00132CE3" w:rsidRDefault="00F823E9" w:rsidP="00F823E9">
      <w:pPr>
        <w:pStyle w:val="affd"/>
        <w:ind w:left="1800"/>
        <w:jc w:val="center"/>
        <w:rPr>
          <w:b/>
          <w:iCs/>
          <w:w w:val="0"/>
          <w:sz w:val="24"/>
          <w:szCs w:val="24"/>
        </w:rPr>
      </w:pPr>
    </w:p>
    <w:p w:rsidR="00F823E9" w:rsidRPr="00132CE3" w:rsidRDefault="00F823E9" w:rsidP="00F823E9">
      <w:pPr>
        <w:jc w:val="center"/>
        <w:rPr>
          <w:b/>
          <w:iCs/>
          <w:w w:val="0"/>
        </w:rPr>
      </w:pPr>
      <w:r w:rsidRPr="00132CE3">
        <w:rPr>
          <w:b/>
          <w:iCs/>
          <w:w w:val="0"/>
        </w:rPr>
        <w:t>3.7. Модуль «Ключевые общешкольные дела»</w:t>
      </w:r>
    </w:p>
    <w:p w:rsidR="00F823E9" w:rsidRPr="005843BF" w:rsidRDefault="00F823E9" w:rsidP="00F823E9"/>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
          <w:w w:val="0"/>
          <w:sz w:val="24"/>
          <w:szCs w:val="24"/>
        </w:rPr>
        <w:t xml:space="preserve">    Ключевые дела</w:t>
      </w:r>
      <w:r w:rsidRPr="005843BF">
        <w:rPr>
          <w:rFonts w:ascii="Times New Roman" w:hAnsi="Times New Roman" w:cs="Times New Roman"/>
          <w:w w:val="0"/>
          <w:sz w:val="24"/>
          <w:szCs w:val="24"/>
        </w:rPr>
        <w:t xml:space="preserve">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F823E9" w:rsidRPr="005843BF" w:rsidRDefault="00F823E9" w:rsidP="00F823E9">
      <w:pPr>
        <w:pStyle w:val="afff2"/>
        <w:ind w:left="-142"/>
        <w:rPr>
          <w:rFonts w:ascii="Times New Roman" w:hAnsi="Times New Roman" w:cs="Times New Roman"/>
          <w:b/>
          <w:bCs/>
          <w:i/>
          <w:iCs/>
          <w:sz w:val="24"/>
          <w:szCs w:val="24"/>
        </w:rPr>
      </w:pPr>
      <w:r w:rsidRPr="005843BF">
        <w:rPr>
          <w:rFonts w:ascii="Times New Roman" w:hAnsi="Times New Roman" w:cs="Times New Roman"/>
          <w:b/>
          <w:bCs/>
          <w:i/>
          <w:iCs/>
          <w:sz w:val="24"/>
          <w:szCs w:val="24"/>
        </w:rPr>
        <w:t xml:space="preserve">     Вне образовательной организации:</w:t>
      </w:r>
    </w:p>
    <w:p w:rsidR="00F823E9" w:rsidRPr="005843BF" w:rsidRDefault="00F823E9" w:rsidP="00F823E9">
      <w:pPr>
        <w:pStyle w:val="afff2"/>
        <w:ind w:left="142"/>
        <w:rPr>
          <w:rStyle w:val="CharAttribute501"/>
          <w:rFonts w:eastAsia="Calibri" w:hAnsi="Times New Roman" w:cs="Times New Roman"/>
          <w:b/>
          <w:bCs/>
          <w:iCs/>
          <w:sz w:val="24"/>
          <w:szCs w:val="24"/>
        </w:rPr>
      </w:pPr>
      <w:r w:rsidRPr="005843BF">
        <w:rPr>
          <w:rFonts w:ascii="Times New Roman" w:hAnsi="Times New Roman" w:cs="Times New Roman"/>
          <w:sz w:val="24"/>
          <w:szCs w:val="24"/>
        </w:rPr>
        <w:t>- с</w:t>
      </w:r>
      <w:r w:rsidRPr="005843BF">
        <w:rPr>
          <w:rStyle w:val="CharAttribute501"/>
          <w:rFonts w:eastAsia="№Е" w:hAnsi="Times New Roman" w:cs="Times New Roman"/>
          <w:sz w:val="24"/>
          <w:szCs w:val="24"/>
        </w:rPr>
        <w:t xml:space="preserve">оциальные проекты – ежегодные совместно разрабатываемые и реализуемые обучающимися и </w:t>
      </w:r>
      <w:r w:rsidRPr="005843BF">
        <w:rPr>
          <w:rFonts w:ascii="Times New Roman" w:hAnsi="Times New Roman" w:cs="Times New Roman"/>
          <w:w w:val="0"/>
          <w:sz w:val="24"/>
          <w:szCs w:val="24"/>
        </w:rPr>
        <w:t>педагогическими работниками</w:t>
      </w:r>
      <w:r w:rsidRPr="005843BF">
        <w:rPr>
          <w:rStyle w:val="CharAttribute501"/>
          <w:rFonts w:eastAsia="№Е" w:hAnsi="Times New Roman" w:cs="Times New Roman"/>
          <w:sz w:val="24"/>
          <w:szCs w:val="24"/>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F823E9" w:rsidRPr="005843BF" w:rsidRDefault="00F823E9" w:rsidP="00F823E9">
      <w:pPr>
        <w:pStyle w:val="afff2"/>
        <w:ind w:left="142"/>
        <w:rPr>
          <w:rStyle w:val="CharAttribute501"/>
          <w:rFonts w:eastAsia="№Е" w:hAnsi="Times New Roman" w:cs="Times New Roman"/>
          <w:i w:val="0"/>
          <w:sz w:val="24"/>
          <w:szCs w:val="24"/>
        </w:rPr>
      </w:pPr>
      <w:r w:rsidRPr="005843BF">
        <w:rPr>
          <w:rStyle w:val="CharAttribute501"/>
          <w:rFonts w:eastAsia="№Е" w:hAnsi="Times New Roman" w:cs="Times New Roman"/>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F823E9" w:rsidRPr="005843BF" w:rsidRDefault="00F823E9" w:rsidP="00F823E9">
      <w:pPr>
        <w:pStyle w:val="afff2"/>
        <w:ind w:left="142"/>
        <w:rPr>
          <w:rStyle w:val="CharAttribute501"/>
          <w:rFonts w:eastAsia="№Е" w:hAnsi="Times New Roman" w:cs="Times New Roman"/>
          <w:i w:val="0"/>
          <w:sz w:val="24"/>
          <w:szCs w:val="24"/>
        </w:rPr>
      </w:pPr>
      <w:r w:rsidRPr="005843BF">
        <w:rPr>
          <w:rStyle w:val="CharAttribute501"/>
          <w:rFonts w:eastAsia="№Е" w:hAnsi="Times New Roman" w:cs="Times New Roman"/>
          <w:sz w:val="24"/>
          <w:szCs w:val="24"/>
        </w:rPr>
        <w:t xml:space="preserve">-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F823E9" w:rsidRPr="005843BF" w:rsidRDefault="00F823E9" w:rsidP="00F823E9">
      <w:pPr>
        <w:pStyle w:val="afff2"/>
        <w:ind w:left="142"/>
        <w:rPr>
          <w:rFonts w:ascii="Times New Roman" w:hAnsi="Times New Roman" w:cs="Times New Roman"/>
          <w:b/>
          <w:bCs/>
          <w:i/>
          <w:iCs/>
          <w:sz w:val="24"/>
          <w:szCs w:val="24"/>
        </w:rPr>
      </w:pPr>
      <w:r w:rsidRPr="005843BF">
        <w:rPr>
          <w:rStyle w:val="CharAttribute501"/>
          <w:rFonts w:eastAsia="№Е" w:hAnsi="Times New Roman" w:cs="Times New Roman"/>
          <w:sz w:val="24"/>
          <w:szCs w:val="24"/>
        </w:rPr>
        <w:t>- участие во всероссийских акциях, посвященных значимым отечественным имеждународным событиям.</w:t>
      </w:r>
    </w:p>
    <w:p w:rsidR="00F823E9" w:rsidRPr="005843BF" w:rsidRDefault="00F823E9" w:rsidP="00F823E9">
      <w:pPr>
        <w:pStyle w:val="afff2"/>
        <w:ind w:left="142"/>
        <w:rPr>
          <w:rFonts w:ascii="Times New Roman" w:hAnsi="Times New Roman" w:cs="Times New Roman"/>
          <w:b/>
          <w:bCs/>
          <w:i/>
          <w:iCs/>
          <w:sz w:val="24"/>
          <w:szCs w:val="24"/>
        </w:rPr>
      </w:pPr>
      <w:r w:rsidRPr="005843BF">
        <w:rPr>
          <w:rFonts w:ascii="Times New Roman" w:hAnsi="Times New Roman" w:cs="Times New Roman"/>
          <w:b/>
          <w:bCs/>
          <w:i/>
          <w:iCs/>
          <w:sz w:val="24"/>
          <w:szCs w:val="24"/>
        </w:rPr>
        <w:t xml:space="preserve">  На уровне образовательной организации:</w:t>
      </w:r>
    </w:p>
    <w:p w:rsidR="00F823E9" w:rsidRPr="005843BF" w:rsidRDefault="00F823E9" w:rsidP="00F823E9">
      <w:pPr>
        <w:pStyle w:val="afff2"/>
        <w:rPr>
          <w:rFonts w:ascii="Times New Roman" w:hAnsi="Times New Roman" w:cs="Times New Roman"/>
          <w:b/>
          <w:bCs/>
          <w:i/>
          <w:iCs/>
          <w:sz w:val="24"/>
          <w:szCs w:val="24"/>
        </w:rPr>
      </w:pPr>
      <w:r w:rsidRPr="005843BF">
        <w:rPr>
          <w:rStyle w:val="CharAttribute501"/>
          <w:rFonts w:eastAsia="№Е" w:hAnsi="Times New Roman" w:cs="Times New Roman"/>
          <w:sz w:val="24"/>
          <w:szCs w:val="24"/>
        </w:rPr>
        <w:t xml:space="preserve">- однодневные выездные события (экскурсии, походы),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823E9" w:rsidRPr="005843BF" w:rsidRDefault="00F823E9" w:rsidP="00F823E9">
      <w:pPr>
        <w:pStyle w:val="afff2"/>
        <w:rPr>
          <w:rStyle w:val="CharAttribute501"/>
          <w:rFonts w:eastAsia="Calibri" w:hAnsi="Times New Roman" w:cs="Times New Roman"/>
          <w:b/>
          <w:bCs/>
          <w:iCs/>
          <w:sz w:val="24"/>
          <w:szCs w:val="24"/>
        </w:rPr>
      </w:pPr>
      <w:r w:rsidRPr="005843BF">
        <w:rPr>
          <w:rStyle w:val="CharAttribute501"/>
          <w:rFonts w:eastAsia="№Е" w:hAnsi="Times New Roman" w:cs="Times New Roman"/>
          <w:sz w:val="24"/>
          <w:szCs w:val="24"/>
        </w:rPr>
        <w:t>- 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F823E9" w:rsidRPr="005843BF" w:rsidRDefault="00F823E9" w:rsidP="00F823E9">
      <w:pPr>
        <w:pStyle w:val="afff2"/>
        <w:rPr>
          <w:rFonts w:ascii="Times New Roman" w:hAnsi="Times New Roman" w:cs="Times New Roman"/>
          <w:bCs/>
          <w:sz w:val="24"/>
          <w:szCs w:val="24"/>
        </w:rPr>
      </w:pPr>
      <w:r w:rsidRPr="005843BF">
        <w:rPr>
          <w:rStyle w:val="CharAttribute501"/>
          <w:rFonts w:eastAsia="№Е" w:hAnsi="Times New Roman" w:cs="Times New Roman"/>
          <w:sz w:val="24"/>
          <w:szCs w:val="24"/>
        </w:rPr>
        <w:t xml:space="preserve">- </w:t>
      </w:r>
      <w:r w:rsidRPr="005843BF">
        <w:rPr>
          <w:rFonts w:ascii="Times New Roman" w:hAnsi="Times New Roman" w:cs="Times New Roman"/>
          <w:bCs/>
          <w:sz w:val="24"/>
          <w:szCs w:val="24"/>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5843BF">
        <w:rPr>
          <w:rFonts w:ascii="Times New Roman" w:hAnsi="Times New Roman" w:cs="Times New Roman"/>
          <w:bCs/>
          <w:sz w:val="24"/>
          <w:szCs w:val="24"/>
        </w:rPr>
        <w:br/>
      </w:r>
    </w:p>
    <w:p w:rsidR="00F823E9" w:rsidRPr="005843BF" w:rsidRDefault="00F823E9" w:rsidP="00F823E9">
      <w:pPr>
        <w:pStyle w:val="afff2"/>
        <w:ind w:firstLine="142"/>
        <w:rPr>
          <w:rFonts w:ascii="Times New Roman" w:hAnsi="Times New Roman" w:cs="Times New Roman"/>
          <w:b/>
          <w:bCs/>
          <w:i/>
          <w:iCs/>
          <w:sz w:val="24"/>
          <w:szCs w:val="24"/>
        </w:rPr>
      </w:pPr>
      <w:r w:rsidRPr="005843BF">
        <w:rPr>
          <w:rFonts w:ascii="Times New Roman" w:hAnsi="Times New Roman" w:cs="Times New Roman"/>
          <w:bCs/>
          <w:sz w:val="24"/>
          <w:szCs w:val="24"/>
        </w:rPr>
        <w:t xml:space="preserve">Это способствует поощрению социальной активности обучающихся, развитию позитивных межличностных отношений между </w:t>
      </w:r>
      <w:r w:rsidRPr="005843BF">
        <w:rPr>
          <w:rFonts w:ascii="Times New Roman" w:hAnsi="Times New Roman" w:cs="Times New Roman"/>
          <w:w w:val="0"/>
          <w:sz w:val="24"/>
          <w:szCs w:val="24"/>
        </w:rPr>
        <w:t>педагогическими работниками</w:t>
      </w:r>
      <w:r w:rsidRPr="005843BF">
        <w:rPr>
          <w:rFonts w:ascii="Times New Roman" w:hAnsi="Times New Roman" w:cs="Times New Roman"/>
          <w:bCs/>
          <w:sz w:val="24"/>
          <w:szCs w:val="24"/>
        </w:rPr>
        <w:t xml:space="preserve"> и воспитанниками, формированию чувства доверия и уважения друг к другу.</w:t>
      </w:r>
    </w:p>
    <w:p w:rsidR="00F823E9" w:rsidRPr="005843BF" w:rsidRDefault="00F823E9" w:rsidP="00F823E9">
      <w:pPr>
        <w:pStyle w:val="afff2"/>
        <w:ind w:left="360"/>
        <w:rPr>
          <w:rFonts w:ascii="Times New Roman" w:hAnsi="Times New Roman" w:cs="Times New Roman"/>
          <w:b/>
          <w:bCs/>
          <w:i/>
          <w:iCs/>
          <w:sz w:val="24"/>
          <w:szCs w:val="24"/>
        </w:rPr>
      </w:pPr>
    </w:p>
    <w:p w:rsidR="00F823E9" w:rsidRPr="005843BF" w:rsidRDefault="00F823E9" w:rsidP="00F823E9">
      <w:pPr>
        <w:pStyle w:val="afff2"/>
        <w:ind w:left="142"/>
        <w:rPr>
          <w:rStyle w:val="CharAttribute501"/>
          <w:rFonts w:eastAsia="№Е" w:hAnsi="Times New Roman" w:cs="Times New Roman"/>
          <w:b/>
          <w:bCs/>
          <w:i w:val="0"/>
          <w:iCs/>
          <w:sz w:val="24"/>
          <w:szCs w:val="24"/>
        </w:rPr>
      </w:pPr>
      <w:r w:rsidRPr="005843BF">
        <w:rPr>
          <w:rFonts w:ascii="Times New Roman" w:hAnsi="Times New Roman" w:cs="Times New Roman"/>
          <w:b/>
          <w:bCs/>
          <w:i/>
          <w:iCs/>
          <w:sz w:val="24"/>
          <w:szCs w:val="24"/>
        </w:rPr>
        <w:t>На уровне классов:</w:t>
      </w:r>
    </w:p>
    <w:p w:rsidR="00F823E9" w:rsidRPr="005843BF" w:rsidRDefault="00F823E9" w:rsidP="00F823E9">
      <w:pPr>
        <w:pStyle w:val="afff2"/>
        <w:ind w:left="142"/>
        <w:rPr>
          <w:rStyle w:val="CharAttribute501"/>
          <w:rFonts w:eastAsia="№Е" w:hAnsi="Times New Roman" w:cs="Times New Roman"/>
          <w:i w:val="0"/>
          <w:sz w:val="24"/>
          <w:szCs w:val="24"/>
        </w:rPr>
      </w:pPr>
      <w:r w:rsidRPr="005843BF">
        <w:rPr>
          <w:rFonts w:ascii="Times New Roman" w:hAnsi="Times New Roman" w:cs="Times New Roman"/>
          <w:bCs/>
          <w:sz w:val="24"/>
          <w:szCs w:val="24"/>
        </w:rPr>
        <w:t xml:space="preserve"> </w:t>
      </w:r>
      <w:r w:rsidRPr="005843BF">
        <w:rPr>
          <w:rStyle w:val="CharAttribute501"/>
          <w:rFonts w:eastAsia="№Е" w:hAnsi="Times New Roman" w:cs="Times New Roman"/>
          <w:sz w:val="24"/>
          <w:szCs w:val="24"/>
        </w:rPr>
        <w:t xml:space="preserve">- участие школьных классов в реализации общешкольных ключевых дел; </w:t>
      </w:r>
    </w:p>
    <w:p w:rsidR="00F823E9" w:rsidRPr="005843BF" w:rsidRDefault="00F823E9" w:rsidP="00F823E9">
      <w:pPr>
        <w:pStyle w:val="afff2"/>
        <w:ind w:left="142"/>
        <w:rPr>
          <w:rFonts w:ascii="Times New Roman" w:eastAsia="№Е" w:hAnsi="Times New Roman" w:cs="Times New Roman"/>
          <w:b/>
          <w:bCs/>
          <w:iCs/>
          <w:sz w:val="24"/>
          <w:szCs w:val="24"/>
        </w:rPr>
      </w:pPr>
      <w:r w:rsidRPr="005843BF">
        <w:rPr>
          <w:rStyle w:val="CharAttribute501"/>
          <w:rFonts w:eastAsia="№Е" w:hAnsi="Times New Roman" w:cs="Times New Roman"/>
          <w:sz w:val="24"/>
          <w:szCs w:val="24"/>
        </w:rPr>
        <w:t>- проведение   итогового анализа об участии класса  в общешкольных ключевых делах.</w:t>
      </w:r>
    </w:p>
    <w:p w:rsidR="00F823E9" w:rsidRPr="005843BF" w:rsidRDefault="00F823E9" w:rsidP="00F823E9">
      <w:pPr>
        <w:pStyle w:val="afff2"/>
        <w:ind w:left="142"/>
        <w:rPr>
          <w:rFonts w:ascii="Times New Roman" w:hAnsi="Times New Roman" w:cs="Times New Roman"/>
          <w:b/>
          <w:bCs/>
          <w:i/>
          <w:iCs/>
          <w:sz w:val="24"/>
          <w:szCs w:val="24"/>
        </w:rPr>
      </w:pPr>
      <w:r w:rsidRPr="005843BF">
        <w:rPr>
          <w:rFonts w:ascii="Times New Roman" w:hAnsi="Times New Roman" w:cs="Times New Roman"/>
          <w:b/>
          <w:bCs/>
          <w:i/>
          <w:iCs/>
          <w:sz w:val="24"/>
          <w:szCs w:val="24"/>
        </w:rPr>
        <w:t xml:space="preserve">  </w:t>
      </w:r>
    </w:p>
    <w:p w:rsidR="00F823E9" w:rsidRPr="005843BF" w:rsidRDefault="00F823E9" w:rsidP="00F823E9">
      <w:pPr>
        <w:pStyle w:val="afff2"/>
        <w:ind w:left="142"/>
        <w:rPr>
          <w:rStyle w:val="CharAttribute501"/>
          <w:rFonts w:eastAsia="№Е" w:hAnsi="Times New Roman" w:cs="Times New Roman"/>
          <w:b/>
          <w:bCs/>
          <w:i w:val="0"/>
          <w:iCs/>
          <w:sz w:val="24"/>
          <w:szCs w:val="24"/>
        </w:rPr>
      </w:pPr>
      <w:r w:rsidRPr="005843BF">
        <w:rPr>
          <w:rFonts w:ascii="Times New Roman" w:hAnsi="Times New Roman" w:cs="Times New Roman"/>
          <w:b/>
          <w:bCs/>
          <w:i/>
          <w:iCs/>
          <w:sz w:val="24"/>
          <w:szCs w:val="24"/>
        </w:rPr>
        <w:t>На уровне обучающихся:</w:t>
      </w:r>
      <w:r w:rsidRPr="005843BF">
        <w:rPr>
          <w:rStyle w:val="CharAttribute501"/>
          <w:rFonts w:eastAsia="№Е" w:hAnsi="Times New Roman" w:cs="Times New Roman"/>
          <w:b/>
          <w:bCs/>
          <w:iCs/>
          <w:sz w:val="24"/>
          <w:szCs w:val="24"/>
        </w:rPr>
        <w:t xml:space="preserve"> </w:t>
      </w:r>
    </w:p>
    <w:p w:rsidR="00F823E9" w:rsidRPr="005843BF" w:rsidRDefault="00F823E9" w:rsidP="00F823E9">
      <w:pPr>
        <w:pStyle w:val="afff2"/>
        <w:ind w:left="142"/>
        <w:rPr>
          <w:rFonts w:ascii="Times New Roman" w:hAnsi="Times New Roman" w:cs="Times New Roman"/>
          <w:sz w:val="24"/>
          <w:szCs w:val="24"/>
        </w:rPr>
      </w:pPr>
      <w:r w:rsidRPr="005843BF">
        <w:rPr>
          <w:rStyle w:val="CharAttribute501"/>
          <w:rFonts w:eastAsia="№Е" w:hAnsi="Times New Roman" w:cs="Times New Roman"/>
          <w:iCs/>
          <w:sz w:val="24"/>
          <w:szCs w:val="24"/>
        </w:rPr>
        <w:t>-вовлечение по возможности</w:t>
      </w:r>
      <w:r w:rsidRPr="005843BF">
        <w:rPr>
          <w:rFonts w:ascii="Times New Roman" w:hAnsi="Times New Roman" w:cs="Times New Roman"/>
          <w:i/>
          <w:sz w:val="24"/>
          <w:szCs w:val="24"/>
        </w:rPr>
        <w:t xml:space="preserve"> </w:t>
      </w:r>
      <w:r w:rsidRPr="005843BF">
        <w:rPr>
          <w:rFonts w:ascii="Times New Roman" w:hAnsi="Times New Roman" w:cs="Times New Roman"/>
          <w:sz w:val="24"/>
          <w:szCs w:val="24"/>
        </w:rPr>
        <w:t xml:space="preserve">каждого обучающегося в ключевые дела школы в одной из возможных для них ролей: исполнителей, ведущих, декораторов, корреспондентов; </w:t>
      </w:r>
    </w:p>
    <w:p w:rsidR="00F823E9" w:rsidRPr="005843BF" w:rsidRDefault="00F823E9" w:rsidP="00F823E9">
      <w:pPr>
        <w:tabs>
          <w:tab w:val="left" w:pos="851"/>
        </w:tabs>
        <w:spacing w:line="336" w:lineRule="auto"/>
        <w:jc w:val="center"/>
        <w:rPr>
          <w:b/>
          <w:iCs/>
        </w:rPr>
      </w:pPr>
      <w:r w:rsidRPr="005843BF">
        <w:rPr>
          <w:b/>
          <w:iCs/>
        </w:rPr>
        <w:t>3.8. Модуль «Детские общественные объединения»</w:t>
      </w:r>
    </w:p>
    <w:p w:rsidR="00F823E9" w:rsidRPr="005843BF" w:rsidRDefault="00F823E9" w:rsidP="00F823E9">
      <w:pPr>
        <w:autoSpaceDE w:val="0"/>
        <w:autoSpaceDN w:val="0"/>
        <w:adjustRightInd w:val="0"/>
        <w:ind w:firstLine="708"/>
        <w:rPr>
          <w:rFonts w:eastAsiaTheme="minorHAnsi"/>
          <w:color w:val="000000"/>
        </w:rPr>
      </w:pPr>
      <w:r w:rsidRPr="005843BF">
        <w:rPr>
          <w:rFonts w:eastAsiaTheme="minorHAnsi"/>
          <w:color w:val="000000"/>
        </w:rPr>
        <w:t>Действующее на базе МБОУ «Школа № 99 имени Героя Советского Союза Никулиной Е.А.» детское общественное объединение «Юнармия», «ЮИД».</w:t>
      </w:r>
    </w:p>
    <w:p w:rsidR="00F823E9" w:rsidRPr="005843BF" w:rsidRDefault="00F823E9" w:rsidP="00F823E9">
      <w:pPr>
        <w:ind w:firstLine="708"/>
        <w:contextualSpacing/>
      </w:pPr>
      <w:r w:rsidRPr="005843BF">
        <w:t xml:space="preserve">Детские объединения  осуществляет свою деятельность по направлениям: гражданская активность, личностное развитие, военно-патриотическое направление, профилактическое, социальное. </w:t>
      </w:r>
    </w:p>
    <w:p w:rsidR="00F823E9" w:rsidRPr="005843BF" w:rsidRDefault="00F823E9" w:rsidP="00F823E9">
      <w:pPr>
        <w:contextualSpacing/>
        <w:rPr>
          <w:b/>
          <w:bCs/>
        </w:rPr>
      </w:pPr>
      <w:r w:rsidRPr="005843BF">
        <w:rPr>
          <w:b/>
          <w:bCs/>
        </w:rPr>
        <w:t>Основные методы и формы работы с детьми:</w:t>
      </w:r>
    </w:p>
    <w:p w:rsidR="00F823E9" w:rsidRPr="005843BF" w:rsidRDefault="00F823E9" w:rsidP="00F823E9">
      <w:pPr>
        <w:contextualSpacing/>
      </w:pPr>
      <w:r w:rsidRPr="005843BF">
        <w:t xml:space="preserve"> - участие в районных и городских акциях и  мероприятиях </w:t>
      </w:r>
    </w:p>
    <w:p w:rsidR="00F823E9" w:rsidRPr="005843BF" w:rsidRDefault="00F823E9" w:rsidP="00F823E9">
      <w:pPr>
        <w:contextualSpacing/>
      </w:pPr>
      <w:r w:rsidRPr="005843BF">
        <w:t>- участие в благотворительных, социальных  проектах и акциях</w:t>
      </w:r>
    </w:p>
    <w:p w:rsidR="00F823E9" w:rsidRPr="005843BF" w:rsidRDefault="00F823E9" w:rsidP="00F823E9">
      <w:pPr>
        <w:contextualSpacing/>
      </w:pPr>
      <w:r w:rsidRPr="005843BF">
        <w:t>- организация встреч с интересными людьми</w:t>
      </w:r>
    </w:p>
    <w:p w:rsidR="00F823E9" w:rsidRPr="005843BF" w:rsidRDefault="00F823E9" w:rsidP="00F823E9">
      <w:pPr>
        <w:contextualSpacing/>
      </w:pPr>
      <w:r w:rsidRPr="005843BF">
        <w:t>- проведение разъяснительной профилактической работы</w:t>
      </w:r>
    </w:p>
    <w:p w:rsidR="00F823E9" w:rsidRPr="005843BF" w:rsidRDefault="00F823E9" w:rsidP="00F823E9">
      <w:pPr>
        <w:contextualSpacing/>
      </w:pPr>
      <w:r w:rsidRPr="005843BF">
        <w:t>- проведение мероприятий, направленных на формирование здорового образа жизни</w:t>
      </w:r>
    </w:p>
    <w:p w:rsidR="00F823E9" w:rsidRPr="005843BF" w:rsidRDefault="00F823E9" w:rsidP="00F823E9">
      <w:pPr>
        <w:autoSpaceDE w:val="0"/>
        <w:autoSpaceDN w:val="0"/>
        <w:adjustRightInd w:val="0"/>
        <w:rPr>
          <w:rFonts w:eastAsiaTheme="minorHAnsi"/>
          <w:i/>
          <w:iCs/>
          <w:color w:val="000000"/>
        </w:rPr>
      </w:pPr>
    </w:p>
    <w:p w:rsidR="00F823E9" w:rsidRPr="005843BF" w:rsidRDefault="00F823E9" w:rsidP="00F823E9">
      <w:pPr>
        <w:autoSpaceDE w:val="0"/>
        <w:autoSpaceDN w:val="0"/>
        <w:adjustRightInd w:val="0"/>
        <w:rPr>
          <w:rFonts w:eastAsiaTheme="minorHAnsi"/>
          <w:color w:val="000000"/>
        </w:rPr>
      </w:pPr>
      <w:r w:rsidRPr="005843BF">
        <w:rPr>
          <w:rFonts w:eastAsiaTheme="minorHAnsi"/>
          <w:b/>
          <w:i/>
          <w:iCs/>
          <w:color w:val="000000"/>
        </w:rPr>
        <w:t>Общешкольный уровень</w:t>
      </w:r>
      <w:r w:rsidRPr="005843BF">
        <w:rPr>
          <w:rFonts w:eastAsiaTheme="minorHAnsi"/>
          <w:i/>
          <w:iCs/>
          <w:color w:val="000000"/>
        </w:rPr>
        <w:t xml:space="preserve"> </w:t>
      </w:r>
      <w:r w:rsidRPr="005843BF">
        <w:rPr>
          <w:rFonts w:eastAsiaTheme="minorHAnsi"/>
          <w:color w:val="000000"/>
        </w:rPr>
        <w:t xml:space="preserve">включает деятельность общешкольных органов управления детским объединением. </w:t>
      </w:r>
    </w:p>
    <w:p w:rsidR="00F823E9" w:rsidRPr="005843BF" w:rsidRDefault="00F823E9" w:rsidP="00F823E9">
      <w:pPr>
        <w:autoSpaceDE w:val="0"/>
        <w:autoSpaceDN w:val="0"/>
        <w:adjustRightInd w:val="0"/>
        <w:rPr>
          <w:rFonts w:eastAsiaTheme="minorHAnsi"/>
          <w:color w:val="000000"/>
        </w:rPr>
      </w:pPr>
    </w:p>
    <w:p w:rsidR="00F823E9" w:rsidRPr="005843BF" w:rsidRDefault="00F823E9" w:rsidP="00F823E9">
      <w:pPr>
        <w:autoSpaceDE w:val="0"/>
        <w:autoSpaceDN w:val="0"/>
        <w:adjustRightInd w:val="0"/>
        <w:rPr>
          <w:rFonts w:eastAsiaTheme="minorHAnsi"/>
          <w:color w:val="000000"/>
        </w:rPr>
      </w:pPr>
      <w:r w:rsidRPr="005843BF">
        <w:rPr>
          <w:rFonts w:eastAsiaTheme="minorHAnsi"/>
          <w:b/>
          <w:i/>
          <w:iCs/>
          <w:color w:val="000000"/>
        </w:rPr>
        <w:t>Классный уровень</w:t>
      </w:r>
      <w:r w:rsidRPr="005843BF">
        <w:rPr>
          <w:rFonts w:eastAsiaTheme="minorHAnsi"/>
          <w:i/>
          <w:iCs/>
          <w:color w:val="000000"/>
        </w:rPr>
        <w:t xml:space="preserve"> </w:t>
      </w:r>
      <w:r w:rsidRPr="005843BF">
        <w:rPr>
          <w:rFonts w:eastAsiaTheme="minorHAnsi"/>
          <w:color w:val="000000"/>
        </w:rPr>
        <w:t xml:space="preserve">организуется и развивается в классных коллективах. Обязанности членов объединения распределяются под каждое содержательное направление деятельности объединения так, чтобы все учащиеся входили в тот или иной отдел. У каждого члена объединения есть свои обязанности. </w:t>
      </w:r>
    </w:p>
    <w:p w:rsidR="00F823E9" w:rsidRPr="005843BF" w:rsidRDefault="00F823E9" w:rsidP="00F823E9">
      <w:pPr>
        <w:autoSpaceDE w:val="0"/>
        <w:autoSpaceDN w:val="0"/>
        <w:adjustRightInd w:val="0"/>
        <w:ind w:firstLine="708"/>
        <w:rPr>
          <w:rFonts w:eastAsiaTheme="minorHAnsi"/>
          <w:color w:val="000000"/>
        </w:rPr>
      </w:pPr>
      <w:r w:rsidRPr="005843BF">
        <w:rPr>
          <w:rFonts w:eastAsiaTheme="minorHAnsi"/>
          <w:color w:val="000000"/>
        </w:rPr>
        <w:t xml:space="preserve"> Основу программы образует система организационных форм и методов. Они строятся по алгоритму творческой деятельности с учетом возрастных особенностей школьников. Направлены на стимулирование и развитие у учащихся познавательного интереса к истории и традициям родного края. Достижение этой цели обеспечивается системой учебных занятий и организацией проектной деятельности школьников. </w:t>
      </w:r>
    </w:p>
    <w:p w:rsidR="00F823E9" w:rsidRPr="005843BF" w:rsidRDefault="00F823E9" w:rsidP="00F823E9">
      <w:pPr>
        <w:autoSpaceDE w:val="0"/>
        <w:autoSpaceDN w:val="0"/>
        <w:adjustRightInd w:val="0"/>
        <w:ind w:firstLine="708"/>
        <w:rPr>
          <w:rFonts w:eastAsiaTheme="minorHAnsi"/>
          <w:color w:val="000000"/>
        </w:rPr>
      </w:pPr>
      <w:r w:rsidRPr="005843BF">
        <w:rPr>
          <w:rFonts w:eastAsiaTheme="minorHAnsi"/>
          <w:color w:val="000000"/>
        </w:rPr>
        <w:t xml:space="preserve">Активными формами и методами работы являются экскурсий по местам боевой славы; встречи с ветеранами войны и труда, проведение викторин, конкурсов, внеклассных мероприятий. </w:t>
      </w:r>
    </w:p>
    <w:p w:rsidR="00F823E9" w:rsidRPr="005843BF" w:rsidRDefault="00F823E9" w:rsidP="00F823E9">
      <w:pPr>
        <w:pStyle w:val="afff2"/>
        <w:rPr>
          <w:rFonts w:ascii="Times New Roman" w:hAnsi="Times New Roman" w:cs="Times New Roman"/>
          <w:b/>
          <w:sz w:val="24"/>
          <w:szCs w:val="24"/>
        </w:rPr>
      </w:pPr>
    </w:p>
    <w:p w:rsidR="00F823E9" w:rsidRPr="005843BF" w:rsidRDefault="00F823E9" w:rsidP="00F823E9">
      <w:pPr>
        <w:pStyle w:val="afff2"/>
        <w:jc w:val="center"/>
        <w:rPr>
          <w:rFonts w:ascii="Times New Roman" w:hAnsi="Times New Roman" w:cs="Times New Roman"/>
          <w:b/>
          <w:sz w:val="24"/>
          <w:szCs w:val="24"/>
        </w:rPr>
      </w:pPr>
      <w:r w:rsidRPr="005843BF">
        <w:rPr>
          <w:rFonts w:ascii="Times New Roman" w:hAnsi="Times New Roman" w:cs="Times New Roman"/>
          <w:b/>
          <w:sz w:val="24"/>
          <w:szCs w:val="24"/>
        </w:rPr>
        <w:t>3.9.  Модуль Школьный спортивный клуб «Орбита»</w:t>
      </w:r>
    </w:p>
    <w:p w:rsidR="00F823E9" w:rsidRPr="005843BF" w:rsidRDefault="00F823E9" w:rsidP="00F823E9">
      <w:pPr>
        <w:pStyle w:val="afff2"/>
        <w:jc w:val="center"/>
        <w:rPr>
          <w:rFonts w:ascii="Times New Roman" w:hAnsi="Times New Roman" w:cs="Times New Roman"/>
          <w:b/>
          <w:sz w:val="24"/>
          <w:szCs w:val="24"/>
        </w:rPr>
      </w:pPr>
    </w:p>
    <w:p w:rsidR="00F823E9" w:rsidRPr="005843BF" w:rsidRDefault="00F823E9" w:rsidP="00F823E9">
      <w:pPr>
        <w:autoSpaceDE w:val="0"/>
        <w:autoSpaceDN w:val="0"/>
        <w:adjustRightInd w:val="0"/>
      </w:pPr>
      <w:r w:rsidRPr="005843BF">
        <w:t>Школьный спортивный клуб «Орбита» –общественная организация Муниципального общеобразовательного учреждения «</w:t>
      </w:r>
      <w:r w:rsidRPr="005843BF">
        <w:rPr>
          <w:color w:val="000000"/>
          <w:highlight w:val="white"/>
        </w:rPr>
        <w:t xml:space="preserve">МБОУ «Школа № 99 имени Героя Советского Союза Никулиной Е.А» </w:t>
      </w:r>
      <w:r w:rsidRPr="005843BF">
        <w:t>города Ростова-на-Дону (далее –Учреждение), обеспечивающее вовлечение обучающихся в занятия физической культурой и спортом, развитие и популяризацию школьного спорта.</w:t>
      </w:r>
    </w:p>
    <w:p w:rsidR="00F823E9" w:rsidRPr="005843BF" w:rsidRDefault="00F823E9" w:rsidP="00F823E9">
      <w:pPr>
        <w:autoSpaceDE w:val="0"/>
        <w:autoSpaceDN w:val="0"/>
        <w:adjustRightInd w:val="0"/>
      </w:pPr>
      <w:r w:rsidRPr="005843BF">
        <w:t xml:space="preserve">        В своей деятельности школьный спортивный клуб руководствуется Конституцией Российской Федерации, законами Российской Федерации «Об образовании в Российской Федерации», «О физической культуре и спорте в Российской Федерации», нормативными документами Министерства просвещения Российской Федерации и Министерства образования и науки Ростовской области, приказами управления образования администрации города Ростова-на-Дону, приказами образовательного учреждения, Уставом Учреждения, а также настоящим Положением.</w:t>
      </w:r>
    </w:p>
    <w:p w:rsidR="00F823E9" w:rsidRPr="005843BF" w:rsidRDefault="00F823E9" w:rsidP="00F823E9">
      <w:pPr>
        <w:rPr>
          <w:b/>
        </w:rPr>
      </w:pPr>
      <w:r w:rsidRPr="005843BF">
        <w:rPr>
          <w:b/>
        </w:rPr>
        <w:t>Цели и задачи деятельности школьного спортивного клуба</w:t>
      </w:r>
    </w:p>
    <w:p w:rsidR="00F823E9" w:rsidRPr="005843BF" w:rsidRDefault="00F823E9" w:rsidP="00F823E9">
      <w:r w:rsidRPr="005843BF">
        <w:t>Целью деятельности школьного спортивного клуба (далее –Клуба) является организация деятельности по вовлечению обучающихся в занятия физической культурой и спортом, развитие и популяризация школьного спорта.</w:t>
      </w:r>
    </w:p>
    <w:p w:rsidR="00F823E9" w:rsidRPr="005843BF" w:rsidRDefault="00F823E9" w:rsidP="00F823E9">
      <w:r w:rsidRPr="005843BF">
        <w:t>Задачи деятельности школьного спортивного клуба:</w:t>
      </w:r>
    </w:p>
    <w:p w:rsidR="00F823E9" w:rsidRPr="005843BF" w:rsidRDefault="00F823E9" w:rsidP="00F823E9">
      <w:r w:rsidRPr="005843BF">
        <w:sym w:font="Symbol" w:char="F02D"/>
      </w:r>
      <w:r w:rsidRPr="005843BF">
        <w:t>вовлекать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F823E9" w:rsidRPr="005843BF" w:rsidRDefault="00F823E9" w:rsidP="00F823E9">
      <w:r w:rsidRPr="005843BF">
        <w:sym w:font="Symbol" w:char="F02D"/>
      </w:r>
      <w:r w:rsidRPr="005843BF">
        <w:t>организовывать физкультурно-спортивную работу с обучающимися;</w:t>
      </w:r>
    </w:p>
    <w:p w:rsidR="00F823E9" w:rsidRPr="005843BF" w:rsidRDefault="00F823E9" w:rsidP="00F823E9">
      <w:r w:rsidRPr="005843BF">
        <w:t>-   участвовать в спортивных соревнованиях различного уровня: внутри Учреждения, среди образовательных организаций;</w:t>
      </w:r>
    </w:p>
    <w:p w:rsidR="00F823E9" w:rsidRPr="005843BF" w:rsidRDefault="00F823E9" w:rsidP="00F823E9">
      <w:r w:rsidRPr="005843BF">
        <w:sym w:font="Symbol" w:char="F02D"/>
      </w:r>
      <w:r w:rsidRPr="005843BF">
        <w:t>вести работу по пропаганде здорового образа жизни;</w:t>
      </w:r>
    </w:p>
    <w:p w:rsidR="00F823E9" w:rsidRPr="005843BF" w:rsidRDefault="00F823E9" w:rsidP="00F823E9">
      <w:r w:rsidRPr="005843BF">
        <w:sym w:font="Symbol" w:char="F02D"/>
      </w:r>
      <w:r w:rsidRPr="005843BF">
        <w:t>оказывать содействие обучающимся, членам спортивных сборных команд Учреждения, в создании необходимых условий для эффективной организации образовательного и тренировочного процессов;</w:t>
      </w:r>
    </w:p>
    <w:p w:rsidR="00F823E9" w:rsidRPr="005843BF" w:rsidRDefault="00F823E9" w:rsidP="00F823E9">
      <w:r w:rsidRPr="005843BF">
        <w:sym w:font="Symbol" w:char="F02D"/>
      </w:r>
      <w:r w:rsidRPr="005843BF">
        <w:t>организовывать спортивно-массовую работу с обучающимися, в том числе с обучающимися, имеющими отклонения в состоянии здоровья, ограниченные возможности здоровья;</w:t>
      </w:r>
    </w:p>
    <w:p w:rsidR="00F823E9" w:rsidRPr="005843BF" w:rsidRDefault="00F823E9" w:rsidP="00F823E9">
      <w:r w:rsidRPr="005843BF">
        <w:sym w:font="Symbol" w:char="F02D"/>
      </w:r>
      <w:r w:rsidRPr="005843BF">
        <w:t>обеспечивать консультационное сопровождения педагогов образовательного учреждения, реализующих в своей профессиональной деятельности физкультурно-оздоровительном и спортивно-массовое направления;</w:t>
      </w:r>
    </w:p>
    <w:p w:rsidR="00F823E9" w:rsidRPr="005843BF" w:rsidRDefault="00F823E9" w:rsidP="00F823E9">
      <w:r w:rsidRPr="005843BF">
        <w:sym w:font="Symbol" w:char="F02D"/>
      </w:r>
      <w:r w:rsidRPr="005843BF">
        <w:t>совершенствовать систему обобщения и распространения эффективного педагогического опыта по организации и проведению физкультурно-оздоровительных и спортивно-массовых направлений.</w:t>
      </w:r>
    </w:p>
    <w:p w:rsidR="00F823E9" w:rsidRPr="005843BF" w:rsidRDefault="00F823E9" w:rsidP="00F823E9">
      <w:pPr>
        <w:rPr>
          <w:b/>
        </w:rPr>
      </w:pPr>
      <w:r w:rsidRPr="005843BF">
        <w:rPr>
          <w:b/>
        </w:rPr>
        <w:t>Основные функции, направления деятельности школьного спортивного клуба, формы работы</w:t>
      </w:r>
    </w:p>
    <w:p w:rsidR="00F823E9" w:rsidRPr="005843BF" w:rsidRDefault="00F823E9" w:rsidP="00F823E9">
      <w:r w:rsidRPr="005843BF">
        <w:t>Школьный спортивный клубов соответствии с возложенными на него задачами осуществляет функции планирования, организации проведения физкультурно-оздоровительной и спортивно-массовой работы в школе.</w:t>
      </w:r>
    </w:p>
    <w:p w:rsidR="00F823E9" w:rsidRPr="005843BF" w:rsidRDefault="00F823E9" w:rsidP="00F823E9">
      <w:pPr>
        <w:ind w:firstLine="284"/>
      </w:pPr>
      <w:r w:rsidRPr="005843BF">
        <w:t>Направления школьного спортивного клуба:</w:t>
      </w:r>
    </w:p>
    <w:p w:rsidR="00F823E9" w:rsidRPr="005843BF" w:rsidRDefault="00F823E9" w:rsidP="00F823E9">
      <w:pPr>
        <w:ind w:firstLine="284"/>
      </w:pPr>
      <w:r w:rsidRPr="005843BF">
        <w:sym w:font="Symbol" w:char="F02D"/>
      </w:r>
      <w:r w:rsidRPr="005843BF">
        <w:t>организация и проведение спортивных, физкультурных и оздоровительных мероприятий в школе, в том числе организация и проведения школьного этапа городской комплексной Спартакиады общеобразовательных учреждений города Ростова-на-Дону, Президентских состязаний, Президентских игр, тестирования в рамках Всероссийского физкультурно-спортивного комплекса «Готов к труду и обороне» и других мероприятий по решению их Оргкомитетов.</w:t>
      </w:r>
    </w:p>
    <w:p w:rsidR="00F823E9" w:rsidRPr="005843BF" w:rsidRDefault="00F823E9" w:rsidP="00F823E9">
      <w:pPr>
        <w:ind w:firstLine="284"/>
      </w:pPr>
      <w:r w:rsidRPr="005843BF">
        <w:sym w:font="Symbol" w:char="F02D"/>
      </w:r>
      <w:r w:rsidRPr="005843BF">
        <w:t>воспитание физических и морально-волевых качеств, укрепление здоровья обучающихся, социальной активности обучающихся и педагогических работников Учреждения, посредством занятий физической культурой и спортом;</w:t>
      </w:r>
    </w:p>
    <w:p w:rsidR="00F823E9" w:rsidRPr="005843BF" w:rsidRDefault="00F823E9" w:rsidP="00F823E9">
      <w:pPr>
        <w:ind w:firstLine="284"/>
      </w:pPr>
      <w:r w:rsidRPr="005843BF">
        <w:sym w:font="Symbol" w:char="F02D"/>
      </w:r>
      <w:r w:rsidRPr="005843BF">
        <w:t>проведение работы по физической реабилитации обучающихся, имеющих отклонение в состоянии здоровья, ограниченные возможности здоровья, привлечение их к участию и проведению массовых физкультурно-оздоровительных и спортивных мероприятий;</w:t>
      </w:r>
    </w:p>
    <w:p w:rsidR="00F823E9" w:rsidRPr="005843BF" w:rsidRDefault="00F823E9" w:rsidP="00F823E9">
      <w:pPr>
        <w:ind w:firstLine="284"/>
      </w:pPr>
      <w:r w:rsidRPr="005843BF">
        <w:sym w:font="Symbol" w:char="F02D"/>
      </w:r>
      <w:r w:rsidRPr="005843BF">
        <w:t>формирование команд по различным видам спорта и обеспечение их участия в соревнованиях разного уровня;</w:t>
      </w:r>
    </w:p>
    <w:p w:rsidR="00F823E9" w:rsidRPr="005843BF" w:rsidRDefault="00F823E9" w:rsidP="00F823E9">
      <w:pPr>
        <w:ind w:firstLine="284"/>
      </w:pPr>
      <w:r w:rsidRPr="005843BF">
        <w:sym w:font="Symbol" w:char="F02D"/>
      </w:r>
      <w:r w:rsidRPr="005843BF">
        <w:t>пропаганду в Учреждении основных идей физической культуры, спорта, здорового образа жизни;</w:t>
      </w:r>
    </w:p>
    <w:p w:rsidR="00F823E9" w:rsidRPr="005843BF" w:rsidRDefault="00F823E9" w:rsidP="00F823E9">
      <w:pPr>
        <w:ind w:firstLine="284"/>
      </w:pPr>
      <w:r w:rsidRPr="005843BF">
        <w:sym w:font="Symbol" w:char="F02D"/>
      </w:r>
      <w:r w:rsidRPr="005843BF">
        <w:t>поощрение обучающихся, добившихся высоких показателей в физической культуре и спорте;</w:t>
      </w:r>
    </w:p>
    <w:p w:rsidR="00F823E9" w:rsidRPr="005843BF" w:rsidRDefault="00F823E9" w:rsidP="00F823E9">
      <w:pPr>
        <w:ind w:firstLine="284"/>
      </w:pPr>
      <w:r w:rsidRPr="005843BF">
        <w:sym w:font="Symbol" w:char="F02D"/>
      </w:r>
      <w:r w:rsidRPr="005843BF">
        <w:t>информирование обучающихся о проводимых спортивных, физкультурных и оздоровительных мероприятиях в Учреждении, других организациях города.</w:t>
      </w:r>
    </w:p>
    <w:p w:rsidR="00F823E9" w:rsidRPr="005843BF" w:rsidRDefault="00F823E9" w:rsidP="00F823E9">
      <w:r w:rsidRPr="005843BF">
        <w:t xml:space="preserve">      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w:t>
      </w:r>
    </w:p>
    <w:p w:rsidR="00F823E9" w:rsidRPr="005843BF" w:rsidRDefault="00F823E9" w:rsidP="00F823E9"/>
    <w:p w:rsidR="00F823E9" w:rsidRPr="005843BF" w:rsidRDefault="00F823E9" w:rsidP="00F823E9">
      <w:pPr>
        <w:autoSpaceDE w:val="0"/>
        <w:autoSpaceDN w:val="0"/>
        <w:adjustRightInd w:val="0"/>
        <w:jc w:val="center"/>
        <w:rPr>
          <w:rFonts w:eastAsiaTheme="minorHAnsi"/>
          <w:b/>
          <w:color w:val="000000"/>
        </w:rPr>
      </w:pPr>
    </w:p>
    <w:p w:rsidR="00F823E9" w:rsidRPr="005843BF" w:rsidRDefault="00F823E9" w:rsidP="00F823E9">
      <w:pPr>
        <w:autoSpaceDE w:val="0"/>
        <w:autoSpaceDN w:val="0"/>
        <w:adjustRightInd w:val="0"/>
        <w:jc w:val="center"/>
        <w:rPr>
          <w:rFonts w:eastAsiaTheme="minorHAnsi"/>
          <w:b/>
          <w:color w:val="000000"/>
        </w:rPr>
      </w:pPr>
    </w:p>
    <w:p w:rsidR="00F823E9" w:rsidRPr="005843BF" w:rsidRDefault="00F823E9" w:rsidP="00F823E9">
      <w:pPr>
        <w:autoSpaceDE w:val="0"/>
        <w:autoSpaceDN w:val="0"/>
        <w:adjustRightInd w:val="0"/>
        <w:jc w:val="center"/>
        <w:rPr>
          <w:rFonts w:eastAsiaTheme="minorHAnsi"/>
          <w:b/>
          <w:color w:val="000000"/>
        </w:rPr>
      </w:pPr>
      <w:r w:rsidRPr="005843BF">
        <w:rPr>
          <w:rFonts w:eastAsiaTheme="minorHAnsi"/>
          <w:b/>
          <w:color w:val="000000"/>
        </w:rPr>
        <w:t>3.10. Модуль «</w:t>
      </w:r>
      <w:r w:rsidRPr="005843BF">
        <w:rPr>
          <w:b/>
        </w:rPr>
        <w:t>Правовое просвещение и воспитание обучающихся</w:t>
      </w:r>
      <w:r w:rsidRPr="005843BF">
        <w:rPr>
          <w:rFonts w:eastAsiaTheme="minorHAnsi"/>
          <w:b/>
          <w:color w:val="000000"/>
        </w:rPr>
        <w:t>»</w:t>
      </w:r>
    </w:p>
    <w:p w:rsidR="00F823E9" w:rsidRPr="005843BF" w:rsidRDefault="00F823E9" w:rsidP="00F823E9">
      <w:pPr>
        <w:autoSpaceDE w:val="0"/>
        <w:autoSpaceDN w:val="0"/>
        <w:adjustRightInd w:val="0"/>
        <w:jc w:val="center"/>
        <w:rPr>
          <w:rFonts w:eastAsiaTheme="minorHAnsi"/>
          <w:b/>
          <w:color w:val="000000"/>
        </w:rPr>
      </w:pPr>
    </w:p>
    <w:p w:rsidR="00F823E9" w:rsidRPr="005843BF" w:rsidRDefault="00F823E9" w:rsidP="00F823E9">
      <w:pPr>
        <w:rPr>
          <w:b/>
          <w:iCs/>
        </w:rPr>
      </w:pPr>
      <w:r w:rsidRPr="005843BF">
        <w:rPr>
          <w:iCs/>
        </w:rPr>
        <w:t xml:space="preserve">В рамках данного модуля в школе реализуется </w:t>
      </w:r>
      <w:r w:rsidRPr="005843BF">
        <w:rPr>
          <w:b/>
        </w:rPr>
        <w:t>Базовая программа правового просвещения и воспитания обучающихся.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Правовое просвещение и воспитание является одним из важных условий формирования правовой культуры и законопослушного поведения человека в обществе.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Воспитание правовой культуры и законопослушного поведения школьников – это целенаправленное,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решения споров, профилактики правонарушений.</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Недостаточно только проинформировать ребенка о его правах и обязанностях, правомерном поведении, необходимости уважения общечеловеческих ценностей, прав и свобод других людей</w:t>
      </w:r>
      <w:r w:rsidRPr="005843BF">
        <w:rPr>
          <w:rFonts w:ascii="Times New Roman" w:hAnsi="Times New Roman" w:cs="Times New Roman"/>
          <w:b/>
          <w:sz w:val="24"/>
          <w:szCs w:val="24"/>
        </w:rPr>
        <w:t xml:space="preserve"> - </w:t>
      </w:r>
      <w:r w:rsidRPr="005843BF">
        <w:rPr>
          <w:rFonts w:ascii="Times New Roman" w:hAnsi="Times New Roman" w:cs="Times New Roman"/>
          <w:sz w:val="24"/>
          <w:szCs w:val="24"/>
        </w:rPr>
        <w:t>следует закрепить эти принципы в сознании, чтобы они стали частью убеждений и опыта ребенка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воспитания должна стать внутренняя потребность личности следовать закону и поступать правильно всегда, вне зависимости от обстоятельств.</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Правовое просвещение и воспитание рассматривается как условие формирования индивидуальных способностей, получения компетенций и навыков социального функционирования. Эти три элемента правового воспитания конкретизируются и реализуются на каждой ступени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знаний, обеспечивая, таким образом, непрерывность и преемственность правового образования.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Предлагаемая программа содержит минимум правового просвещения </w:t>
      </w:r>
      <w:r w:rsidRPr="005843BF">
        <w:rPr>
          <w:rFonts w:ascii="Times New Roman" w:hAnsi="Times New Roman" w:cs="Times New Roman"/>
          <w:sz w:val="24"/>
          <w:szCs w:val="24"/>
        </w:rPr>
        <w:br/>
        <w:t>и воспитания, которое школа предоставляет обучающимся. Обязательный минимум представлен в форме тематического плана, содержащего набор предметных тем, включаемых в обязательном порядке в деятельность школы, в том числе деятельность уполномоченного по правам ребенка школы, по правовому просвещению обучающихся начального общего, основного общего, среднего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обучающимся возможность успешно продолжить получение правовых знаний на каждой из последующих уровней образования.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В сфере правового просвещения в начальной школе основной задачей является формирование у детей представления о себе и окружающих как личности и равноправных субъектах; получение знаний о праве как об особой сфере жизни современного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практического опыта действия в реальных жизненных ситуациях, определенных правилами и нормами. Осознание и формирование необходимости выполнения правил и норм способствует воспитанию у детей законопослушности, закладываются основы правовой культуры личности.</w:t>
      </w:r>
    </w:p>
    <w:p w:rsidR="00F823E9" w:rsidRPr="005843BF" w:rsidRDefault="00F823E9" w:rsidP="00F823E9">
      <w:pPr>
        <w:pStyle w:val="afff2"/>
        <w:rPr>
          <w:rFonts w:ascii="Times New Roman" w:hAnsi="Times New Roman" w:cs="Times New Roman"/>
          <w:b/>
          <w:sz w:val="24"/>
          <w:szCs w:val="24"/>
        </w:rPr>
      </w:pP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
          <w:sz w:val="24"/>
          <w:szCs w:val="24"/>
        </w:rPr>
        <w:t>Цель Программы</w:t>
      </w:r>
      <w:r w:rsidRPr="005843BF">
        <w:rPr>
          <w:rFonts w:ascii="Times New Roman" w:hAnsi="Times New Roman" w:cs="Times New Roman"/>
          <w:sz w:val="24"/>
          <w:szCs w:val="24"/>
        </w:rPr>
        <w:t xml:space="preserve"> - формирование правового сознания, правовой культуры </w:t>
      </w:r>
      <w:r w:rsidRPr="005843BF">
        <w:rPr>
          <w:rFonts w:ascii="Times New Roman" w:hAnsi="Times New Roman" w:cs="Times New Roman"/>
          <w:sz w:val="24"/>
          <w:szCs w:val="24"/>
        </w:rPr>
        <w:br/>
        <w:t>и законопослушного поведения обучающихся.</w:t>
      </w:r>
    </w:p>
    <w:p w:rsidR="00F823E9" w:rsidRPr="005843BF" w:rsidRDefault="00F823E9" w:rsidP="00F823E9">
      <w:pPr>
        <w:pStyle w:val="afff2"/>
        <w:rPr>
          <w:rFonts w:ascii="Times New Roman" w:hAnsi="Times New Roman" w:cs="Times New Roman"/>
          <w:b/>
          <w:sz w:val="24"/>
          <w:szCs w:val="24"/>
        </w:rPr>
      </w:pPr>
      <w:r w:rsidRPr="005843BF">
        <w:rPr>
          <w:rFonts w:ascii="Times New Roman" w:hAnsi="Times New Roman" w:cs="Times New Roman"/>
          <w:b/>
          <w:sz w:val="24"/>
          <w:szCs w:val="24"/>
        </w:rPr>
        <w:t>Задачи Программы:</w:t>
      </w:r>
    </w:p>
    <w:p w:rsidR="00F823E9" w:rsidRPr="005843BF" w:rsidRDefault="00F823E9" w:rsidP="00442E87">
      <w:pPr>
        <w:pStyle w:val="afff2"/>
        <w:widowControl/>
        <w:numPr>
          <w:ilvl w:val="0"/>
          <w:numId w:val="121"/>
        </w:numPr>
        <w:tabs>
          <w:tab w:val="left" w:pos="709"/>
        </w:tabs>
        <w:autoSpaceDE/>
        <w:autoSpaceDN/>
        <w:adjustRightInd/>
        <w:ind w:left="709" w:hanging="425"/>
        <w:rPr>
          <w:rFonts w:ascii="Times New Roman" w:hAnsi="Times New Roman" w:cs="Times New Roman"/>
          <w:sz w:val="24"/>
          <w:szCs w:val="24"/>
        </w:rPr>
      </w:pPr>
      <w:r w:rsidRPr="005843BF">
        <w:rPr>
          <w:rFonts w:ascii="Times New Roman" w:hAnsi="Times New Roman" w:cs="Times New Roman"/>
          <w:sz w:val="24"/>
          <w:szCs w:val="24"/>
        </w:rPr>
        <w:t xml:space="preserve">формирование у обучающихся представления о правах </w:t>
      </w:r>
      <w:r w:rsidRPr="005843BF">
        <w:rPr>
          <w:rFonts w:ascii="Times New Roman" w:hAnsi="Times New Roman" w:cs="Times New Roman"/>
          <w:sz w:val="24"/>
          <w:szCs w:val="24"/>
        </w:rPr>
        <w:br/>
        <w:t>как главной ценности человеческого общества;</w:t>
      </w:r>
    </w:p>
    <w:p w:rsidR="00F823E9" w:rsidRPr="005843BF" w:rsidRDefault="00F823E9" w:rsidP="00442E87">
      <w:pPr>
        <w:pStyle w:val="afff2"/>
        <w:widowControl/>
        <w:numPr>
          <w:ilvl w:val="0"/>
          <w:numId w:val="121"/>
        </w:numPr>
        <w:tabs>
          <w:tab w:val="left" w:pos="709"/>
        </w:tabs>
        <w:autoSpaceDE/>
        <w:autoSpaceDN/>
        <w:adjustRightInd/>
        <w:ind w:left="709" w:hanging="425"/>
        <w:rPr>
          <w:rFonts w:ascii="Times New Roman" w:hAnsi="Times New Roman" w:cs="Times New Roman"/>
          <w:sz w:val="24"/>
          <w:szCs w:val="24"/>
        </w:rPr>
      </w:pPr>
      <w:r w:rsidRPr="005843BF">
        <w:rPr>
          <w:rFonts w:ascii="Times New Roman" w:eastAsia="QTDingBits" w:hAnsi="Times New Roman" w:cs="Times New Roman"/>
          <w:sz w:val="24"/>
          <w:szCs w:val="24"/>
        </w:rPr>
        <w:t>в</w:t>
      </w:r>
      <w:r w:rsidRPr="005843BF">
        <w:rPr>
          <w:rFonts w:ascii="Times New Roman" w:hAnsi="Times New Roman" w:cs="Times New Roman"/>
          <w:sz w:val="24"/>
          <w:szCs w:val="24"/>
        </w:rPr>
        <w:t>оспитание уважения к закону, правопорядку, позитивным нравственно-правовым нормам;</w:t>
      </w:r>
    </w:p>
    <w:p w:rsidR="00F823E9" w:rsidRPr="005843BF" w:rsidRDefault="00F823E9" w:rsidP="00442E87">
      <w:pPr>
        <w:pStyle w:val="afff2"/>
        <w:widowControl/>
        <w:numPr>
          <w:ilvl w:val="0"/>
          <w:numId w:val="121"/>
        </w:numPr>
        <w:tabs>
          <w:tab w:val="left" w:pos="709"/>
        </w:tabs>
        <w:autoSpaceDE/>
        <w:autoSpaceDN/>
        <w:adjustRightInd/>
        <w:ind w:left="709" w:hanging="425"/>
        <w:rPr>
          <w:rFonts w:ascii="Times New Roman" w:eastAsia="QTDingBits" w:hAnsi="Times New Roman" w:cs="Times New Roman"/>
          <w:sz w:val="24"/>
          <w:szCs w:val="24"/>
        </w:rPr>
      </w:pPr>
      <w:r w:rsidRPr="005843BF">
        <w:rPr>
          <w:rFonts w:ascii="Times New Roman" w:hAnsi="Times New Roman" w:cs="Times New Roman"/>
          <w:sz w:val="24"/>
          <w:szCs w:val="24"/>
        </w:rPr>
        <w:t> получение знаний об основных отраслях права, наиболее важных источниках права и умение их использовать для решения практических задач;</w:t>
      </w:r>
    </w:p>
    <w:p w:rsidR="00F823E9" w:rsidRPr="005843BF" w:rsidRDefault="00F823E9" w:rsidP="00442E87">
      <w:pPr>
        <w:pStyle w:val="afff2"/>
        <w:widowControl/>
        <w:numPr>
          <w:ilvl w:val="0"/>
          <w:numId w:val="121"/>
        </w:numPr>
        <w:tabs>
          <w:tab w:val="left" w:pos="709"/>
        </w:tabs>
        <w:autoSpaceDE/>
        <w:autoSpaceDN/>
        <w:adjustRightInd/>
        <w:ind w:left="709" w:hanging="425"/>
        <w:rPr>
          <w:rFonts w:ascii="Times New Roman" w:hAnsi="Times New Roman" w:cs="Times New Roman"/>
          <w:sz w:val="24"/>
          <w:szCs w:val="24"/>
        </w:rPr>
      </w:pPr>
      <w:r w:rsidRPr="005843BF">
        <w:rPr>
          <w:rFonts w:ascii="Times New Roman" w:hAnsi="Times New Roman" w:cs="Times New Roman"/>
          <w:sz w:val="24"/>
          <w:szCs w:val="24"/>
        </w:rPr>
        <w:t xml:space="preserve">формирование целостного представления о взаимосвязи прав, свобод, обязанностей и ответственности, готовности </w:t>
      </w:r>
      <w:r w:rsidRPr="005843BF">
        <w:rPr>
          <w:rFonts w:ascii="Times New Roman" w:hAnsi="Times New Roman" w:cs="Times New Roman"/>
          <w:sz w:val="24"/>
          <w:szCs w:val="24"/>
        </w:rPr>
        <w:br/>
        <w:t>и способности строить собственное поведение на их основе;</w:t>
      </w:r>
    </w:p>
    <w:p w:rsidR="00F823E9" w:rsidRPr="005843BF" w:rsidRDefault="00F823E9" w:rsidP="00442E87">
      <w:pPr>
        <w:pStyle w:val="afff2"/>
        <w:widowControl/>
        <w:numPr>
          <w:ilvl w:val="0"/>
          <w:numId w:val="121"/>
        </w:numPr>
        <w:tabs>
          <w:tab w:val="left" w:pos="709"/>
        </w:tabs>
        <w:autoSpaceDE/>
        <w:autoSpaceDN/>
        <w:adjustRightInd/>
        <w:ind w:left="709" w:hanging="425"/>
        <w:rPr>
          <w:rFonts w:ascii="Times New Roman" w:hAnsi="Times New Roman" w:cs="Times New Roman"/>
          <w:sz w:val="24"/>
          <w:szCs w:val="24"/>
        </w:rPr>
      </w:pPr>
      <w:r w:rsidRPr="005843BF">
        <w:rPr>
          <w:rFonts w:ascii="Times New Roman" w:hAnsi="Times New Roman" w:cs="Times New Roman"/>
          <w:sz w:val="24"/>
          <w:szCs w:val="24"/>
        </w:rPr>
        <w:t xml:space="preserve">раскрытие творческого потенциала школьников через актуализацию темы прав человека, норм законов </w:t>
      </w:r>
      <w:r w:rsidRPr="005843BF">
        <w:rPr>
          <w:rFonts w:ascii="Times New Roman" w:hAnsi="Times New Roman" w:cs="Times New Roman"/>
          <w:sz w:val="24"/>
          <w:szCs w:val="24"/>
        </w:rPr>
        <w:br/>
        <w:t>и ответственности за их несоблюдение;</w:t>
      </w:r>
    </w:p>
    <w:p w:rsidR="00F823E9" w:rsidRPr="005843BF" w:rsidRDefault="00F823E9" w:rsidP="00442E87">
      <w:pPr>
        <w:pStyle w:val="afff2"/>
        <w:widowControl/>
        <w:numPr>
          <w:ilvl w:val="0"/>
          <w:numId w:val="121"/>
        </w:numPr>
        <w:tabs>
          <w:tab w:val="left" w:pos="709"/>
        </w:tabs>
        <w:autoSpaceDE/>
        <w:autoSpaceDN/>
        <w:adjustRightInd/>
        <w:ind w:left="709" w:hanging="425"/>
        <w:rPr>
          <w:rFonts w:ascii="Times New Roman" w:hAnsi="Times New Roman" w:cs="Times New Roman"/>
          <w:sz w:val="24"/>
          <w:szCs w:val="24"/>
          <w:shd w:val="clear" w:color="auto" w:fill="F8F8F8"/>
        </w:rPr>
      </w:pPr>
      <w:r w:rsidRPr="005843BF">
        <w:rPr>
          <w:rFonts w:ascii="Times New Roman" w:hAnsi="Times New Roman" w:cs="Times New Roman"/>
          <w:sz w:val="24"/>
          <w:szCs w:val="24"/>
        </w:rPr>
        <w:t xml:space="preserve">приобретение готовности и способности разрешать конфликты мирным путем; </w:t>
      </w:r>
    </w:p>
    <w:p w:rsidR="00F823E9" w:rsidRPr="005843BF" w:rsidRDefault="00F823E9" w:rsidP="00442E87">
      <w:pPr>
        <w:pStyle w:val="afff2"/>
        <w:widowControl/>
        <w:numPr>
          <w:ilvl w:val="0"/>
          <w:numId w:val="121"/>
        </w:numPr>
        <w:tabs>
          <w:tab w:val="left" w:pos="709"/>
        </w:tabs>
        <w:autoSpaceDE/>
        <w:autoSpaceDN/>
        <w:adjustRightInd/>
        <w:ind w:left="709" w:hanging="425"/>
        <w:jc w:val="both"/>
        <w:rPr>
          <w:rFonts w:ascii="Times New Roman" w:eastAsia="QTDingBits" w:hAnsi="Times New Roman" w:cs="Times New Roman"/>
          <w:sz w:val="24"/>
          <w:szCs w:val="24"/>
        </w:rPr>
      </w:pPr>
      <w:r w:rsidRPr="005843BF">
        <w:rPr>
          <w:rFonts w:ascii="Times New Roman" w:eastAsia="QTDingBits" w:hAnsi="Times New Roman" w:cs="Times New Roman"/>
          <w:sz w:val="24"/>
          <w:szCs w:val="24"/>
        </w:rPr>
        <w:t>профилактика правонарушений</w:t>
      </w:r>
    </w:p>
    <w:p w:rsidR="00F823E9" w:rsidRPr="005843BF" w:rsidRDefault="00F823E9" w:rsidP="00F823E9">
      <w:pPr>
        <w:pStyle w:val="afff2"/>
        <w:rPr>
          <w:rFonts w:ascii="Times New Roman" w:hAnsi="Times New Roman" w:cs="Times New Roman"/>
          <w:sz w:val="24"/>
          <w:szCs w:val="24"/>
        </w:rPr>
      </w:pPr>
    </w:p>
    <w:p w:rsidR="00F823E9" w:rsidRPr="005843BF" w:rsidRDefault="00F823E9" w:rsidP="00F823E9">
      <w:pPr>
        <w:pStyle w:val="afff2"/>
        <w:rPr>
          <w:rFonts w:ascii="Times New Roman" w:hAnsi="Times New Roman" w:cs="Times New Roman"/>
          <w:b/>
          <w:sz w:val="24"/>
          <w:szCs w:val="24"/>
        </w:rPr>
      </w:pPr>
      <w:r w:rsidRPr="005843BF">
        <w:rPr>
          <w:rFonts w:ascii="Times New Roman" w:hAnsi="Times New Roman" w:cs="Times New Roman"/>
          <w:b/>
          <w:sz w:val="24"/>
          <w:szCs w:val="24"/>
        </w:rPr>
        <w:t>Ожидаемые результаты:</w:t>
      </w:r>
    </w:p>
    <w:p w:rsidR="00F823E9" w:rsidRPr="005843BF" w:rsidRDefault="00F823E9" w:rsidP="00442E87">
      <w:pPr>
        <w:pStyle w:val="afff2"/>
        <w:widowControl/>
        <w:numPr>
          <w:ilvl w:val="0"/>
          <w:numId w:val="122"/>
        </w:numPr>
        <w:autoSpaceDE/>
        <w:autoSpaceDN/>
        <w:adjustRightInd/>
        <w:ind w:left="284" w:firstLine="0"/>
        <w:jc w:val="both"/>
        <w:rPr>
          <w:rFonts w:ascii="Times New Roman" w:hAnsi="Times New Roman" w:cs="Times New Roman"/>
          <w:sz w:val="24"/>
          <w:szCs w:val="24"/>
        </w:rPr>
      </w:pPr>
      <w:r w:rsidRPr="005843BF">
        <w:rPr>
          <w:rFonts w:ascii="Times New Roman" w:hAnsi="Times New Roman" w:cs="Times New Roman"/>
          <w:sz w:val="24"/>
          <w:szCs w:val="24"/>
        </w:rPr>
        <w:t xml:space="preserve">совершенствование системы работы по правовому просвещению и  воспитанию; </w:t>
      </w:r>
    </w:p>
    <w:p w:rsidR="00F823E9" w:rsidRPr="005843BF" w:rsidRDefault="00F823E9" w:rsidP="00442E87">
      <w:pPr>
        <w:pStyle w:val="afff2"/>
        <w:widowControl/>
        <w:numPr>
          <w:ilvl w:val="0"/>
          <w:numId w:val="122"/>
        </w:numPr>
        <w:autoSpaceDE/>
        <w:autoSpaceDN/>
        <w:adjustRightInd/>
        <w:ind w:left="284" w:firstLine="0"/>
        <w:jc w:val="both"/>
        <w:rPr>
          <w:rFonts w:ascii="Times New Roman" w:hAnsi="Times New Roman" w:cs="Times New Roman"/>
          <w:sz w:val="24"/>
          <w:szCs w:val="24"/>
        </w:rPr>
      </w:pPr>
      <w:r w:rsidRPr="005843BF">
        <w:rPr>
          <w:rFonts w:ascii="Times New Roman" w:hAnsi="Times New Roman" w:cs="Times New Roman"/>
          <w:sz w:val="24"/>
          <w:szCs w:val="24"/>
        </w:rPr>
        <w:t xml:space="preserve">положительная динамика формирования правосознания обучающихся; </w:t>
      </w:r>
    </w:p>
    <w:p w:rsidR="00F823E9" w:rsidRPr="005843BF" w:rsidRDefault="00F823E9" w:rsidP="00442E87">
      <w:pPr>
        <w:pStyle w:val="afff2"/>
        <w:widowControl/>
        <w:numPr>
          <w:ilvl w:val="0"/>
          <w:numId w:val="122"/>
        </w:numPr>
        <w:autoSpaceDE/>
        <w:autoSpaceDN/>
        <w:adjustRightInd/>
        <w:ind w:left="284" w:firstLine="0"/>
        <w:jc w:val="both"/>
        <w:rPr>
          <w:rFonts w:ascii="Times New Roman" w:hAnsi="Times New Roman" w:cs="Times New Roman"/>
          <w:sz w:val="24"/>
          <w:szCs w:val="24"/>
        </w:rPr>
      </w:pPr>
      <w:r w:rsidRPr="005843BF">
        <w:rPr>
          <w:rFonts w:ascii="Times New Roman" w:hAnsi="Times New Roman" w:cs="Times New Roman"/>
          <w:sz w:val="24"/>
          <w:szCs w:val="24"/>
        </w:rPr>
        <w:t>повышение социальной активности и уровня социализации обучающихся;</w:t>
      </w:r>
    </w:p>
    <w:p w:rsidR="00F823E9" w:rsidRPr="005843BF" w:rsidRDefault="00F823E9" w:rsidP="00442E87">
      <w:pPr>
        <w:pStyle w:val="afff2"/>
        <w:widowControl/>
        <w:numPr>
          <w:ilvl w:val="0"/>
          <w:numId w:val="122"/>
        </w:numPr>
        <w:autoSpaceDE/>
        <w:autoSpaceDN/>
        <w:adjustRightInd/>
        <w:ind w:left="284" w:firstLine="0"/>
        <w:jc w:val="both"/>
        <w:rPr>
          <w:rFonts w:ascii="Times New Roman" w:hAnsi="Times New Roman" w:cs="Times New Roman"/>
          <w:sz w:val="24"/>
          <w:szCs w:val="24"/>
        </w:rPr>
      </w:pPr>
      <w:r w:rsidRPr="005843BF">
        <w:rPr>
          <w:rFonts w:ascii="Times New Roman" w:hAnsi="Times New Roman" w:cs="Times New Roman"/>
          <w:sz w:val="24"/>
          <w:szCs w:val="24"/>
        </w:rPr>
        <w:t xml:space="preserve">снижение числа совершения обучающимися противоправных деяний; </w:t>
      </w:r>
    </w:p>
    <w:p w:rsidR="00F823E9" w:rsidRPr="005843BF" w:rsidRDefault="00F823E9" w:rsidP="00442E87">
      <w:pPr>
        <w:pStyle w:val="afff2"/>
        <w:widowControl/>
        <w:numPr>
          <w:ilvl w:val="0"/>
          <w:numId w:val="122"/>
        </w:numPr>
        <w:autoSpaceDE/>
        <w:autoSpaceDN/>
        <w:adjustRightInd/>
        <w:ind w:left="284" w:firstLine="0"/>
        <w:rPr>
          <w:rFonts w:ascii="Times New Roman" w:hAnsi="Times New Roman" w:cs="Times New Roman"/>
          <w:sz w:val="24"/>
          <w:szCs w:val="24"/>
        </w:rPr>
      </w:pPr>
      <w:r w:rsidRPr="005843BF">
        <w:rPr>
          <w:rFonts w:ascii="Times New Roman" w:hAnsi="Times New Roman" w:cs="Times New Roman"/>
          <w:sz w:val="24"/>
          <w:szCs w:val="24"/>
        </w:rPr>
        <w:t>сокращение числа обучающихся, состоящих на учете в субъектах профилактики правонарушений несовершеннолетних.</w:t>
      </w:r>
    </w:p>
    <w:p w:rsidR="00F823E9" w:rsidRPr="005843BF" w:rsidRDefault="00F823E9" w:rsidP="00F823E9">
      <w:pPr>
        <w:pStyle w:val="afff2"/>
        <w:ind w:left="284"/>
        <w:rPr>
          <w:rFonts w:ascii="Times New Roman" w:hAnsi="Times New Roman" w:cs="Times New Roman"/>
          <w:sz w:val="24"/>
          <w:szCs w:val="24"/>
        </w:rPr>
      </w:pPr>
    </w:p>
    <w:p w:rsidR="00F823E9" w:rsidRPr="005843BF" w:rsidRDefault="00F823E9" w:rsidP="00F823E9">
      <w:pPr>
        <w:pStyle w:val="afff2"/>
        <w:jc w:val="center"/>
        <w:rPr>
          <w:rFonts w:ascii="Times New Roman" w:hAnsi="Times New Roman" w:cs="Times New Roman"/>
          <w:sz w:val="24"/>
          <w:szCs w:val="24"/>
        </w:rPr>
      </w:pPr>
      <w:r w:rsidRPr="005843BF">
        <w:rPr>
          <w:rFonts w:ascii="Times New Roman" w:hAnsi="Times New Roman" w:cs="Times New Roman"/>
          <w:b/>
          <w:bCs/>
          <w:sz w:val="24"/>
          <w:szCs w:val="24"/>
        </w:rPr>
        <w:t>Правовые компетенции обучающихся.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
          <w:sz w:val="24"/>
          <w:szCs w:val="24"/>
        </w:rPr>
        <w:t xml:space="preserve">         </w:t>
      </w:r>
      <w:r w:rsidRPr="005843BF">
        <w:rPr>
          <w:rFonts w:ascii="Times New Roman" w:hAnsi="Times New Roman" w:cs="Times New Roman"/>
          <w:sz w:val="24"/>
          <w:szCs w:val="24"/>
        </w:rPr>
        <w:t>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Результатом реализации программы правового просвещения и воспитания должен стать уровень подготовки выпускников трех возрастных ступеней по категориям «получат возможность научиться», «научатся», «использовать приобретенные знания в практической деятельности и повседневной жизни».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
          <w:sz w:val="24"/>
          <w:szCs w:val="24"/>
        </w:rPr>
        <w:t xml:space="preserve">           1 уровень – начальная школа.</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
          <w:sz w:val="24"/>
          <w:szCs w:val="24"/>
        </w:rPr>
        <w:t xml:space="preserve"> </w:t>
      </w:r>
      <w:r w:rsidRPr="005843BF">
        <w:rPr>
          <w:rFonts w:ascii="Times New Roman" w:hAnsi="Times New Roman" w:cs="Times New Roman"/>
          <w:sz w:val="24"/>
          <w:szCs w:val="24"/>
        </w:rPr>
        <w:t xml:space="preserve">Обучающиеся по окончании начальной школы: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должны знать о существовании Конвенция о правах ребенка, Конституции РФ, Уставе школы, законодательстве международном и российском (элементарный уровень), правилах поведения, службах защиты прав детей.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
          <w:sz w:val="24"/>
          <w:szCs w:val="24"/>
        </w:rPr>
        <w:t xml:space="preserve">- </w:t>
      </w:r>
      <w:r w:rsidRPr="005843BF">
        <w:rPr>
          <w:rFonts w:ascii="Times New Roman" w:hAnsi="Times New Roman" w:cs="Times New Roman"/>
          <w:sz w:val="24"/>
          <w:szCs w:val="24"/>
        </w:rPr>
        <w:t xml:space="preserve">уметь объяснить (элементарный уровень) что такое Конвенция о правах ребенка, Конституция, Закон, Устав школы, правила поведения, для чего они нужны и каковы последствия их нарушения.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
          <w:sz w:val="24"/>
          <w:szCs w:val="24"/>
        </w:rPr>
        <w:t xml:space="preserve">- </w:t>
      </w:r>
      <w:r w:rsidRPr="005843BF">
        <w:rPr>
          <w:rFonts w:ascii="Times New Roman" w:hAnsi="Times New Roman" w:cs="Times New Roman"/>
          <w:sz w:val="24"/>
          <w:szCs w:val="24"/>
        </w:rPr>
        <w:t xml:space="preserve">использовать в социуме правила поведения, соблюдать нормы общения и уважительно относиться к товарищам, учителям, родителям, другим окружающим, уметь разрешать конфликтные ситуации посредством дискуссии, цивилизованного спора. </w:t>
      </w:r>
    </w:p>
    <w:p w:rsidR="00F823E9" w:rsidRPr="005843BF" w:rsidRDefault="00F823E9" w:rsidP="00F823E9">
      <w:pPr>
        <w:pStyle w:val="afff2"/>
        <w:rPr>
          <w:rFonts w:ascii="Times New Roman" w:hAnsi="Times New Roman" w:cs="Times New Roman"/>
          <w:b/>
          <w:sz w:val="24"/>
          <w:szCs w:val="24"/>
        </w:rPr>
      </w:pPr>
      <w:r w:rsidRPr="005843BF">
        <w:rPr>
          <w:rFonts w:ascii="Times New Roman" w:hAnsi="Times New Roman" w:cs="Times New Roman"/>
          <w:b/>
          <w:sz w:val="24"/>
          <w:szCs w:val="24"/>
        </w:rPr>
        <w:t>Индикаторы успешности правового просвещения и воспитания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Доля обучающихся, совершивших правонарушения, общественно опасные деяния, преступления, в общей численности обучающихся;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Доля обучающихся, состоящих на внутришкольном учете, в общей численности обучающихся;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Доля обучающихся, вовлеченных в правовое воспитание, в том числе участие в конкурсах, викторинах, олимпиадах правовой тематики, в общей численности обучающихся.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Классные часы для обучающихся с 1 по 4 классов проводятся 1 раз в четверть в соответствии с календарно – тематическим планом мероприятий правового просвещения.</w:t>
      </w:r>
    </w:p>
    <w:p w:rsidR="00F823E9" w:rsidRPr="005843BF" w:rsidRDefault="00F823E9" w:rsidP="00F823E9">
      <w:pPr>
        <w:shd w:val="clear" w:color="auto" w:fill="FFFFFF"/>
        <w:spacing w:before="100" w:beforeAutospacing="1" w:after="100" w:afterAutospacing="1"/>
        <w:jc w:val="center"/>
        <w:rPr>
          <w:b/>
          <w:i/>
          <w:color w:val="000000"/>
        </w:rPr>
      </w:pPr>
      <w:r w:rsidRPr="005843BF">
        <w:rPr>
          <w:b/>
        </w:rPr>
        <w:t>3.11. Модуль «Музейная педагогика»</w:t>
      </w:r>
    </w:p>
    <w:p w:rsidR="00F823E9" w:rsidRPr="005843BF" w:rsidRDefault="00F823E9" w:rsidP="00F823E9">
      <w:pPr>
        <w:ind w:firstLine="708"/>
        <w:rPr>
          <w:color w:val="000000"/>
        </w:rPr>
      </w:pPr>
      <w:r w:rsidRPr="005843BF">
        <w:t>Школьный музей обладает практически неограниченным потенциалом воспитательного воздействия на ум и души детей и подростков. Участие в поисково-собирательной работе, встречи с интересными людьми,  знакомство с интересными фактами помогают обучающимся узнать историю и проблемы родного края изнутри, понять, как много сил души вложили их предки в экономику и культуру края, частью которого является семья и школа. Это воспитывает уважение к памяти прошлых поколений, бережное отношение к культурному наследию, без чего нельзя воспитать патриотизм и любовь к своему Отечеству, к малой родине.</w:t>
      </w:r>
      <w:r w:rsidRPr="005843BF">
        <w:rPr>
          <w:color w:val="000000"/>
        </w:rPr>
        <w:t xml:space="preserve"> </w:t>
      </w:r>
    </w:p>
    <w:p w:rsidR="00F823E9" w:rsidRPr="005843BF" w:rsidRDefault="00F823E9" w:rsidP="00F823E9">
      <w:pPr>
        <w:ind w:firstLine="708"/>
        <w:rPr>
          <w:color w:val="000000"/>
        </w:rPr>
      </w:pPr>
      <w:r w:rsidRPr="005843BF">
        <w:rPr>
          <w:color w:val="000000"/>
        </w:rPr>
        <w:t xml:space="preserve">Патриотизм в переводе с греческого языка означает любовь к Родине, преданность своему Отечеству. На протяжении всей истории человечества проблема патриотизма, отношения к Родине, Отечеству являлась предметом постоянного внимания мыслителей, общественных деятелей, ученых, педагогов. Сегодня патриотизм понимается как важнейшая ценность, для современных граждан России, как духовный ориентир, способствующий сохранению и развитию гордости за героическое прошлое, приобщению к боевым и трудовым традициям, формированию причастности к историческим свершениям российского общества. </w:t>
      </w:r>
    </w:p>
    <w:p w:rsidR="00F823E9" w:rsidRPr="005843BF" w:rsidRDefault="00F823E9" w:rsidP="00F823E9">
      <w:pPr>
        <w:ind w:firstLine="708"/>
        <w:rPr>
          <w:color w:val="000000"/>
        </w:rPr>
      </w:pPr>
      <w:r w:rsidRPr="005843BF">
        <w:rPr>
          <w:color w:val="000000"/>
        </w:rPr>
        <w:t>Быть патриотом непросто, но тот, кто любит свою Родину постарается жить, работать и творить на ее благо. Как научить любить Родину? Как вырастить патриотов? Эти вопросы всегда стояли перед педагогами, но особую актуальность они приобретают сегодня в условиях новых исторических реалий.</w:t>
      </w:r>
    </w:p>
    <w:p w:rsidR="00F823E9" w:rsidRPr="005843BF" w:rsidRDefault="00F823E9" w:rsidP="00F823E9">
      <w:pPr>
        <w:ind w:firstLine="708"/>
        <w:rPr>
          <w:color w:val="000000"/>
        </w:rPr>
      </w:pPr>
      <w:r w:rsidRPr="005843BF">
        <w:rPr>
          <w:color w:val="000000"/>
        </w:rPr>
        <w:t xml:space="preserve">Музейная педагогика как одно из направлений деятельности образовательного учреждения, становится все более востребованной в практике духовно-нравственного, гражданско-патриотического, историко-краеведческого воспитания личности. </w:t>
      </w:r>
    </w:p>
    <w:p w:rsidR="00F823E9" w:rsidRPr="005843BF" w:rsidRDefault="00F823E9" w:rsidP="00F823E9">
      <w:pPr>
        <w:autoSpaceDE w:val="0"/>
        <w:autoSpaceDN w:val="0"/>
        <w:adjustRightInd w:val="0"/>
        <w:ind w:firstLine="708"/>
      </w:pPr>
      <w:r w:rsidRPr="005843BF">
        <w:t xml:space="preserve">Школьный музей дает возможность детям попробовать свои силы в разных видах научной, технической и общественной деятельности. </w:t>
      </w:r>
    </w:p>
    <w:p w:rsidR="00F823E9" w:rsidRPr="005843BF" w:rsidRDefault="00F823E9" w:rsidP="00F823E9">
      <w:pPr>
        <w:autoSpaceDE w:val="0"/>
        <w:autoSpaceDN w:val="0"/>
        <w:adjustRightInd w:val="0"/>
        <w:ind w:firstLine="708"/>
      </w:pPr>
      <w:r w:rsidRPr="005843BF">
        <w:t>Школьный музей – это сложный организм. Его жизнеспособность целиком зависит от слаженной творческой работы коллектива педагогов и обучающихся.</w:t>
      </w:r>
    </w:p>
    <w:p w:rsidR="00F823E9" w:rsidRPr="005843BF" w:rsidRDefault="00F823E9" w:rsidP="00F823E9">
      <w:pPr>
        <w:autoSpaceDE w:val="0"/>
        <w:autoSpaceDN w:val="0"/>
        <w:adjustRightInd w:val="0"/>
        <w:ind w:firstLine="708"/>
      </w:pPr>
    </w:p>
    <w:p w:rsidR="00F823E9" w:rsidRPr="005843BF" w:rsidRDefault="00F823E9" w:rsidP="00F823E9">
      <w:pPr>
        <w:rPr>
          <w:b/>
          <w:i/>
        </w:rPr>
      </w:pPr>
      <w:r w:rsidRPr="005843BF">
        <w:rPr>
          <w:b/>
          <w:i/>
        </w:rPr>
        <w:t>Цель.</w:t>
      </w:r>
    </w:p>
    <w:p w:rsidR="00F823E9" w:rsidRPr="005843BF" w:rsidRDefault="00F823E9" w:rsidP="00F823E9">
      <w:r w:rsidRPr="005843BF">
        <w:t>1.</w:t>
      </w:r>
      <w:r w:rsidRPr="005843BF">
        <w:tab/>
        <w:t>Создание условий для развития школьного музейного движения в образовательном пространстве.</w:t>
      </w:r>
    </w:p>
    <w:p w:rsidR="00F823E9" w:rsidRPr="005843BF" w:rsidRDefault="00F823E9" w:rsidP="00F823E9">
      <w:pPr>
        <w:rPr>
          <w:color w:val="000000"/>
        </w:rPr>
      </w:pPr>
      <w:r w:rsidRPr="005843BF">
        <w:t>2.</w:t>
      </w:r>
      <w:r w:rsidRPr="005843BF">
        <w:tab/>
      </w:r>
      <w:r w:rsidRPr="005843BF">
        <w:rPr>
          <w:color w:val="000000"/>
        </w:rPr>
        <w:t>Сохранение исторической памяти и наследия, развитие интереса к истории своего народа.</w:t>
      </w:r>
    </w:p>
    <w:p w:rsidR="00F823E9" w:rsidRPr="005843BF" w:rsidRDefault="00F823E9" w:rsidP="00F823E9">
      <w:pPr>
        <w:rPr>
          <w:color w:val="000000"/>
        </w:rPr>
      </w:pPr>
      <w:r w:rsidRPr="005843BF">
        <w:rPr>
          <w:color w:val="000000"/>
        </w:rPr>
        <w:t>3.</w:t>
      </w:r>
      <w:r w:rsidRPr="005843BF">
        <w:rPr>
          <w:color w:val="000000"/>
        </w:rPr>
        <w:tab/>
        <w:t>Воспитание подрастающего поколения в духе патриотизма и гражданственности, ответственного отношения к культурно-историческому наследию своей страны.</w:t>
      </w:r>
    </w:p>
    <w:p w:rsidR="00F823E9" w:rsidRPr="005843BF" w:rsidRDefault="00F823E9" w:rsidP="00F823E9">
      <w:pPr>
        <w:rPr>
          <w:color w:val="000000"/>
        </w:rPr>
      </w:pPr>
      <w:r w:rsidRPr="005843BF">
        <w:rPr>
          <w:color w:val="000000"/>
        </w:rPr>
        <w:t>4.</w:t>
      </w:r>
      <w:r w:rsidRPr="005843BF">
        <w:rPr>
          <w:color w:val="000000"/>
        </w:rPr>
        <w:tab/>
        <w:t>Развитие мотивации личности к познанию важнейших духовно-нравственных ценностей человечества через изучение и освоение малой родины.</w:t>
      </w:r>
    </w:p>
    <w:p w:rsidR="00F823E9" w:rsidRPr="005843BF" w:rsidRDefault="00F823E9" w:rsidP="00F823E9">
      <w:pPr>
        <w:rPr>
          <w:color w:val="000000"/>
        </w:rPr>
      </w:pPr>
      <w:r w:rsidRPr="005843BF">
        <w:rPr>
          <w:color w:val="000000"/>
        </w:rPr>
        <w:t>5.</w:t>
      </w:r>
      <w:r w:rsidRPr="005843BF">
        <w:rPr>
          <w:color w:val="000000"/>
        </w:rPr>
        <w:tab/>
        <w:t>Развитие навыков исследовательской работы обучающихся, творческих способностей детей и коммуникативных качеств личности.</w:t>
      </w:r>
    </w:p>
    <w:p w:rsidR="00F823E9" w:rsidRPr="005843BF" w:rsidRDefault="00F823E9" w:rsidP="00F823E9">
      <w:pPr>
        <w:rPr>
          <w:color w:val="000000"/>
        </w:rPr>
      </w:pPr>
    </w:p>
    <w:p w:rsidR="00F823E9" w:rsidRPr="005843BF" w:rsidRDefault="00F823E9" w:rsidP="00F823E9">
      <w:pPr>
        <w:rPr>
          <w:b/>
          <w:i/>
          <w:color w:val="000000"/>
        </w:rPr>
      </w:pPr>
      <w:r w:rsidRPr="005843BF">
        <w:rPr>
          <w:b/>
          <w:i/>
          <w:color w:val="000000"/>
        </w:rPr>
        <w:t xml:space="preserve">Задачи. </w:t>
      </w:r>
    </w:p>
    <w:p w:rsidR="00F823E9" w:rsidRPr="005843BF" w:rsidRDefault="00F823E9" w:rsidP="00F823E9">
      <w:r w:rsidRPr="005843BF">
        <w:t>1.</w:t>
      </w:r>
      <w:r w:rsidRPr="005843BF">
        <w:tab/>
        <w:t>Формирование у обучающихся гражданско-патриотических качеств.</w:t>
      </w:r>
    </w:p>
    <w:p w:rsidR="00F823E9" w:rsidRPr="005843BF" w:rsidRDefault="00F823E9" w:rsidP="00F823E9">
      <w:r w:rsidRPr="005843BF">
        <w:t>2.</w:t>
      </w:r>
      <w:r w:rsidRPr="005843BF">
        <w:tab/>
        <w:t>Формирование личностного, эмоционально окрашенного отношения к историческим фактам.</w:t>
      </w:r>
    </w:p>
    <w:p w:rsidR="00F823E9" w:rsidRPr="005843BF" w:rsidRDefault="00F823E9" w:rsidP="00F823E9">
      <w:r w:rsidRPr="005843BF">
        <w:t>3.</w:t>
      </w:r>
      <w:r w:rsidRPr="005843BF">
        <w:tab/>
        <w:t>Воспитание любви и уважения к прошлому своей страны;</w:t>
      </w:r>
    </w:p>
    <w:p w:rsidR="00F823E9" w:rsidRPr="005843BF" w:rsidRDefault="00F823E9" w:rsidP="00F823E9">
      <w:r w:rsidRPr="005843BF">
        <w:t>4.</w:t>
      </w:r>
      <w:r w:rsidRPr="005843BF">
        <w:tab/>
        <w:t>Расширение исторического кругозора.</w:t>
      </w:r>
    </w:p>
    <w:p w:rsidR="00F823E9" w:rsidRPr="005843BF" w:rsidRDefault="00F823E9" w:rsidP="00F823E9">
      <w:r w:rsidRPr="005843BF">
        <w:t>5.</w:t>
      </w:r>
      <w:r w:rsidRPr="005843BF">
        <w:tab/>
        <w:t>Совершенствование образовательного процесса средствами дополнительного обучения.</w:t>
      </w:r>
    </w:p>
    <w:p w:rsidR="00F823E9" w:rsidRPr="005843BF" w:rsidRDefault="00F823E9" w:rsidP="00F823E9">
      <w:r w:rsidRPr="005843BF">
        <w:t xml:space="preserve">6. </w:t>
      </w:r>
      <w:r w:rsidRPr="005843BF">
        <w:tab/>
        <w:t>Воспитание познавательных интересов и способностей.</w:t>
      </w:r>
    </w:p>
    <w:p w:rsidR="00F823E9" w:rsidRPr="005843BF" w:rsidRDefault="00F823E9" w:rsidP="00F823E9">
      <w:r w:rsidRPr="005843BF">
        <w:t>7.</w:t>
      </w:r>
      <w:r w:rsidRPr="005843BF">
        <w:tab/>
        <w:t>Овладение учащимися практическими навыками поисковой, исследовательской деятельности.</w:t>
      </w:r>
    </w:p>
    <w:p w:rsidR="00F823E9" w:rsidRPr="005843BF" w:rsidRDefault="00F823E9" w:rsidP="00F823E9"/>
    <w:p w:rsidR="00F823E9" w:rsidRPr="005843BF" w:rsidRDefault="00F823E9" w:rsidP="00F823E9">
      <w:pPr>
        <w:rPr>
          <w:b/>
          <w:i/>
        </w:rPr>
      </w:pPr>
      <w:r w:rsidRPr="005843BF">
        <w:rPr>
          <w:b/>
          <w:i/>
        </w:rPr>
        <w:t>Пути достижения поставленных целей</w:t>
      </w:r>
    </w:p>
    <w:p w:rsidR="00F823E9" w:rsidRPr="005843BF" w:rsidRDefault="00F823E9" w:rsidP="00F823E9">
      <w:pPr>
        <w:ind w:firstLine="708"/>
        <w:rPr>
          <w:color w:val="000000"/>
        </w:rPr>
      </w:pPr>
      <w:r w:rsidRPr="005843BF">
        <w:rPr>
          <w:color w:val="000000"/>
        </w:rPr>
        <w:t>Школьный музей является одной из форм дополнительного образования, способствующей саморазвитию и самореализации учащихся и педагогов в процессе совместной деятельности. Школьный музей способствует созданию единого образовательного пространства, которое расширяет возможности, развивающие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w:t>
      </w:r>
    </w:p>
    <w:p w:rsidR="00F823E9" w:rsidRPr="005843BF" w:rsidRDefault="00F823E9" w:rsidP="00F823E9">
      <w:pPr>
        <w:ind w:firstLine="708"/>
        <w:rPr>
          <w:color w:val="000000"/>
        </w:rPr>
      </w:pPr>
      <w:r w:rsidRPr="005843BF">
        <w:rPr>
          <w:color w:val="000000"/>
        </w:rPr>
        <w:t xml:space="preserve"> 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w:t>
      </w:r>
    </w:p>
    <w:p w:rsidR="00F823E9" w:rsidRPr="005843BF" w:rsidRDefault="00F823E9" w:rsidP="00F823E9">
      <w:pPr>
        <w:ind w:firstLine="708"/>
        <w:rPr>
          <w:color w:val="000000"/>
        </w:rPr>
      </w:pPr>
      <w:r w:rsidRPr="005843BF">
        <w:rPr>
          <w:color w:val="000000"/>
        </w:rPr>
        <w:t>Музей обладает огромным образовательно-воспитательным потенциалом, так как он сохраняет и экспонирует подлинные исторические документы.</w:t>
      </w:r>
      <w:r w:rsidRPr="005843BF">
        <w:rPr>
          <w:rStyle w:val="apple-converted-space"/>
          <w:color w:val="000000"/>
        </w:rPr>
        <w:t> </w:t>
      </w:r>
      <w:r w:rsidRPr="005843BF">
        <w:rPr>
          <w:color w:val="000000"/>
        </w:rPr>
        <w:t>Участие обучающихся в поисково-собирательной работе, изучении и описании музейных предметов, создании экспозиции, проведении экскурсий, вечеров, конференций способствует заполнению их досуга.</w:t>
      </w:r>
      <w:r w:rsidRPr="005843BF">
        <w:rPr>
          <w:rStyle w:val="apple-converted-space"/>
          <w:color w:val="000000"/>
        </w:rPr>
        <w:t> </w:t>
      </w:r>
      <w:r w:rsidRPr="005843BF">
        <w:rPr>
          <w:color w:val="000000"/>
        </w:rPr>
        <w:t xml:space="preserve">Кроме того, учащиеся постигают азы исследовательской деятельности. Они учатся выбирать и формулировать темы исследования, производить историографический анализ темы, заниматься поиском и сбором источников, их сопоставлением и критикой, составлением научно-справочного аппарата, формулированием гипотез, предположений, идей, их проверкой, оформлением выводов исследования и выработкой рекомендаций по использованию достигнутых результатов. </w:t>
      </w:r>
    </w:p>
    <w:p w:rsidR="00F823E9" w:rsidRPr="005843BF" w:rsidRDefault="00F823E9" w:rsidP="00F823E9">
      <w:pPr>
        <w:ind w:firstLine="708"/>
        <w:rPr>
          <w:color w:val="000000"/>
        </w:rPr>
      </w:pPr>
    </w:p>
    <w:p w:rsidR="00F823E9" w:rsidRPr="005843BF" w:rsidRDefault="00F823E9" w:rsidP="00F823E9">
      <w:pPr>
        <w:rPr>
          <w:b/>
          <w:i/>
        </w:rPr>
      </w:pPr>
    </w:p>
    <w:p w:rsidR="00F823E9" w:rsidRPr="005843BF" w:rsidRDefault="00F823E9" w:rsidP="00F823E9">
      <w:pPr>
        <w:rPr>
          <w:b/>
          <w:i/>
        </w:rPr>
      </w:pPr>
      <w:r w:rsidRPr="005843BF">
        <w:rPr>
          <w:b/>
          <w:i/>
        </w:rPr>
        <w:t>Принципы работы школьного музея</w:t>
      </w:r>
    </w:p>
    <w:p w:rsidR="00F823E9" w:rsidRPr="005843BF" w:rsidRDefault="00F823E9" w:rsidP="00F823E9">
      <w:pPr>
        <w:ind w:firstLine="708"/>
        <w:jc w:val="center"/>
        <w:rPr>
          <w:b/>
          <w:i/>
        </w:rPr>
      </w:pPr>
    </w:p>
    <w:p w:rsidR="00F823E9" w:rsidRPr="005843BF" w:rsidRDefault="00F823E9" w:rsidP="00F823E9">
      <w:pPr>
        <w:ind w:firstLine="708"/>
        <w:rPr>
          <w:color w:val="000000"/>
        </w:rPr>
      </w:pPr>
      <w:r w:rsidRPr="005843BF">
        <w:rPr>
          <w:color w:val="000000"/>
        </w:rPr>
        <w:t>Существующая практика музейного дела предполагает необходимость соблюдения в данном виде деятельности  следующих принципов:</w:t>
      </w:r>
    </w:p>
    <w:p w:rsidR="00F823E9" w:rsidRPr="005843BF" w:rsidRDefault="00F823E9" w:rsidP="00F823E9">
      <w:pPr>
        <w:rPr>
          <w:color w:val="000000"/>
        </w:rPr>
      </w:pPr>
      <w:r w:rsidRPr="005843BF">
        <w:rPr>
          <w:color w:val="000000"/>
        </w:rPr>
        <w:t>-Свобода выбора обучающимися направления своей деятельности в музее на основе своих интересов и потенциальных возможностей;</w:t>
      </w:r>
    </w:p>
    <w:p w:rsidR="00F823E9" w:rsidRPr="005843BF" w:rsidRDefault="00F823E9" w:rsidP="00F823E9">
      <w:pPr>
        <w:rPr>
          <w:color w:val="000000"/>
        </w:rPr>
      </w:pPr>
      <w:r w:rsidRPr="005843BF">
        <w:rPr>
          <w:color w:val="000000"/>
        </w:rPr>
        <w:t>-Самостоятельность, творческая инициатива обучающихся, выступающая важнейшим фактором развития музея;</w:t>
      </w:r>
    </w:p>
    <w:p w:rsidR="00F823E9" w:rsidRPr="005843BF" w:rsidRDefault="00F823E9" w:rsidP="00F823E9">
      <w:pPr>
        <w:rPr>
          <w:color w:val="000000"/>
        </w:rPr>
      </w:pPr>
      <w:r w:rsidRPr="005843BF">
        <w:rPr>
          <w:color w:val="000000"/>
        </w:rPr>
        <w:t>-Строгий учет, правильное хранение и экспонирование собранных материалов;</w:t>
      </w:r>
    </w:p>
    <w:p w:rsidR="00F823E9" w:rsidRPr="005843BF" w:rsidRDefault="00F823E9" w:rsidP="00F823E9">
      <w:pPr>
        <w:rPr>
          <w:color w:val="000000"/>
        </w:rPr>
      </w:pPr>
      <w:r w:rsidRPr="005843BF">
        <w:rPr>
          <w:color w:val="000000"/>
        </w:rPr>
        <w:t>-Проведение научного и учебно-исследовательского поиска, включающего в себя краеведение как базу развития и деятельности школьного музея;</w:t>
      </w:r>
    </w:p>
    <w:p w:rsidR="00F823E9" w:rsidRPr="005843BF" w:rsidRDefault="00F823E9" w:rsidP="00F823E9">
      <w:pPr>
        <w:rPr>
          <w:color w:val="000000"/>
        </w:rPr>
      </w:pPr>
      <w:r w:rsidRPr="005843BF">
        <w:rPr>
          <w:color w:val="000000"/>
        </w:rPr>
        <w:t xml:space="preserve">-Использование в учебно-воспитательном процессе разнообразных приемов и форм учебной и внеурочной работы музейных уроков, школьных лекций, семинаров, научно-практических конференций,  поисковой и проектной деятельности. </w:t>
      </w:r>
    </w:p>
    <w:p w:rsidR="00F823E9" w:rsidRPr="005843BF" w:rsidRDefault="00F823E9" w:rsidP="00F823E9">
      <w:pPr>
        <w:ind w:firstLine="708"/>
        <w:rPr>
          <w:color w:val="000000"/>
        </w:rPr>
      </w:pPr>
    </w:p>
    <w:p w:rsidR="00F823E9" w:rsidRPr="005843BF" w:rsidRDefault="00F823E9" w:rsidP="00F823E9">
      <w:pPr>
        <w:rPr>
          <w:b/>
          <w:i/>
        </w:rPr>
      </w:pPr>
      <w:r w:rsidRPr="005843BF">
        <w:rPr>
          <w:b/>
          <w:i/>
        </w:rPr>
        <w:t>Основные виды деятельности школьного музея</w:t>
      </w:r>
    </w:p>
    <w:p w:rsidR="00F823E9" w:rsidRPr="005843BF" w:rsidRDefault="00F823E9" w:rsidP="00F823E9">
      <w:pPr>
        <w:ind w:firstLine="708"/>
        <w:jc w:val="center"/>
        <w:rPr>
          <w:b/>
          <w:i/>
        </w:rPr>
      </w:pPr>
    </w:p>
    <w:p w:rsidR="00F823E9" w:rsidRPr="005843BF" w:rsidRDefault="00F823E9" w:rsidP="00F823E9">
      <w:pPr>
        <w:ind w:firstLine="284"/>
      </w:pPr>
      <w:r w:rsidRPr="005843BF">
        <w:t>1.</w:t>
      </w:r>
      <w:r w:rsidRPr="005843BF">
        <w:tab/>
        <w:t>Поисковая работа.</w:t>
      </w:r>
    </w:p>
    <w:p w:rsidR="00F823E9" w:rsidRPr="005843BF" w:rsidRDefault="00F823E9" w:rsidP="00F823E9">
      <w:pPr>
        <w:ind w:firstLine="284"/>
      </w:pPr>
      <w:r w:rsidRPr="005843BF">
        <w:t>-инвентаризация имеющихся музейных предметов;</w:t>
      </w:r>
    </w:p>
    <w:p w:rsidR="00F823E9" w:rsidRPr="005843BF" w:rsidRDefault="00F823E9" w:rsidP="00F823E9">
      <w:pPr>
        <w:ind w:firstLine="284"/>
      </w:pPr>
      <w:r w:rsidRPr="005843BF">
        <w:tab/>
        <w:t>- ведение инвентарной книги поступлений музейных предметов на постоянное хранение;</w:t>
      </w:r>
    </w:p>
    <w:p w:rsidR="00F823E9" w:rsidRPr="005843BF" w:rsidRDefault="00F823E9" w:rsidP="00F823E9">
      <w:pPr>
        <w:ind w:firstLine="284"/>
      </w:pPr>
      <w:r w:rsidRPr="005843BF">
        <w:tab/>
        <w:t>- систематизация музейных предметов по разделам и темам;</w:t>
      </w:r>
    </w:p>
    <w:p w:rsidR="00F823E9" w:rsidRPr="005843BF" w:rsidRDefault="00F823E9" w:rsidP="00F823E9">
      <w:pPr>
        <w:ind w:firstLine="284"/>
      </w:pPr>
      <w:r w:rsidRPr="005843BF">
        <w:tab/>
        <w:t>- поиск и пополнение музейного фонда музейными предметами</w:t>
      </w:r>
    </w:p>
    <w:p w:rsidR="00F823E9" w:rsidRPr="005843BF" w:rsidRDefault="00F823E9" w:rsidP="00F823E9">
      <w:pPr>
        <w:ind w:firstLine="284"/>
      </w:pPr>
      <w:r w:rsidRPr="005843BF">
        <w:tab/>
        <w:t>- составление картотеки музейных предметов;</w:t>
      </w:r>
    </w:p>
    <w:p w:rsidR="00F823E9" w:rsidRPr="005843BF" w:rsidRDefault="00F823E9" w:rsidP="00F823E9">
      <w:pPr>
        <w:ind w:firstLine="284"/>
      </w:pPr>
      <w:r w:rsidRPr="005843BF">
        <w:tab/>
        <w:t>- создание условий для хранения экспонатов.</w:t>
      </w:r>
    </w:p>
    <w:p w:rsidR="00F823E9" w:rsidRPr="005843BF" w:rsidRDefault="00F823E9" w:rsidP="00F823E9">
      <w:pPr>
        <w:ind w:firstLine="284"/>
      </w:pPr>
      <w:r w:rsidRPr="005843BF">
        <w:t>2.</w:t>
      </w:r>
      <w:r w:rsidRPr="005843BF">
        <w:tab/>
        <w:t>Экскурсионная работа.</w:t>
      </w:r>
    </w:p>
    <w:p w:rsidR="00F823E9" w:rsidRPr="005843BF" w:rsidRDefault="00F823E9" w:rsidP="00F823E9">
      <w:pPr>
        <w:ind w:firstLine="284"/>
      </w:pPr>
      <w:r w:rsidRPr="005843BF">
        <w:tab/>
        <w:t>- организация постоянных (с изменениями и дополнением) и временных выставок и экспозиций музейных предметов, литературы, тематических материалов, творчества и достижений обучающихся, педагогов;</w:t>
      </w:r>
    </w:p>
    <w:p w:rsidR="00F823E9" w:rsidRPr="005843BF" w:rsidRDefault="00F823E9" w:rsidP="00F823E9">
      <w:pPr>
        <w:ind w:firstLine="284"/>
        <w:rPr>
          <w:color w:val="000000"/>
        </w:rPr>
      </w:pPr>
      <w:r w:rsidRPr="005843BF">
        <w:rPr>
          <w:color w:val="000000"/>
        </w:rPr>
        <w:tab/>
        <w:t>- проведение экскурсий, бесед, музейных уроков, устных журналов, классных часов;</w:t>
      </w:r>
    </w:p>
    <w:p w:rsidR="00F823E9" w:rsidRPr="005843BF" w:rsidRDefault="00F823E9" w:rsidP="00F823E9">
      <w:pPr>
        <w:ind w:firstLine="284"/>
        <w:rPr>
          <w:color w:val="000000"/>
        </w:rPr>
      </w:pPr>
      <w:r w:rsidRPr="005843BF">
        <w:rPr>
          <w:color w:val="000000"/>
        </w:rPr>
        <w:tab/>
        <w:t>- встречи с интересными людьми;</w:t>
      </w:r>
    </w:p>
    <w:p w:rsidR="00F823E9" w:rsidRPr="005843BF" w:rsidRDefault="00F823E9" w:rsidP="00F823E9">
      <w:pPr>
        <w:ind w:firstLine="284"/>
        <w:rPr>
          <w:color w:val="000000"/>
        </w:rPr>
      </w:pPr>
      <w:r w:rsidRPr="005843BF">
        <w:rPr>
          <w:color w:val="000000"/>
        </w:rPr>
        <w:tab/>
        <w:t>- дни открытых дверей;</w:t>
      </w:r>
    </w:p>
    <w:p w:rsidR="00F823E9" w:rsidRPr="005843BF" w:rsidRDefault="00F823E9" w:rsidP="00F823E9">
      <w:pPr>
        <w:ind w:firstLine="284"/>
        <w:rPr>
          <w:color w:val="000000"/>
        </w:rPr>
      </w:pPr>
      <w:r w:rsidRPr="005843BF">
        <w:rPr>
          <w:color w:val="000000"/>
        </w:rPr>
        <w:tab/>
        <w:t>- творческие отчеты;</w:t>
      </w:r>
    </w:p>
    <w:p w:rsidR="00F823E9" w:rsidRPr="005843BF" w:rsidRDefault="00F823E9" w:rsidP="00F823E9">
      <w:pPr>
        <w:ind w:firstLine="284"/>
        <w:rPr>
          <w:color w:val="000000"/>
        </w:rPr>
      </w:pPr>
      <w:r w:rsidRPr="005843BF">
        <w:rPr>
          <w:color w:val="000000"/>
        </w:rPr>
        <w:tab/>
        <w:t>- использование музейных предметов на уроках и во внеклассной работе.</w:t>
      </w:r>
    </w:p>
    <w:p w:rsidR="00F823E9" w:rsidRPr="005843BF" w:rsidRDefault="00F823E9" w:rsidP="00F823E9">
      <w:pPr>
        <w:ind w:firstLine="284"/>
        <w:rPr>
          <w:color w:val="000000"/>
        </w:rPr>
      </w:pPr>
      <w:r w:rsidRPr="005843BF">
        <w:rPr>
          <w:color w:val="000000"/>
        </w:rPr>
        <w:t>3.</w:t>
      </w:r>
      <w:r w:rsidRPr="005843BF">
        <w:rPr>
          <w:color w:val="000000"/>
        </w:rPr>
        <w:tab/>
        <w:t>Работа с активом школьного музея</w:t>
      </w:r>
    </w:p>
    <w:p w:rsidR="00F823E9" w:rsidRPr="005843BF" w:rsidRDefault="00F823E9" w:rsidP="00F823E9">
      <w:pPr>
        <w:ind w:firstLine="284"/>
        <w:rPr>
          <w:color w:val="000000"/>
        </w:rPr>
      </w:pPr>
      <w:r w:rsidRPr="005843BF">
        <w:rPr>
          <w:color w:val="000000"/>
        </w:rPr>
        <w:tab/>
        <w:t>- обучение актива основам музееведения;</w:t>
      </w:r>
    </w:p>
    <w:p w:rsidR="00F823E9" w:rsidRPr="005843BF" w:rsidRDefault="00F823E9" w:rsidP="00F823E9">
      <w:pPr>
        <w:ind w:firstLine="284"/>
        <w:rPr>
          <w:color w:val="000000"/>
        </w:rPr>
      </w:pPr>
      <w:r w:rsidRPr="005843BF">
        <w:rPr>
          <w:color w:val="000000"/>
        </w:rPr>
        <w:tab/>
        <w:t>- распределение между активистами исторического музея определенных участков работы;</w:t>
      </w:r>
    </w:p>
    <w:p w:rsidR="00F823E9" w:rsidRPr="005843BF" w:rsidRDefault="00F823E9" w:rsidP="00F823E9">
      <w:pPr>
        <w:ind w:firstLine="284"/>
        <w:rPr>
          <w:color w:val="000000"/>
        </w:rPr>
      </w:pPr>
      <w:r w:rsidRPr="005843BF">
        <w:rPr>
          <w:color w:val="000000"/>
        </w:rPr>
        <w:tab/>
        <w:t>-совместная практическая и теоретическая работа в историческом музее.</w:t>
      </w:r>
    </w:p>
    <w:p w:rsidR="00F823E9" w:rsidRPr="005843BF" w:rsidRDefault="00F823E9" w:rsidP="00F823E9">
      <w:pPr>
        <w:ind w:firstLine="284"/>
        <w:rPr>
          <w:color w:val="000000"/>
        </w:rPr>
      </w:pPr>
      <w:r w:rsidRPr="005843BF">
        <w:rPr>
          <w:color w:val="000000"/>
        </w:rPr>
        <w:t>4.</w:t>
      </w:r>
      <w:r w:rsidRPr="005843BF">
        <w:rPr>
          <w:color w:val="000000"/>
        </w:rPr>
        <w:tab/>
        <w:t>Творческая и проектная деятельность</w:t>
      </w:r>
    </w:p>
    <w:p w:rsidR="00F823E9" w:rsidRPr="005843BF" w:rsidRDefault="00F823E9" w:rsidP="00F823E9">
      <w:pPr>
        <w:ind w:firstLine="284"/>
        <w:rPr>
          <w:color w:val="000000"/>
        </w:rPr>
      </w:pPr>
      <w:r w:rsidRPr="005843BF">
        <w:rPr>
          <w:color w:val="000000"/>
        </w:rPr>
        <w:tab/>
        <w:t>- проведение в школьном историческом музее занятий кружков, мастерских, связанных с деятельностью музея;</w:t>
      </w:r>
    </w:p>
    <w:p w:rsidR="00F823E9" w:rsidRPr="005843BF" w:rsidRDefault="00F823E9" w:rsidP="00F823E9">
      <w:pPr>
        <w:ind w:firstLine="284"/>
        <w:rPr>
          <w:color w:val="000000"/>
        </w:rPr>
      </w:pPr>
      <w:r w:rsidRPr="005843BF">
        <w:rPr>
          <w:color w:val="000000"/>
        </w:rPr>
        <w:tab/>
        <w:t>-организация выставок творческих работ обучающихся.</w:t>
      </w:r>
    </w:p>
    <w:p w:rsidR="00F823E9" w:rsidRPr="005843BF" w:rsidRDefault="00F823E9" w:rsidP="00F823E9">
      <w:pPr>
        <w:ind w:firstLine="284"/>
        <w:rPr>
          <w:color w:val="000000"/>
        </w:rPr>
      </w:pPr>
      <w:r w:rsidRPr="005843BF">
        <w:rPr>
          <w:color w:val="000000"/>
        </w:rPr>
        <w:t>5.</w:t>
      </w:r>
      <w:r w:rsidRPr="005843BF">
        <w:rPr>
          <w:color w:val="000000"/>
        </w:rPr>
        <w:tab/>
        <w:t>Методическая деятельность</w:t>
      </w:r>
    </w:p>
    <w:p w:rsidR="00F823E9" w:rsidRPr="005843BF" w:rsidRDefault="00F823E9" w:rsidP="00F823E9">
      <w:pPr>
        <w:ind w:firstLine="284"/>
        <w:rPr>
          <w:color w:val="000000"/>
        </w:rPr>
      </w:pPr>
      <w:r w:rsidRPr="005843BF">
        <w:rPr>
          <w:color w:val="000000"/>
        </w:rPr>
        <w:tab/>
        <w:t>- разработка методических рекомендаций по работе музея;</w:t>
      </w:r>
    </w:p>
    <w:p w:rsidR="00F823E9" w:rsidRPr="005843BF" w:rsidRDefault="00F823E9" w:rsidP="00F823E9">
      <w:pPr>
        <w:ind w:firstLine="284"/>
        <w:rPr>
          <w:color w:val="000000"/>
        </w:rPr>
      </w:pPr>
      <w:r w:rsidRPr="005843BF">
        <w:rPr>
          <w:color w:val="000000"/>
        </w:rPr>
        <w:tab/>
        <w:t>- создание буклетов, видео экскурсий по экспозициям музея;</w:t>
      </w:r>
    </w:p>
    <w:p w:rsidR="00F823E9" w:rsidRPr="005843BF" w:rsidRDefault="00F823E9" w:rsidP="00F823E9">
      <w:pPr>
        <w:ind w:firstLine="284"/>
      </w:pPr>
      <w:r w:rsidRPr="005843BF">
        <w:rPr>
          <w:color w:val="000000"/>
        </w:rPr>
        <w:tab/>
        <w:t xml:space="preserve">- </w:t>
      </w:r>
      <w:r w:rsidRPr="005843BF">
        <w:t>создание презентаций РоwегРоint по материалам музея;</w:t>
      </w:r>
    </w:p>
    <w:p w:rsidR="00F823E9" w:rsidRPr="005843BF" w:rsidRDefault="00F823E9" w:rsidP="00F823E9">
      <w:pPr>
        <w:ind w:firstLine="284"/>
      </w:pPr>
      <w:r w:rsidRPr="005843BF">
        <w:tab/>
        <w:t>-обучение и подготовка активистов исторического музея для проведения экскурсий;</w:t>
      </w:r>
    </w:p>
    <w:p w:rsidR="00F823E9" w:rsidRPr="005843BF" w:rsidRDefault="00F823E9" w:rsidP="00F823E9">
      <w:pPr>
        <w:ind w:firstLine="284"/>
      </w:pPr>
      <w:r w:rsidRPr="005843BF">
        <w:tab/>
        <w:t>-пополнение музейной библиотеки, тематических папок с мероприятиями;</w:t>
      </w:r>
    </w:p>
    <w:p w:rsidR="00F823E9" w:rsidRPr="005843BF" w:rsidRDefault="00F823E9" w:rsidP="00F823E9">
      <w:pPr>
        <w:ind w:firstLine="284"/>
      </w:pPr>
      <w:r w:rsidRPr="005843BF">
        <w:tab/>
        <w:t>-составление лекций, бесед, тематических картотек, ведение документации.</w:t>
      </w:r>
    </w:p>
    <w:p w:rsidR="00F823E9" w:rsidRPr="005843BF" w:rsidRDefault="00F823E9" w:rsidP="00F823E9">
      <w:pPr>
        <w:ind w:firstLine="284"/>
      </w:pPr>
      <w:r w:rsidRPr="005843BF">
        <w:t>6.</w:t>
      </w:r>
      <w:r w:rsidRPr="005843BF">
        <w:tab/>
        <w:t>Организационная деятельность</w:t>
      </w:r>
    </w:p>
    <w:p w:rsidR="00F823E9" w:rsidRPr="005843BF" w:rsidRDefault="00F823E9" w:rsidP="00F823E9">
      <w:pPr>
        <w:ind w:firstLine="284"/>
      </w:pPr>
      <w:r w:rsidRPr="005843BF">
        <w:tab/>
        <w:t>-организация актива школьного исторического музея;</w:t>
      </w:r>
    </w:p>
    <w:p w:rsidR="00F823E9" w:rsidRPr="005843BF" w:rsidRDefault="00F823E9" w:rsidP="00F823E9">
      <w:pPr>
        <w:ind w:firstLine="284"/>
      </w:pPr>
      <w:r w:rsidRPr="005843BF">
        <w:tab/>
        <w:t>-планирование работы исторического музея;</w:t>
      </w:r>
    </w:p>
    <w:p w:rsidR="00F823E9" w:rsidRPr="005843BF" w:rsidRDefault="00F823E9" w:rsidP="00F823E9">
      <w:pPr>
        <w:ind w:firstLine="284"/>
      </w:pPr>
      <w:r w:rsidRPr="005843BF">
        <w:tab/>
        <w:t>-создание творческих групп;</w:t>
      </w:r>
    </w:p>
    <w:p w:rsidR="00F823E9" w:rsidRPr="005843BF" w:rsidRDefault="00F823E9" w:rsidP="00F823E9">
      <w:pPr>
        <w:ind w:firstLine="284"/>
      </w:pPr>
      <w:r w:rsidRPr="005843BF">
        <w:tab/>
        <w:t>-составление программ исследовательской деятельности;</w:t>
      </w:r>
    </w:p>
    <w:p w:rsidR="00F823E9" w:rsidRPr="005843BF" w:rsidRDefault="00F823E9" w:rsidP="00F823E9">
      <w:pPr>
        <w:ind w:firstLine="284"/>
      </w:pPr>
      <w:r w:rsidRPr="005843BF">
        <w:tab/>
        <w:t>-оснащение и оборудование школьного исторического музея.</w:t>
      </w:r>
    </w:p>
    <w:p w:rsidR="00F823E9" w:rsidRPr="005843BF" w:rsidRDefault="00F823E9" w:rsidP="00F823E9">
      <w:pPr>
        <w:ind w:firstLine="284"/>
        <w:rPr>
          <w:b/>
        </w:rPr>
      </w:pPr>
    </w:p>
    <w:p w:rsidR="00F823E9" w:rsidRPr="005843BF" w:rsidRDefault="00F823E9" w:rsidP="00F823E9">
      <w:pPr>
        <w:jc w:val="center"/>
        <w:rPr>
          <w:b/>
        </w:rPr>
      </w:pPr>
      <w:r w:rsidRPr="005843BF">
        <w:rPr>
          <w:b/>
        </w:rPr>
        <w:t>3.12. Модуль «Организация предметно-эстетической среды»</w:t>
      </w:r>
    </w:p>
    <w:p w:rsidR="00F823E9" w:rsidRPr="005843BF" w:rsidRDefault="00F823E9" w:rsidP="00F823E9">
      <w:pPr>
        <w:jc w:val="center"/>
        <w:rPr>
          <w:b/>
        </w:rPr>
      </w:pPr>
    </w:p>
    <w:p w:rsidR="00F823E9" w:rsidRPr="005843BF" w:rsidRDefault="00F823E9" w:rsidP="00F823E9">
      <w:pPr>
        <w:autoSpaceDE w:val="0"/>
        <w:autoSpaceDN w:val="0"/>
        <w:adjustRightInd w:val="0"/>
        <w:ind w:firstLine="708"/>
        <w:rPr>
          <w:rFonts w:eastAsiaTheme="minorHAnsi"/>
          <w:color w:val="000000"/>
        </w:rPr>
      </w:pPr>
      <w:r w:rsidRPr="005843BF">
        <w:rPr>
          <w:rFonts w:eastAsiaTheme="minorHAnsi"/>
          <w:color w:val="000000"/>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F823E9" w:rsidRPr="005843BF" w:rsidRDefault="00F823E9" w:rsidP="00F823E9">
      <w:pPr>
        <w:autoSpaceDE w:val="0"/>
        <w:autoSpaceDN w:val="0"/>
        <w:adjustRightInd w:val="0"/>
        <w:ind w:firstLine="708"/>
        <w:rPr>
          <w:rFonts w:eastAsiaTheme="minorHAnsi"/>
          <w:color w:val="000000"/>
        </w:rPr>
      </w:pPr>
      <w:r w:rsidRPr="005843BF">
        <w:rPr>
          <w:rFonts w:eastAsiaTheme="minorHAnsi"/>
          <w:color w:val="000000"/>
        </w:rPr>
        <w:t xml:space="preserve">Воспитывающее влияние на ребенка осуществляется через такие формы работы с предметно-эстетической средой школы как: </w:t>
      </w:r>
    </w:p>
    <w:p w:rsidR="00F823E9" w:rsidRPr="005843BF" w:rsidRDefault="00F823E9" w:rsidP="00F823E9">
      <w:pPr>
        <w:autoSpaceDE w:val="0"/>
        <w:autoSpaceDN w:val="0"/>
        <w:adjustRightInd w:val="0"/>
        <w:rPr>
          <w:rFonts w:eastAsiaTheme="minorHAnsi"/>
          <w:color w:val="000000"/>
        </w:rPr>
      </w:pPr>
      <w:r w:rsidRPr="005843BF">
        <w:rPr>
          <w:rFonts w:eastAsiaTheme="minorHAnsi"/>
          <w:color w:val="000000"/>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F823E9" w:rsidRPr="005843BF" w:rsidRDefault="00F823E9" w:rsidP="00F823E9">
      <w:pPr>
        <w:autoSpaceDE w:val="0"/>
        <w:autoSpaceDN w:val="0"/>
        <w:adjustRightInd w:val="0"/>
        <w:rPr>
          <w:rFonts w:eastAsiaTheme="minorHAnsi"/>
          <w:color w:val="000000"/>
        </w:rPr>
      </w:pPr>
      <w:r w:rsidRPr="005843BF">
        <w:rPr>
          <w:rFonts w:eastAsiaTheme="minorHAnsi"/>
          <w:color w:val="000000"/>
        </w:rPr>
        <w:t xml:space="preserve">- благоустройство классных кабинетов, осуществляемое классными руководителями вместе с обучающимися, проявляющее фантазию и творческие способности учащихся, создающее повод для длительного общения педагогов с детьми. </w:t>
      </w:r>
    </w:p>
    <w:p w:rsidR="00F823E9" w:rsidRPr="005843BF" w:rsidRDefault="00F823E9" w:rsidP="00F823E9">
      <w:pPr>
        <w:autoSpaceDE w:val="0"/>
        <w:autoSpaceDN w:val="0"/>
        <w:adjustRightInd w:val="0"/>
        <w:rPr>
          <w:rFonts w:eastAsiaTheme="minorHAnsi"/>
          <w:color w:val="000000"/>
        </w:rPr>
      </w:pPr>
      <w:r w:rsidRPr="005843BF">
        <w:rPr>
          <w:rFonts w:eastAsiaTheme="minorHAnsi"/>
          <w:color w:val="000000"/>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F823E9" w:rsidRPr="005843BF" w:rsidRDefault="00F823E9" w:rsidP="00F823E9">
      <w:pPr>
        <w:autoSpaceDE w:val="0"/>
        <w:autoSpaceDN w:val="0"/>
        <w:adjustRightInd w:val="0"/>
        <w:ind w:firstLine="708"/>
        <w:rPr>
          <w:rFonts w:eastAsiaTheme="minorHAnsi"/>
          <w:color w:val="000000"/>
        </w:rPr>
      </w:pPr>
      <w:r w:rsidRPr="005843BF">
        <w:rPr>
          <w:rFonts w:eastAsiaTheme="minorHAnsi"/>
          <w:color w:val="000000"/>
        </w:rPr>
        <w:t xml:space="preserve">В школе принято ярко, интересно, творчески проводить праздники: День знаний, День учителя, последний звонок для выпускников. Специальные события школы – это источники позитивной информации, но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 </w:t>
      </w:r>
    </w:p>
    <w:p w:rsidR="00F823E9" w:rsidRPr="005843BF" w:rsidRDefault="00F823E9" w:rsidP="00F823E9">
      <w:pPr>
        <w:autoSpaceDE w:val="0"/>
        <w:autoSpaceDN w:val="0"/>
        <w:adjustRightInd w:val="0"/>
        <w:rPr>
          <w:rFonts w:eastAsiaTheme="minorHAnsi"/>
          <w:color w:val="000000"/>
        </w:rPr>
      </w:pPr>
      <w:r w:rsidRPr="005843BF">
        <w:rPr>
          <w:rFonts w:eastAsiaTheme="minorHAnsi"/>
          <w:color w:val="000000"/>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F823E9" w:rsidRPr="005843BF" w:rsidRDefault="00F823E9" w:rsidP="00F823E9">
      <w:pPr>
        <w:autoSpaceDE w:val="0"/>
        <w:autoSpaceDN w:val="0"/>
        <w:adjustRightInd w:val="0"/>
        <w:rPr>
          <w:rFonts w:eastAsiaTheme="minorHAnsi"/>
          <w:color w:val="000000"/>
        </w:rPr>
      </w:pPr>
    </w:p>
    <w:p w:rsidR="00F823E9" w:rsidRPr="005843BF" w:rsidRDefault="00F823E9" w:rsidP="00F823E9">
      <w:pPr>
        <w:autoSpaceDE w:val="0"/>
        <w:autoSpaceDN w:val="0"/>
        <w:adjustRightInd w:val="0"/>
        <w:jc w:val="center"/>
        <w:rPr>
          <w:b/>
          <w:bCs/>
        </w:rPr>
      </w:pPr>
      <w:r w:rsidRPr="005843BF">
        <w:rPr>
          <w:b/>
          <w:bCs/>
        </w:rPr>
        <w:t>3.13 Модуль «Профилактика и безопасность»</w:t>
      </w:r>
    </w:p>
    <w:p w:rsidR="00F823E9" w:rsidRPr="005843BF" w:rsidRDefault="00F823E9" w:rsidP="00F823E9">
      <w:pPr>
        <w:autoSpaceDE w:val="0"/>
        <w:autoSpaceDN w:val="0"/>
        <w:adjustRightInd w:val="0"/>
        <w:jc w:val="center"/>
        <w:rPr>
          <w:b/>
          <w:bCs/>
        </w:rPr>
      </w:pPr>
    </w:p>
    <w:p w:rsidR="00F823E9" w:rsidRPr="00132CE3" w:rsidRDefault="00F823E9" w:rsidP="00F823E9">
      <w:pPr>
        <w:autoSpaceDE w:val="0"/>
        <w:autoSpaceDN w:val="0"/>
        <w:adjustRightInd w:val="0"/>
        <w:ind w:firstLine="708"/>
        <w:rPr>
          <w:rFonts w:eastAsia="TimesNewRomanPSMT"/>
        </w:rPr>
      </w:pPr>
      <w:r w:rsidRPr="00132CE3">
        <w:rPr>
          <w:rFonts w:eastAsia="TimesNewRomanPSMT"/>
        </w:rPr>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w:t>
      </w:r>
    </w:p>
    <w:p w:rsidR="00F823E9" w:rsidRPr="00132CE3" w:rsidRDefault="00F823E9" w:rsidP="00F823E9">
      <w:pPr>
        <w:autoSpaceDE w:val="0"/>
        <w:autoSpaceDN w:val="0"/>
        <w:adjustRightInd w:val="0"/>
        <w:rPr>
          <w:rFonts w:eastAsia="TimesNewRomanPSMT"/>
        </w:rPr>
      </w:pPr>
      <w:r w:rsidRPr="00132CE3">
        <w:rPr>
          <w:rFonts w:eastAsia="TimesNewRomanPSMT"/>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F823E9" w:rsidRPr="00132CE3" w:rsidRDefault="00F823E9" w:rsidP="00F823E9">
      <w:pPr>
        <w:autoSpaceDE w:val="0"/>
        <w:autoSpaceDN w:val="0"/>
        <w:adjustRightInd w:val="0"/>
        <w:rPr>
          <w:rFonts w:eastAsia="TimesNewRomanPSMT"/>
        </w:rPr>
      </w:pPr>
      <w:r w:rsidRPr="00132CE3">
        <w:rPr>
          <w:rFonts w:eastAsia="TimesNewRomanPSMT"/>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F823E9" w:rsidRPr="00132CE3" w:rsidRDefault="00F823E9" w:rsidP="00F823E9">
      <w:pPr>
        <w:autoSpaceDE w:val="0"/>
        <w:autoSpaceDN w:val="0"/>
        <w:adjustRightInd w:val="0"/>
        <w:rPr>
          <w:rFonts w:eastAsia="TimesNewRomanPSMT"/>
        </w:rPr>
      </w:pPr>
      <w:r w:rsidRPr="00132CE3">
        <w:rPr>
          <w:rFonts w:eastAsia="TimesNewRomanPSMT"/>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F823E9" w:rsidRPr="00132CE3" w:rsidRDefault="00F823E9" w:rsidP="00F823E9">
      <w:pPr>
        <w:autoSpaceDE w:val="0"/>
        <w:autoSpaceDN w:val="0"/>
        <w:adjustRightInd w:val="0"/>
        <w:rPr>
          <w:rFonts w:eastAsia="TimesNewRomanPSMT"/>
        </w:rPr>
      </w:pPr>
      <w:r w:rsidRPr="00132CE3">
        <w:rPr>
          <w:rFonts w:eastAsia="TimesNewRomanPSMT"/>
        </w:rPr>
        <w:t>- 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w:t>
      </w:r>
    </w:p>
    <w:p w:rsidR="00F823E9" w:rsidRPr="00132CE3" w:rsidRDefault="00F823E9" w:rsidP="00F823E9">
      <w:pPr>
        <w:autoSpaceDE w:val="0"/>
        <w:autoSpaceDN w:val="0"/>
        <w:adjustRightInd w:val="0"/>
        <w:rPr>
          <w:rFonts w:eastAsia="TimesNewRomanPSMT"/>
        </w:rPr>
      </w:pPr>
      <w:r w:rsidRPr="00132CE3">
        <w:rPr>
          <w:rFonts w:eastAsia="TimesNewRomanPSMT"/>
        </w:rPr>
        <w:t>- формирование представлений о ценности занятий физической культурой и спортом, понимания влияния этой деятельности на развитие личности человека,</w:t>
      </w:r>
    </w:p>
    <w:p w:rsidR="00F823E9" w:rsidRPr="00132CE3" w:rsidRDefault="00F823E9" w:rsidP="00F823E9">
      <w:pPr>
        <w:autoSpaceDE w:val="0"/>
        <w:autoSpaceDN w:val="0"/>
        <w:adjustRightInd w:val="0"/>
        <w:rPr>
          <w:rFonts w:eastAsia="TimesNewRomanPSMT"/>
        </w:rPr>
      </w:pPr>
      <w:r w:rsidRPr="00132CE3">
        <w:rPr>
          <w:rFonts w:eastAsia="TimesNewRomanPSMT"/>
        </w:rPr>
        <w:t>на процесс обучения и взрослой жизни</w:t>
      </w:r>
    </w:p>
    <w:p w:rsidR="00F823E9" w:rsidRPr="005843BF" w:rsidRDefault="00F823E9" w:rsidP="00F823E9">
      <w:pPr>
        <w:autoSpaceDE w:val="0"/>
        <w:autoSpaceDN w:val="0"/>
        <w:adjustRightInd w:val="0"/>
        <w:rPr>
          <w:rFonts w:eastAsia="TimesNewRomanPS-BoldItalicMT"/>
          <w:b/>
          <w:bCs/>
          <w:i/>
          <w:iCs/>
        </w:rPr>
      </w:pPr>
      <w:r w:rsidRPr="005843BF">
        <w:rPr>
          <w:rFonts w:eastAsia="TimesNewRomanPS-BoldItalicMT"/>
          <w:b/>
          <w:bCs/>
          <w:i/>
          <w:iCs/>
        </w:rPr>
        <w:t>Направления работы</w:t>
      </w:r>
    </w:p>
    <w:p w:rsidR="00F823E9" w:rsidRPr="005843BF" w:rsidRDefault="00F823E9" w:rsidP="00F823E9">
      <w:pPr>
        <w:autoSpaceDE w:val="0"/>
        <w:autoSpaceDN w:val="0"/>
        <w:adjustRightInd w:val="0"/>
        <w:rPr>
          <w:rFonts w:eastAsiaTheme="minorHAnsi"/>
          <w:b/>
          <w:bCs/>
        </w:rPr>
      </w:pPr>
      <w:r w:rsidRPr="005843BF">
        <w:rPr>
          <w:rFonts w:eastAsiaTheme="minorHAnsi"/>
          <w:b/>
          <w:bCs/>
        </w:rPr>
        <w:t>Организация физкультурно- оздоровительной работы:</w:t>
      </w:r>
    </w:p>
    <w:p w:rsidR="00F823E9" w:rsidRPr="005843BF" w:rsidRDefault="00F823E9" w:rsidP="00442E87">
      <w:pPr>
        <w:pStyle w:val="affd"/>
        <w:widowControl w:val="0"/>
        <w:numPr>
          <w:ilvl w:val="0"/>
          <w:numId w:val="135"/>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работа с учащимися всех групп здоровья на уроках физкультуры, секциях;</w:t>
      </w:r>
    </w:p>
    <w:p w:rsidR="00F823E9" w:rsidRPr="005843BF" w:rsidRDefault="00F823E9" w:rsidP="00442E87">
      <w:pPr>
        <w:pStyle w:val="affd"/>
        <w:widowControl w:val="0"/>
        <w:numPr>
          <w:ilvl w:val="0"/>
          <w:numId w:val="135"/>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организация физкультминуток на уроках, динамических перемен;</w:t>
      </w:r>
    </w:p>
    <w:p w:rsidR="00F823E9" w:rsidRPr="005843BF" w:rsidRDefault="00F823E9" w:rsidP="00442E87">
      <w:pPr>
        <w:pStyle w:val="affd"/>
        <w:widowControl w:val="0"/>
        <w:numPr>
          <w:ilvl w:val="0"/>
          <w:numId w:val="135"/>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организация работы объединений дополнительного образования физкультурно-спортивной  направленности в рамках работы спортивного клуба «Орбита»;</w:t>
      </w:r>
    </w:p>
    <w:p w:rsidR="00F823E9" w:rsidRPr="005843BF" w:rsidRDefault="00F823E9" w:rsidP="00442E87">
      <w:pPr>
        <w:pStyle w:val="affd"/>
        <w:widowControl w:val="0"/>
        <w:numPr>
          <w:ilvl w:val="0"/>
          <w:numId w:val="135"/>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Дни здоровья;</w:t>
      </w:r>
    </w:p>
    <w:p w:rsidR="00F823E9" w:rsidRPr="005843BF" w:rsidRDefault="00F823E9" w:rsidP="00442E87">
      <w:pPr>
        <w:pStyle w:val="affd"/>
        <w:widowControl w:val="0"/>
        <w:numPr>
          <w:ilvl w:val="0"/>
          <w:numId w:val="135"/>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Проведение бесед в классах о режиме дня, правильном питании,  здоровом образе жизни, значении спорта в жизни;</w:t>
      </w:r>
    </w:p>
    <w:p w:rsidR="00F823E9" w:rsidRPr="005843BF" w:rsidRDefault="00F823E9" w:rsidP="00442E87">
      <w:pPr>
        <w:pStyle w:val="affd"/>
        <w:widowControl w:val="0"/>
        <w:numPr>
          <w:ilvl w:val="0"/>
          <w:numId w:val="135"/>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Организация наглядной агитации на стендах школы, разработка памяток и буклетов;</w:t>
      </w:r>
    </w:p>
    <w:p w:rsidR="00F823E9" w:rsidRPr="005843BF" w:rsidRDefault="00F823E9" w:rsidP="00442E87">
      <w:pPr>
        <w:pStyle w:val="affd"/>
        <w:widowControl w:val="0"/>
        <w:numPr>
          <w:ilvl w:val="0"/>
          <w:numId w:val="135"/>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профилактические беседы, встречи с представителями медицинских учреждений;</w:t>
      </w:r>
    </w:p>
    <w:p w:rsidR="00F823E9" w:rsidRPr="005843BF" w:rsidRDefault="00F823E9" w:rsidP="00442E87">
      <w:pPr>
        <w:pStyle w:val="affd"/>
        <w:widowControl w:val="0"/>
        <w:numPr>
          <w:ilvl w:val="0"/>
          <w:numId w:val="134"/>
        </w:numPr>
        <w:autoSpaceDE w:val="0"/>
        <w:autoSpaceDN w:val="0"/>
        <w:adjustRightInd w:val="0"/>
        <w:spacing w:after="0" w:line="240" w:lineRule="auto"/>
        <w:jc w:val="both"/>
        <w:rPr>
          <w:rFonts w:ascii="Times New Roman" w:eastAsia="TimesNewRomanPSMT" w:hAnsi="Times New Roman"/>
          <w:sz w:val="24"/>
          <w:szCs w:val="24"/>
        </w:rPr>
      </w:pPr>
      <w:r w:rsidRPr="005843BF">
        <w:rPr>
          <w:rFonts w:ascii="Times New Roman" w:eastAsia="TimesNewRomanPSMT" w:hAnsi="Times New Roman"/>
          <w:sz w:val="24"/>
          <w:szCs w:val="24"/>
        </w:rPr>
        <w:t>рейды: «Чистый класс»; «Внешний вид»;</w:t>
      </w:r>
    </w:p>
    <w:p w:rsidR="00F823E9" w:rsidRPr="005843BF" w:rsidRDefault="00F823E9" w:rsidP="00442E87">
      <w:pPr>
        <w:pStyle w:val="affd"/>
        <w:widowControl w:val="0"/>
        <w:numPr>
          <w:ilvl w:val="0"/>
          <w:numId w:val="134"/>
        </w:numPr>
        <w:autoSpaceDE w:val="0"/>
        <w:autoSpaceDN w:val="0"/>
        <w:adjustRightInd w:val="0"/>
        <w:spacing w:after="0" w:line="240" w:lineRule="auto"/>
        <w:jc w:val="both"/>
        <w:rPr>
          <w:rFonts w:ascii="Times New Roman" w:eastAsia="TimesNewRomanPSMT" w:hAnsi="Times New Roman"/>
          <w:sz w:val="24"/>
          <w:szCs w:val="24"/>
        </w:rPr>
      </w:pPr>
      <w:r w:rsidRPr="005843BF">
        <w:rPr>
          <w:rFonts w:ascii="Times New Roman" w:eastAsiaTheme="minorHAnsi" w:hAnsi="Times New Roman"/>
          <w:sz w:val="24"/>
          <w:szCs w:val="24"/>
        </w:rPr>
        <w:t xml:space="preserve"> </w:t>
      </w:r>
      <w:r w:rsidRPr="005843BF">
        <w:rPr>
          <w:rFonts w:ascii="Times New Roman" w:eastAsia="TimesNewRomanPSMT" w:hAnsi="Times New Roman"/>
          <w:sz w:val="24"/>
          <w:szCs w:val="24"/>
        </w:rPr>
        <w:t>участие в соревнованиях: Веселые старты», «Папа, мама, я - спортивная</w:t>
      </w:r>
    </w:p>
    <w:p w:rsidR="00F823E9" w:rsidRPr="005843BF" w:rsidRDefault="00F823E9" w:rsidP="00442E87">
      <w:pPr>
        <w:pStyle w:val="affd"/>
        <w:widowControl w:val="0"/>
        <w:numPr>
          <w:ilvl w:val="0"/>
          <w:numId w:val="134"/>
        </w:numPr>
        <w:autoSpaceDE w:val="0"/>
        <w:autoSpaceDN w:val="0"/>
        <w:adjustRightInd w:val="0"/>
        <w:spacing w:after="0" w:line="240" w:lineRule="auto"/>
        <w:jc w:val="both"/>
        <w:rPr>
          <w:rFonts w:ascii="Times New Roman" w:eastAsia="TimesNewRomanPSMT" w:hAnsi="Times New Roman"/>
          <w:sz w:val="24"/>
          <w:szCs w:val="24"/>
        </w:rPr>
      </w:pPr>
      <w:r w:rsidRPr="005843BF">
        <w:rPr>
          <w:rFonts w:ascii="Times New Roman" w:eastAsia="TimesNewRomanPSMT" w:hAnsi="Times New Roman"/>
          <w:sz w:val="24"/>
          <w:szCs w:val="24"/>
        </w:rPr>
        <w:t xml:space="preserve">семья»; </w:t>
      </w:r>
    </w:p>
    <w:p w:rsidR="00F823E9" w:rsidRPr="005843BF" w:rsidRDefault="00F823E9" w:rsidP="00442E87">
      <w:pPr>
        <w:pStyle w:val="affd"/>
        <w:widowControl w:val="0"/>
        <w:numPr>
          <w:ilvl w:val="0"/>
          <w:numId w:val="134"/>
        </w:numPr>
        <w:autoSpaceDE w:val="0"/>
        <w:autoSpaceDN w:val="0"/>
        <w:adjustRightInd w:val="0"/>
        <w:spacing w:after="0" w:line="240" w:lineRule="auto"/>
        <w:jc w:val="both"/>
        <w:rPr>
          <w:rFonts w:ascii="Times New Roman" w:eastAsia="TimesNewRomanPSMT" w:hAnsi="Times New Roman"/>
          <w:sz w:val="24"/>
          <w:szCs w:val="24"/>
        </w:rPr>
      </w:pPr>
      <w:r w:rsidRPr="005843BF">
        <w:rPr>
          <w:rFonts w:ascii="Times New Roman" w:eastAsia="TimesNewRomanPSMT" w:hAnsi="Times New Roman"/>
          <w:sz w:val="24"/>
          <w:szCs w:val="24"/>
        </w:rPr>
        <w:t xml:space="preserve">«Президентские игры и состязания» </w:t>
      </w:r>
    </w:p>
    <w:p w:rsidR="00F823E9" w:rsidRPr="005843BF" w:rsidRDefault="00F823E9" w:rsidP="00442E87">
      <w:pPr>
        <w:pStyle w:val="affd"/>
        <w:widowControl w:val="0"/>
        <w:numPr>
          <w:ilvl w:val="0"/>
          <w:numId w:val="134"/>
        </w:numPr>
        <w:autoSpaceDE w:val="0"/>
        <w:autoSpaceDN w:val="0"/>
        <w:adjustRightInd w:val="0"/>
        <w:spacing w:after="0" w:line="240" w:lineRule="auto"/>
        <w:jc w:val="both"/>
        <w:rPr>
          <w:rFonts w:ascii="Times New Roman" w:eastAsia="TimesNewRomanPSMT" w:hAnsi="Times New Roman"/>
          <w:sz w:val="24"/>
          <w:szCs w:val="24"/>
        </w:rPr>
      </w:pPr>
      <w:r w:rsidRPr="005843BF">
        <w:rPr>
          <w:rFonts w:ascii="Times New Roman" w:eastAsia="TimesNewRomanPSMT" w:hAnsi="Times New Roman"/>
          <w:sz w:val="24"/>
          <w:szCs w:val="24"/>
        </w:rPr>
        <w:t>экскурсии</w:t>
      </w:r>
    </w:p>
    <w:p w:rsidR="00F823E9" w:rsidRPr="005843BF" w:rsidRDefault="00F823E9" w:rsidP="00F823E9">
      <w:pPr>
        <w:autoSpaceDE w:val="0"/>
        <w:autoSpaceDN w:val="0"/>
        <w:adjustRightInd w:val="0"/>
        <w:rPr>
          <w:rFonts w:eastAsia="TimesNewRomanPSMT"/>
        </w:rPr>
      </w:pPr>
    </w:p>
    <w:p w:rsidR="00F823E9" w:rsidRPr="005843BF" w:rsidRDefault="00F823E9" w:rsidP="00F823E9">
      <w:pPr>
        <w:autoSpaceDE w:val="0"/>
        <w:autoSpaceDN w:val="0"/>
        <w:adjustRightInd w:val="0"/>
        <w:rPr>
          <w:rFonts w:eastAsiaTheme="minorHAnsi"/>
          <w:b/>
          <w:bCs/>
        </w:rPr>
      </w:pPr>
      <w:r w:rsidRPr="005843BF">
        <w:rPr>
          <w:rFonts w:eastAsiaTheme="minorHAnsi"/>
          <w:b/>
          <w:bCs/>
        </w:rPr>
        <w:t>Реализация системы двигательной активности обучающихся как  компонента  воспитательной работы школы</w:t>
      </w:r>
    </w:p>
    <w:p w:rsidR="00F823E9" w:rsidRPr="005843BF" w:rsidRDefault="00F823E9" w:rsidP="00F823E9">
      <w:pPr>
        <w:autoSpaceDE w:val="0"/>
        <w:autoSpaceDN w:val="0"/>
        <w:adjustRightInd w:val="0"/>
        <w:rPr>
          <w:rFonts w:eastAsiaTheme="minorHAnsi"/>
          <w:b/>
          <w:bCs/>
        </w:rPr>
      </w:pPr>
    </w:p>
    <w:p w:rsidR="00F823E9" w:rsidRPr="005843BF" w:rsidRDefault="00F823E9" w:rsidP="00442E87">
      <w:pPr>
        <w:pStyle w:val="affd"/>
        <w:widowControl w:val="0"/>
        <w:numPr>
          <w:ilvl w:val="0"/>
          <w:numId w:val="133"/>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организация динамических пауз, как вовремя уроков, так и вне;</w:t>
      </w:r>
    </w:p>
    <w:p w:rsidR="00F823E9" w:rsidRPr="005843BF" w:rsidRDefault="00F823E9" w:rsidP="00442E87">
      <w:pPr>
        <w:pStyle w:val="affd"/>
        <w:widowControl w:val="0"/>
        <w:numPr>
          <w:ilvl w:val="0"/>
          <w:numId w:val="133"/>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подвижные игры на перемене в начальной школе;</w:t>
      </w:r>
    </w:p>
    <w:p w:rsidR="00F823E9" w:rsidRPr="005843BF" w:rsidRDefault="00F823E9" w:rsidP="00442E87">
      <w:pPr>
        <w:pStyle w:val="affd"/>
        <w:widowControl w:val="0"/>
        <w:numPr>
          <w:ilvl w:val="0"/>
          <w:numId w:val="133"/>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 xml:space="preserve"> спортивный час в группе продленного дня; </w:t>
      </w:r>
    </w:p>
    <w:p w:rsidR="00F823E9" w:rsidRPr="005843BF" w:rsidRDefault="00F823E9" w:rsidP="00442E87">
      <w:pPr>
        <w:pStyle w:val="affd"/>
        <w:widowControl w:val="0"/>
        <w:numPr>
          <w:ilvl w:val="0"/>
          <w:numId w:val="133"/>
        </w:numPr>
        <w:autoSpaceDE w:val="0"/>
        <w:autoSpaceDN w:val="0"/>
        <w:adjustRightInd w:val="0"/>
        <w:spacing w:after="0" w:line="240" w:lineRule="auto"/>
        <w:rPr>
          <w:rFonts w:ascii="Times New Roman" w:eastAsia="TimesNewRomanPSMT" w:hAnsi="Times New Roman"/>
          <w:sz w:val="24"/>
          <w:szCs w:val="24"/>
        </w:rPr>
      </w:pPr>
      <w:r w:rsidRPr="005843BF">
        <w:rPr>
          <w:rFonts w:ascii="Times New Roman" w:eastAsia="TimesNewRomanPSMT" w:hAnsi="Times New Roman"/>
          <w:sz w:val="24"/>
          <w:szCs w:val="24"/>
        </w:rPr>
        <w:t>уроки физкультуры в количестве 3  часов в неделю в 1-11 классах;</w:t>
      </w:r>
    </w:p>
    <w:p w:rsidR="00F823E9" w:rsidRPr="005843BF" w:rsidRDefault="00F823E9" w:rsidP="00F823E9">
      <w:pPr>
        <w:rPr>
          <w:rFonts w:eastAsia="TimesNewRomanPSMT"/>
        </w:rPr>
      </w:pPr>
    </w:p>
    <w:p w:rsidR="00F823E9" w:rsidRPr="005843BF" w:rsidRDefault="00F823E9" w:rsidP="00F823E9">
      <w:pPr>
        <w:autoSpaceDE w:val="0"/>
        <w:autoSpaceDN w:val="0"/>
        <w:adjustRightInd w:val="0"/>
        <w:rPr>
          <w:rFonts w:eastAsiaTheme="minorHAnsi"/>
          <w:b/>
          <w:bCs/>
        </w:rPr>
      </w:pPr>
      <w:r w:rsidRPr="005843BF">
        <w:rPr>
          <w:rFonts w:eastAsiaTheme="minorHAnsi"/>
          <w:b/>
          <w:bCs/>
        </w:rPr>
        <w:t>Организация правильного (здорового)  питания</w:t>
      </w:r>
    </w:p>
    <w:p w:rsidR="00F823E9" w:rsidRPr="005843BF" w:rsidRDefault="00F823E9" w:rsidP="00442E87">
      <w:pPr>
        <w:pStyle w:val="affd"/>
        <w:widowControl w:val="0"/>
        <w:numPr>
          <w:ilvl w:val="0"/>
          <w:numId w:val="125"/>
        </w:numPr>
        <w:autoSpaceDE w:val="0"/>
        <w:autoSpaceDN w:val="0"/>
        <w:adjustRightInd w:val="0"/>
        <w:spacing w:after="0" w:line="240" w:lineRule="auto"/>
        <w:ind w:left="284" w:hanging="142"/>
        <w:rPr>
          <w:rFonts w:ascii="Times New Roman" w:eastAsia="TimesNewRomanPSMT" w:hAnsi="Times New Roman"/>
          <w:sz w:val="24"/>
          <w:szCs w:val="24"/>
        </w:rPr>
      </w:pPr>
      <w:r w:rsidRPr="005843BF">
        <w:rPr>
          <w:rFonts w:ascii="Times New Roman" w:eastAsia="TimesNewRomanPSMT" w:hAnsi="Times New Roman"/>
          <w:sz w:val="24"/>
          <w:szCs w:val="24"/>
        </w:rPr>
        <w:t>проведение внеклассных мероприятий, лекториев, акций по формированию правильного (здорового) питания;</w:t>
      </w:r>
    </w:p>
    <w:p w:rsidR="00F823E9" w:rsidRPr="005843BF" w:rsidRDefault="00F823E9" w:rsidP="00442E87">
      <w:pPr>
        <w:pStyle w:val="affd"/>
        <w:widowControl w:val="0"/>
        <w:numPr>
          <w:ilvl w:val="0"/>
          <w:numId w:val="126"/>
        </w:numPr>
        <w:autoSpaceDE w:val="0"/>
        <w:autoSpaceDN w:val="0"/>
        <w:adjustRightInd w:val="0"/>
        <w:spacing w:after="0" w:line="240" w:lineRule="auto"/>
        <w:ind w:left="284" w:hanging="142"/>
        <w:rPr>
          <w:rFonts w:ascii="Times New Roman" w:eastAsia="TimesNewRomanPSMT" w:hAnsi="Times New Roman"/>
          <w:sz w:val="24"/>
          <w:szCs w:val="24"/>
        </w:rPr>
      </w:pPr>
      <w:r w:rsidRPr="005843BF">
        <w:rPr>
          <w:rFonts w:ascii="Times New Roman" w:eastAsia="TimesNewRomanPSMT" w:hAnsi="Times New Roman"/>
          <w:sz w:val="24"/>
          <w:szCs w:val="24"/>
        </w:rPr>
        <w:t>реализация мероприятий в рамках курса «Здоровое питание»;</w:t>
      </w:r>
    </w:p>
    <w:p w:rsidR="00F823E9" w:rsidRPr="005843BF" w:rsidRDefault="00F823E9" w:rsidP="00442E87">
      <w:pPr>
        <w:pStyle w:val="affd"/>
        <w:widowControl w:val="0"/>
        <w:numPr>
          <w:ilvl w:val="0"/>
          <w:numId w:val="127"/>
        </w:numPr>
        <w:autoSpaceDE w:val="0"/>
        <w:autoSpaceDN w:val="0"/>
        <w:adjustRightInd w:val="0"/>
        <w:spacing w:after="0" w:line="240" w:lineRule="auto"/>
        <w:ind w:left="284" w:hanging="142"/>
        <w:rPr>
          <w:rFonts w:ascii="Times New Roman" w:eastAsia="TimesNewRomanPSMT" w:hAnsi="Times New Roman"/>
          <w:sz w:val="24"/>
          <w:szCs w:val="24"/>
        </w:rPr>
      </w:pPr>
      <w:r w:rsidRPr="005843BF">
        <w:rPr>
          <w:rFonts w:ascii="Times New Roman" w:eastAsia="TimesNewRomanPSMT" w:hAnsi="Times New Roman"/>
          <w:sz w:val="24"/>
          <w:szCs w:val="24"/>
        </w:rPr>
        <w:t>контроль за качеством питания и питьевым режимом;</w:t>
      </w:r>
    </w:p>
    <w:p w:rsidR="00F823E9" w:rsidRPr="005843BF" w:rsidRDefault="00F823E9" w:rsidP="00442E87">
      <w:pPr>
        <w:pStyle w:val="affd"/>
        <w:widowControl w:val="0"/>
        <w:numPr>
          <w:ilvl w:val="0"/>
          <w:numId w:val="127"/>
        </w:numPr>
        <w:autoSpaceDE w:val="0"/>
        <w:autoSpaceDN w:val="0"/>
        <w:adjustRightInd w:val="0"/>
        <w:spacing w:after="0" w:line="240" w:lineRule="auto"/>
        <w:ind w:left="284" w:hanging="142"/>
        <w:rPr>
          <w:rFonts w:ascii="Times New Roman" w:eastAsia="TimesNewRomanPSMT" w:hAnsi="Times New Roman"/>
          <w:sz w:val="24"/>
          <w:szCs w:val="24"/>
        </w:rPr>
      </w:pPr>
      <w:r w:rsidRPr="005843BF">
        <w:rPr>
          <w:rFonts w:ascii="Times New Roman" w:eastAsia="TimesNewRomanPSMT" w:hAnsi="Times New Roman"/>
          <w:sz w:val="24"/>
          <w:szCs w:val="24"/>
        </w:rPr>
        <w:t>проведение родительских собраний и индивидуальных консультаций о необходимости правильного рационального питания школьника;</w:t>
      </w:r>
    </w:p>
    <w:p w:rsidR="00F823E9" w:rsidRPr="005843BF" w:rsidRDefault="00F823E9" w:rsidP="00F823E9">
      <w:pPr>
        <w:rPr>
          <w:rFonts w:eastAsiaTheme="minorHAnsi"/>
          <w:b/>
          <w:bCs/>
        </w:rPr>
      </w:pPr>
    </w:p>
    <w:p w:rsidR="00F823E9" w:rsidRPr="005843BF" w:rsidRDefault="00F823E9" w:rsidP="00F823E9">
      <w:pPr>
        <w:rPr>
          <w:rFonts w:eastAsia="TimesNewRomanPSMT"/>
        </w:rPr>
      </w:pPr>
      <w:r w:rsidRPr="005843BF">
        <w:rPr>
          <w:rFonts w:eastAsiaTheme="minorHAnsi"/>
          <w:b/>
          <w:bCs/>
        </w:rPr>
        <w:t>Организация работы по формированию здорового образа жизни:</w:t>
      </w:r>
    </w:p>
    <w:p w:rsidR="00F823E9" w:rsidRPr="005843BF" w:rsidRDefault="00F823E9" w:rsidP="00442E87">
      <w:pPr>
        <w:pStyle w:val="affd"/>
        <w:widowControl w:val="0"/>
        <w:numPr>
          <w:ilvl w:val="0"/>
          <w:numId w:val="127"/>
        </w:numPr>
        <w:autoSpaceDE w:val="0"/>
        <w:autoSpaceDN w:val="0"/>
        <w:adjustRightInd w:val="0"/>
        <w:spacing w:after="0" w:line="240" w:lineRule="auto"/>
        <w:ind w:left="142" w:firstLine="0"/>
        <w:rPr>
          <w:rFonts w:ascii="Times New Roman" w:eastAsia="TimesNewRomanPSMT" w:hAnsi="Times New Roman"/>
          <w:sz w:val="24"/>
          <w:szCs w:val="24"/>
        </w:rPr>
      </w:pPr>
      <w:r w:rsidRPr="005843BF">
        <w:rPr>
          <w:rFonts w:ascii="Times New Roman" w:eastAsia="TimesNewRomanPSMT" w:hAnsi="Times New Roman"/>
          <w:sz w:val="24"/>
          <w:szCs w:val="24"/>
        </w:rPr>
        <w:t>тематические классные часы направленные на формирование</w:t>
      </w:r>
    </w:p>
    <w:p w:rsidR="00F823E9" w:rsidRPr="005843BF" w:rsidRDefault="00F823E9" w:rsidP="00F823E9">
      <w:pPr>
        <w:autoSpaceDE w:val="0"/>
        <w:autoSpaceDN w:val="0"/>
        <w:adjustRightInd w:val="0"/>
        <w:ind w:left="142"/>
        <w:rPr>
          <w:rFonts w:eastAsia="TimesNewRomanPSMT"/>
        </w:rPr>
      </w:pPr>
      <w:r w:rsidRPr="005843BF">
        <w:rPr>
          <w:rFonts w:eastAsia="TimesNewRomanPSMT"/>
        </w:rPr>
        <w:t>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w:t>
      </w:r>
    </w:p>
    <w:p w:rsidR="00F823E9" w:rsidRPr="005843BF" w:rsidRDefault="00F823E9" w:rsidP="00442E87">
      <w:pPr>
        <w:pStyle w:val="affd"/>
        <w:widowControl w:val="0"/>
        <w:numPr>
          <w:ilvl w:val="0"/>
          <w:numId w:val="128"/>
        </w:numPr>
        <w:autoSpaceDE w:val="0"/>
        <w:autoSpaceDN w:val="0"/>
        <w:adjustRightInd w:val="0"/>
        <w:spacing w:after="0" w:line="240" w:lineRule="auto"/>
        <w:ind w:left="142" w:firstLine="0"/>
        <w:rPr>
          <w:rFonts w:ascii="Times New Roman" w:eastAsia="TimesNewRomanPSMT" w:hAnsi="Times New Roman"/>
          <w:sz w:val="24"/>
          <w:szCs w:val="24"/>
        </w:rPr>
      </w:pPr>
      <w:r w:rsidRPr="005843BF">
        <w:rPr>
          <w:rFonts w:ascii="Times New Roman" w:eastAsia="TimesNewRomanPSMT" w:hAnsi="Times New Roman"/>
          <w:sz w:val="24"/>
          <w:szCs w:val="24"/>
        </w:rPr>
        <w:t>регулярное проведение профилактических мероприятий, встреч с медицинскими работниками, сотрудниками правоохранительных органов, детскими психологами</w:t>
      </w:r>
      <w:r w:rsidRPr="005843BF">
        <w:rPr>
          <w:rFonts w:ascii="Times New Roman" w:eastAsiaTheme="minorHAnsi" w:hAnsi="Times New Roman"/>
          <w:sz w:val="24"/>
          <w:szCs w:val="24"/>
        </w:rPr>
        <w:t>;</w:t>
      </w:r>
    </w:p>
    <w:p w:rsidR="00F823E9" w:rsidRPr="005843BF" w:rsidRDefault="00F823E9" w:rsidP="00442E87">
      <w:pPr>
        <w:pStyle w:val="affd"/>
        <w:widowControl w:val="0"/>
        <w:numPr>
          <w:ilvl w:val="0"/>
          <w:numId w:val="129"/>
        </w:numPr>
        <w:autoSpaceDE w:val="0"/>
        <w:autoSpaceDN w:val="0"/>
        <w:adjustRightInd w:val="0"/>
        <w:spacing w:after="0" w:line="240" w:lineRule="auto"/>
        <w:ind w:left="142" w:firstLine="0"/>
        <w:rPr>
          <w:rFonts w:ascii="Times New Roman" w:eastAsia="TimesNewRomanPSMT" w:hAnsi="Times New Roman"/>
          <w:sz w:val="24"/>
          <w:szCs w:val="24"/>
        </w:rPr>
      </w:pPr>
      <w:r w:rsidRPr="005843BF">
        <w:rPr>
          <w:rFonts w:ascii="Times New Roman" w:eastAsia="TimesNewRomanPSMT" w:hAnsi="Times New Roman"/>
          <w:sz w:val="24"/>
          <w:szCs w:val="24"/>
        </w:rPr>
        <w:t xml:space="preserve">проведение дней здоровья; </w:t>
      </w:r>
    </w:p>
    <w:p w:rsidR="00F823E9" w:rsidRPr="005843BF" w:rsidRDefault="00F823E9" w:rsidP="00442E87">
      <w:pPr>
        <w:pStyle w:val="affd"/>
        <w:widowControl w:val="0"/>
        <w:numPr>
          <w:ilvl w:val="0"/>
          <w:numId w:val="129"/>
        </w:numPr>
        <w:autoSpaceDE w:val="0"/>
        <w:autoSpaceDN w:val="0"/>
        <w:adjustRightInd w:val="0"/>
        <w:spacing w:after="0" w:line="240" w:lineRule="auto"/>
        <w:ind w:left="142" w:firstLine="0"/>
        <w:rPr>
          <w:rFonts w:ascii="Times New Roman" w:eastAsia="TimesNewRomanPSMT" w:hAnsi="Times New Roman"/>
          <w:sz w:val="24"/>
          <w:szCs w:val="24"/>
        </w:rPr>
      </w:pPr>
      <w:r w:rsidRPr="005843BF">
        <w:rPr>
          <w:rFonts w:ascii="Times New Roman" w:eastAsia="TimesNewRomanPSMT" w:hAnsi="Times New Roman"/>
          <w:sz w:val="24"/>
          <w:szCs w:val="24"/>
        </w:rPr>
        <w:t>участие в олимпиадах и конкурсах</w:t>
      </w:r>
      <w:r w:rsidRPr="005843BF">
        <w:rPr>
          <w:rFonts w:ascii="Times New Roman" w:eastAsiaTheme="minorHAnsi" w:hAnsi="Times New Roman"/>
          <w:sz w:val="24"/>
          <w:szCs w:val="24"/>
        </w:rPr>
        <w:t>;</w:t>
      </w:r>
    </w:p>
    <w:p w:rsidR="00F823E9" w:rsidRPr="005843BF" w:rsidRDefault="00F823E9" w:rsidP="00442E87">
      <w:pPr>
        <w:pStyle w:val="affd"/>
        <w:widowControl w:val="0"/>
        <w:numPr>
          <w:ilvl w:val="0"/>
          <w:numId w:val="129"/>
        </w:numPr>
        <w:autoSpaceDE w:val="0"/>
        <w:autoSpaceDN w:val="0"/>
        <w:adjustRightInd w:val="0"/>
        <w:spacing w:after="0" w:line="240" w:lineRule="auto"/>
        <w:ind w:left="142" w:firstLine="0"/>
        <w:rPr>
          <w:rFonts w:ascii="Times New Roman" w:eastAsia="TimesNewRomanPSMT" w:hAnsi="Times New Roman"/>
          <w:sz w:val="24"/>
          <w:szCs w:val="24"/>
        </w:rPr>
      </w:pPr>
      <w:r w:rsidRPr="005843BF">
        <w:rPr>
          <w:rFonts w:ascii="Times New Roman" w:eastAsia="TimesNewRomanPSMT" w:hAnsi="Times New Roman"/>
          <w:sz w:val="24"/>
          <w:szCs w:val="24"/>
        </w:rPr>
        <w:t>контроль за условиями проживания и воспитания в семьях «группы риска».</w:t>
      </w:r>
    </w:p>
    <w:p w:rsidR="00F823E9" w:rsidRPr="005843BF" w:rsidRDefault="00F823E9" w:rsidP="00F823E9">
      <w:pPr>
        <w:pStyle w:val="affd"/>
        <w:rPr>
          <w:rFonts w:ascii="Times New Roman" w:eastAsia="TimesNewRomanPSMT" w:hAnsi="Times New Roman"/>
          <w:sz w:val="24"/>
          <w:szCs w:val="24"/>
        </w:rPr>
      </w:pPr>
      <w:r w:rsidRPr="005843BF">
        <w:rPr>
          <w:rFonts w:ascii="Times New Roman" w:eastAsiaTheme="minorHAnsi" w:hAnsi="Times New Roman"/>
          <w:b/>
          <w:bCs/>
          <w:sz w:val="24"/>
          <w:szCs w:val="24"/>
        </w:rPr>
        <w:t>Просветительская работа с родителями (законными представителями</w:t>
      </w:r>
    </w:p>
    <w:p w:rsidR="00F823E9" w:rsidRPr="005843BF" w:rsidRDefault="00F823E9" w:rsidP="00442E87">
      <w:pPr>
        <w:pStyle w:val="affd"/>
        <w:widowControl w:val="0"/>
        <w:numPr>
          <w:ilvl w:val="0"/>
          <w:numId w:val="130"/>
        </w:numPr>
        <w:autoSpaceDE w:val="0"/>
        <w:autoSpaceDN w:val="0"/>
        <w:adjustRightInd w:val="0"/>
        <w:spacing w:after="0" w:line="240" w:lineRule="auto"/>
        <w:ind w:left="142" w:firstLine="0"/>
        <w:rPr>
          <w:rFonts w:ascii="Times New Roman" w:eastAsia="TimesNewRomanPSMT" w:hAnsi="Times New Roman"/>
          <w:sz w:val="24"/>
          <w:szCs w:val="24"/>
        </w:rPr>
      </w:pPr>
      <w:r w:rsidRPr="005843BF">
        <w:rPr>
          <w:rFonts w:ascii="Times New Roman" w:eastAsia="TimesNewRomanPSMT" w:hAnsi="Times New Roman"/>
          <w:sz w:val="24"/>
          <w:szCs w:val="24"/>
        </w:rPr>
        <w:t>Проведение родительских собраний, всеобучей;</w:t>
      </w:r>
    </w:p>
    <w:p w:rsidR="00F823E9" w:rsidRPr="005843BF" w:rsidRDefault="00F823E9" w:rsidP="00442E87">
      <w:pPr>
        <w:pStyle w:val="affd"/>
        <w:widowControl w:val="0"/>
        <w:numPr>
          <w:ilvl w:val="0"/>
          <w:numId w:val="131"/>
        </w:numPr>
        <w:autoSpaceDE w:val="0"/>
        <w:autoSpaceDN w:val="0"/>
        <w:adjustRightInd w:val="0"/>
        <w:spacing w:after="0" w:line="240" w:lineRule="auto"/>
        <w:ind w:left="142" w:firstLine="0"/>
        <w:rPr>
          <w:rFonts w:ascii="Times New Roman" w:eastAsia="TimesNewRomanPSMT" w:hAnsi="Times New Roman"/>
          <w:sz w:val="24"/>
          <w:szCs w:val="24"/>
        </w:rPr>
      </w:pPr>
      <w:r w:rsidRPr="005843BF">
        <w:rPr>
          <w:rFonts w:ascii="Times New Roman" w:eastAsia="TimesNewRomanPSMT" w:hAnsi="Times New Roman"/>
          <w:sz w:val="24"/>
          <w:szCs w:val="24"/>
        </w:rPr>
        <w:t>Индивидуальные консультации;</w:t>
      </w:r>
    </w:p>
    <w:p w:rsidR="00F823E9" w:rsidRPr="005843BF" w:rsidRDefault="00F823E9" w:rsidP="00442E87">
      <w:pPr>
        <w:pStyle w:val="affd"/>
        <w:widowControl w:val="0"/>
        <w:numPr>
          <w:ilvl w:val="0"/>
          <w:numId w:val="132"/>
        </w:numPr>
        <w:autoSpaceDE w:val="0"/>
        <w:autoSpaceDN w:val="0"/>
        <w:adjustRightInd w:val="0"/>
        <w:spacing w:after="0" w:line="240" w:lineRule="auto"/>
        <w:ind w:left="142" w:firstLine="0"/>
        <w:rPr>
          <w:rFonts w:ascii="Times New Roman" w:eastAsia="TimesNewRomanPSMT" w:hAnsi="Times New Roman"/>
          <w:sz w:val="24"/>
          <w:szCs w:val="24"/>
        </w:rPr>
      </w:pPr>
      <w:r w:rsidRPr="005843BF">
        <w:rPr>
          <w:rFonts w:ascii="Times New Roman" w:eastAsia="TimesNewRomanPSMT" w:hAnsi="Times New Roman"/>
          <w:sz w:val="24"/>
          <w:szCs w:val="24"/>
        </w:rPr>
        <w:t>Организация совместной работы педагогов и родителей по проведению</w:t>
      </w:r>
    </w:p>
    <w:p w:rsidR="00F823E9" w:rsidRPr="005843BF" w:rsidRDefault="00F823E9" w:rsidP="00F823E9">
      <w:pPr>
        <w:ind w:left="142"/>
        <w:rPr>
          <w:rFonts w:eastAsia="TimesNewRomanPSMT"/>
        </w:rPr>
      </w:pPr>
      <w:r w:rsidRPr="005843BF">
        <w:rPr>
          <w:rFonts w:eastAsia="TimesNewRomanPSMT"/>
        </w:rPr>
        <w:t>спортивных соревнований, дней здоровья, экскурсий.</w:t>
      </w:r>
    </w:p>
    <w:p w:rsidR="00F823E9" w:rsidRPr="005843BF" w:rsidRDefault="00F823E9" w:rsidP="00F823E9">
      <w:pPr>
        <w:ind w:left="142"/>
        <w:rPr>
          <w:rFonts w:eastAsia="TimesNewRomanPSMT"/>
        </w:rPr>
      </w:pPr>
    </w:p>
    <w:p w:rsidR="00F823E9" w:rsidRPr="005843BF" w:rsidRDefault="00F823E9" w:rsidP="00F823E9">
      <w:pPr>
        <w:tabs>
          <w:tab w:val="left" w:pos="851"/>
        </w:tabs>
        <w:spacing w:line="336" w:lineRule="auto"/>
        <w:rPr>
          <w:b/>
          <w:iCs/>
          <w:w w:val="0"/>
        </w:rPr>
      </w:pPr>
      <w:r w:rsidRPr="005843BF">
        <w:rPr>
          <w:b/>
          <w:iCs/>
        </w:rPr>
        <w:t xml:space="preserve">                      3.14. Модуль </w:t>
      </w:r>
      <w:r w:rsidRPr="005843BF">
        <w:rPr>
          <w:b/>
          <w:iCs/>
          <w:w w:val="0"/>
        </w:rPr>
        <w:t>«Экскурсии, походы»</w:t>
      </w:r>
      <w:r w:rsidRPr="005843BF">
        <w:t xml:space="preserve">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или походы выходного дня, организуемые в классах классными руководителями и родителями обучающихся: в музей, в картинную галерею, экскурсии, организуемые педагогическими работниками и родителями обучающихся по городу,  области,  способствуют развитию кругозора обучающихся,  углубленно изучения биографии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F823E9" w:rsidRPr="005843BF" w:rsidRDefault="00F823E9" w:rsidP="00F823E9">
      <w:pPr>
        <w:pStyle w:val="afff2"/>
        <w:rPr>
          <w:rFonts w:ascii="Times New Roman" w:hAnsi="Times New Roman" w:cs="Times New Roman"/>
          <w:sz w:val="24"/>
          <w:szCs w:val="24"/>
        </w:rPr>
      </w:pPr>
    </w:p>
    <w:p w:rsidR="00F823E9" w:rsidRPr="005843BF" w:rsidRDefault="00F823E9" w:rsidP="00F823E9">
      <w:pPr>
        <w:pStyle w:val="afff2"/>
        <w:jc w:val="center"/>
        <w:rPr>
          <w:rFonts w:ascii="Times New Roman" w:hAnsi="Times New Roman" w:cs="Times New Roman"/>
          <w:b/>
          <w:sz w:val="24"/>
          <w:szCs w:val="24"/>
        </w:rPr>
      </w:pPr>
      <w:r w:rsidRPr="005843BF">
        <w:rPr>
          <w:rFonts w:ascii="Times New Roman" w:hAnsi="Times New Roman" w:cs="Times New Roman"/>
          <w:b/>
          <w:sz w:val="24"/>
          <w:szCs w:val="24"/>
        </w:rPr>
        <w:t>3.15.Модуль «Дополнительное образование»</w:t>
      </w:r>
    </w:p>
    <w:p w:rsidR="00F823E9" w:rsidRPr="005843BF" w:rsidRDefault="00F823E9" w:rsidP="00F823E9">
      <w:pPr>
        <w:pStyle w:val="afff2"/>
        <w:jc w:val="center"/>
        <w:rPr>
          <w:rFonts w:ascii="Times New Roman" w:hAnsi="Times New Roman" w:cs="Times New Roman"/>
          <w:b/>
          <w:sz w:val="24"/>
          <w:szCs w:val="24"/>
        </w:rPr>
      </w:pP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В соответствии со статьей 2 п.14 Закона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Дополнительное образование детей направлено на формирование и развитие творческих способностей,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F823E9" w:rsidRPr="005843BF" w:rsidRDefault="00F823E9" w:rsidP="00F823E9">
      <w:pPr>
        <w:pStyle w:val="afff2"/>
        <w:rPr>
          <w:rFonts w:ascii="Times New Roman" w:hAnsi="Times New Roman" w:cs="Times New Roman"/>
          <w:bCs/>
          <w:i/>
          <w:iCs/>
          <w:sz w:val="24"/>
          <w:szCs w:val="24"/>
        </w:rPr>
      </w:pPr>
      <w:r w:rsidRPr="005843BF">
        <w:rPr>
          <w:rFonts w:ascii="Times New Roman" w:hAnsi="Times New Roman" w:cs="Times New Roman"/>
          <w:bCs/>
          <w:i/>
          <w:iCs/>
          <w:sz w:val="24"/>
          <w:szCs w:val="24"/>
        </w:rPr>
        <w:t xml:space="preserve">       Структура и содержание дополнительного образования.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Cs/>
          <w:i/>
          <w:iCs/>
          <w:sz w:val="24"/>
          <w:szCs w:val="24"/>
        </w:rPr>
        <w:t xml:space="preserve">     </w:t>
      </w:r>
      <w:r w:rsidRPr="005843BF">
        <w:rPr>
          <w:rFonts w:ascii="Times New Roman" w:hAnsi="Times New Roman" w:cs="Times New Roman"/>
          <w:sz w:val="24"/>
          <w:szCs w:val="24"/>
        </w:rPr>
        <w:t>Дополнительные образовательные программы, представленные в учебном плане, направлены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Школьная система дополнительного образования представлена шестью направлениями и следующими кружками и секциями:</w:t>
      </w:r>
    </w:p>
    <w:p w:rsidR="00F823E9" w:rsidRPr="005843BF" w:rsidRDefault="00F823E9" w:rsidP="00F823E9">
      <w:pPr>
        <w:pStyle w:val="afff2"/>
        <w:rPr>
          <w:rFonts w:ascii="Times New Roman" w:hAnsi="Times New Roman" w:cs="Times New Roman"/>
          <w:sz w:val="24"/>
          <w:szCs w:val="24"/>
        </w:rPr>
      </w:pPr>
    </w:p>
    <w:tbl>
      <w:tblPr>
        <w:tblStyle w:val="afff3"/>
        <w:tblW w:w="0" w:type="auto"/>
        <w:tblLook w:val="04A0" w:firstRow="1" w:lastRow="0" w:firstColumn="1" w:lastColumn="0" w:noHBand="0" w:noVBand="1"/>
      </w:tblPr>
      <w:tblGrid>
        <w:gridCol w:w="4785"/>
        <w:gridCol w:w="4786"/>
      </w:tblGrid>
      <w:tr w:rsidR="00F823E9" w:rsidRPr="005843BF" w:rsidTr="00F823E9">
        <w:tc>
          <w:tcPr>
            <w:tcW w:w="4785" w:type="dxa"/>
            <w:tcBorders>
              <w:top w:val="single" w:sz="4" w:space="0" w:color="auto"/>
              <w:left w:val="single" w:sz="4" w:space="0" w:color="auto"/>
              <w:bottom w:val="single" w:sz="4" w:space="0" w:color="auto"/>
              <w:right w:val="single" w:sz="4" w:space="0" w:color="auto"/>
            </w:tcBorders>
            <w:hideMark/>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Направление</w:t>
            </w:r>
          </w:p>
          <w:p w:rsidR="00F823E9" w:rsidRPr="005843BF" w:rsidRDefault="00F823E9" w:rsidP="00F823E9">
            <w:pPr>
              <w:pStyle w:val="afff2"/>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Название кружка, секции</w:t>
            </w:r>
          </w:p>
        </w:tc>
      </w:tr>
      <w:tr w:rsidR="00F823E9" w:rsidRPr="005843BF" w:rsidTr="00F823E9">
        <w:tc>
          <w:tcPr>
            <w:tcW w:w="4785" w:type="dxa"/>
            <w:tcBorders>
              <w:top w:val="single" w:sz="4" w:space="0" w:color="auto"/>
              <w:left w:val="single" w:sz="4" w:space="0" w:color="auto"/>
              <w:bottom w:val="single" w:sz="4" w:space="0" w:color="auto"/>
              <w:right w:val="single" w:sz="4" w:space="0" w:color="auto"/>
            </w:tcBorders>
            <w:hideMark/>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Техническое</w:t>
            </w:r>
          </w:p>
          <w:p w:rsidR="00F823E9" w:rsidRPr="005843BF" w:rsidRDefault="00F823E9" w:rsidP="00F823E9">
            <w:pPr>
              <w:pStyle w:val="afff2"/>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«Моделист – конструктор»</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«Творческая мастерская»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«Веб дизайн»</w:t>
            </w:r>
          </w:p>
        </w:tc>
      </w:tr>
      <w:tr w:rsidR="00F823E9" w:rsidRPr="005843BF" w:rsidTr="00F823E9">
        <w:tc>
          <w:tcPr>
            <w:tcW w:w="4785" w:type="dxa"/>
            <w:tcBorders>
              <w:top w:val="single" w:sz="4" w:space="0" w:color="auto"/>
              <w:left w:val="single" w:sz="4" w:space="0" w:color="auto"/>
              <w:bottom w:val="single" w:sz="4" w:space="0" w:color="auto"/>
              <w:right w:val="single" w:sz="4" w:space="0" w:color="auto"/>
            </w:tcBorders>
            <w:hideMark/>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Физкультурно - спортивное</w:t>
            </w:r>
          </w:p>
          <w:p w:rsidR="00F823E9" w:rsidRPr="005843BF" w:rsidRDefault="00F823E9" w:rsidP="00F823E9">
            <w:pPr>
              <w:pStyle w:val="afff2"/>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Дартс,</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Боевое самбо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Футбол. </w:t>
            </w:r>
          </w:p>
        </w:tc>
      </w:tr>
      <w:tr w:rsidR="00F823E9" w:rsidRPr="005843BF" w:rsidTr="00F823E9">
        <w:tc>
          <w:tcPr>
            <w:tcW w:w="4785" w:type="dxa"/>
            <w:tcBorders>
              <w:top w:val="single" w:sz="4" w:space="0" w:color="auto"/>
              <w:left w:val="single" w:sz="4" w:space="0" w:color="auto"/>
              <w:bottom w:val="single" w:sz="4" w:space="0" w:color="auto"/>
              <w:right w:val="single" w:sz="4" w:space="0" w:color="auto"/>
            </w:tcBorders>
            <w:hideMark/>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Художественное</w:t>
            </w:r>
          </w:p>
          <w:p w:rsidR="00F823E9" w:rsidRPr="005843BF" w:rsidRDefault="00F823E9" w:rsidP="00F823E9">
            <w:pPr>
              <w:pStyle w:val="afff2"/>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Коллектив «Премьера».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Клуб «Степ» </w:t>
            </w:r>
          </w:p>
        </w:tc>
      </w:tr>
      <w:tr w:rsidR="00F823E9" w:rsidRPr="005843BF" w:rsidTr="00F823E9">
        <w:tc>
          <w:tcPr>
            <w:tcW w:w="4785" w:type="dxa"/>
            <w:tcBorders>
              <w:top w:val="single" w:sz="4" w:space="0" w:color="auto"/>
              <w:left w:val="single" w:sz="4" w:space="0" w:color="auto"/>
              <w:bottom w:val="single" w:sz="4" w:space="0" w:color="auto"/>
              <w:right w:val="single" w:sz="4" w:space="0" w:color="auto"/>
            </w:tcBorders>
            <w:hideMark/>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туристско-краеведческое</w:t>
            </w:r>
          </w:p>
          <w:p w:rsidR="00F823E9" w:rsidRPr="005843BF" w:rsidRDefault="00F823E9" w:rsidP="00F823E9">
            <w:pPr>
              <w:pStyle w:val="afff2"/>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«Я познаю свой край»</w:t>
            </w:r>
          </w:p>
        </w:tc>
      </w:tr>
      <w:tr w:rsidR="00F823E9" w:rsidRPr="005843BF" w:rsidTr="00F823E9">
        <w:tc>
          <w:tcPr>
            <w:tcW w:w="4785" w:type="dxa"/>
            <w:tcBorders>
              <w:top w:val="single" w:sz="4" w:space="0" w:color="auto"/>
              <w:left w:val="single" w:sz="4" w:space="0" w:color="auto"/>
              <w:bottom w:val="single" w:sz="4" w:space="0" w:color="auto"/>
              <w:right w:val="single" w:sz="4" w:space="0" w:color="auto"/>
            </w:tcBorders>
            <w:hideMark/>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социально-педагогическое</w:t>
            </w:r>
          </w:p>
          <w:p w:rsidR="00F823E9" w:rsidRPr="005843BF" w:rsidRDefault="00F823E9" w:rsidP="00F823E9">
            <w:pPr>
              <w:pStyle w:val="afff2"/>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Клуб «РДШ»</w:t>
            </w:r>
          </w:p>
        </w:tc>
      </w:tr>
      <w:tr w:rsidR="00F823E9" w:rsidRPr="005843BF" w:rsidTr="00F823E9">
        <w:tc>
          <w:tcPr>
            <w:tcW w:w="4785" w:type="dxa"/>
            <w:tcBorders>
              <w:top w:val="single" w:sz="4" w:space="0" w:color="auto"/>
              <w:left w:val="single" w:sz="4" w:space="0" w:color="auto"/>
              <w:bottom w:val="single" w:sz="4" w:space="0" w:color="auto"/>
              <w:right w:val="single" w:sz="4" w:space="0" w:color="auto"/>
            </w:tcBorders>
            <w:hideMark/>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Естественнонаучное</w:t>
            </w:r>
          </w:p>
          <w:p w:rsidR="00F823E9" w:rsidRPr="005843BF" w:rsidRDefault="00F823E9" w:rsidP="00F823E9">
            <w:pPr>
              <w:pStyle w:val="afff2"/>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«Мир эксперимента» (физика и биология)</w:t>
            </w:r>
          </w:p>
        </w:tc>
      </w:tr>
    </w:tbl>
    <w:p w:rsidR="00F823E9" w:rsidRPr="005843BF" w:rsidRDefault="00F823E9" w:rsidP="00F823E9">
      <w:pPr>
        <w:pStyle w:val="afff2"/>
        <w:rPr>
          <w:rFonts w:ascii="Times New Roman" w:hAnsi="Times New Roman" w:cs="Times New Roman"/>
          <w:sz w:val="24"/>
          <w:szCs w:val="24"/>
        </w:rPr>
      </w:pPr>
    </w:p>
    <w:p w:rsidR="00F823E9" w:rsidRPr="005843BF" w:rsidRDefault="00F823E9" w:rsidP="00F823E9">
      <w:pPr>
        <w:pStyle w:val="afff2"/>
        <w:rPr>
          <w:rFonts w:ascii="Times New Roman" w:hAnsi="Times New Roman" w:cs="Times New Roman"/>
          <w:sz w:val="24"/>
          <w:szCs w:val="24"/>
        </w:rPr>
      </w:pP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Cs/>
          <w:i/>
          <w:iCs/>
          <w:sz w:val="24"/>
          <w:szCs w:val="24"/>
        </w:rPr>
        <w:t xml:space="preserve">        Техническое направление</w:t>
      </w:r>
      <w:r w:rsidRPr="005843BF">
        <w:rPr>
          <w:rFonts w:ascii="Times New Roman" w:hAnsi="Times New Roman" w:cs="Times New Roman"/>
          <w:sz w:val="24"/>
          <w:szCs w:val="24"/>
        </w:rPr>
        <w:t xml:space="preserve"> направлено на формирование научного мировоззрения, освоение методов научного познания мира, развитие исследовательских, прикладных, конструкторских способностей обучающихся, с наклонностями в области точных наук и технического творчества.    Объединение дополнительного образования </w:t>
      </w:r>
      <w:r w:rsidRPr="005843BF">
        <w:rPr>
          <w:rFonts w:ascii="Times New Roman" w:hAnsi="Times New Roman" w:cs="Times New Roman"/>
          <w:bCs/>
          <w:i/>
          <w:iCs/>
          <w:sz w:val="24"/>
          <w:szCs w:val="24"/>
        </w:rPr>
        <w:t xml:space="preserve">«Моделист - конструктор» </w:t>
      </w:r>
      <w:r w:rsidRPr="005843BF">
        <w:rPr>
          <w:rFonts w:ascii="Times New Roman" w:hAnsi="Times New Roman" w:cs="Times New Roman"/>
          <w:sz w:val="24"/>
          <w:szCs w:val="24"/>
        </w:rPr>
        <w:t xml:space="preserve">одна из форм распространения среди учащихся знаний по основам моделирования и конструирования, </w:t>
      </w:r>
      <w:r w:rsidRPr="005843BF">
        <w:rPr>
          <w:rFonts w:ascii="Times New Roman" w:hAnsi="Times New Roman" w:cs="Times New Roman"/>
          <w:color w:val="000000"/>
          <w:sz w:val="24"/>
          <w:szCs w:val="24"/>
        </w:rPr>
        <w:t>привитие навыков конструирования и моделирования, овладение технологическими основами различных ремесел,</w:t>
      </w:r>
      <w:r w:rsidRPr="005843BF">
        <w:rPr>
          <w:rFonts w:ascii="Times New Roman" w:hAnsi="Times New Roman" w:cs="Times New Roman"/>
          <w:sz w:val="24"/>
          <w:szCs w:val="24"/>
        </w:rPr>
        <w:t xml:space="preserve"> воспитания у них интереса к данным видам деятельности.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Объединение дополнительного образования </w:t>
      </w:r>
      <w:r w:rsidRPr="005843BF">
        <w:rPr>
          <w:rFonts w:ascii="Times New Roman" w:hAnsi="Times New Roman" w:cs="Times New Roman"/>
          <w:bCs/>
          <w:i/>
          <w:iCs/>
          <w:sz w:val="24"/>
          <w:szCs w:val="24"/>
        </w:rPr>
        <w:t xml:space="preserve">«Творческая мастерская» </w:t>
      </w:r>
      <w:r w:rsidRPr="005843BF">
        <w:rPr>
          <w:rFonts w:ascii="Times New Roman" w:hAnsi="Times New Roman" w:cs="Times New Roman"/>
          <w:sz w:val="24"/>
          <w:szCs w:val="24"/>
        </w:rPr>
        <w:t xml:space="preserve">одна из форм  </w:t>
      </w:r>
      <w:r w:rsidRPr="005843BF">
        <w:rPr>
          <w:rFonts w:ascii="Times New Roman" w:hAnsi="Times New Roman" w:cs="Times New Roman"/>
          <w:color w:val="000000"/>
          <w:sz w:val="24"/>
          <w:szCs w:val="24"/>
        </w:rPr>
        <w:t xml:space="preserve">формирование художественного вкуса, приобщение детей к прекрасному, привитие навыков конструирования, овладение технологическими основами различных ремесел, развитие индивидуальных </w:t>
      </w:r>
      <w:r w:rsidRPr="005843BF">
        <w:rPr>
          <w:rFonts w:ascii="Times New Roman" w:hAnsi="Times New Roman" w:cs="Times New Roman"/>
          <w:sz w:val="24"/>
          <w:szCs w:val="24"/>
        </w:rPr>
        <w:t xml:space="preserve">творческих </w:t>
      </w:r>
      <w:r w:rsidRPr="005843BF">
        <w:rPr>
          <w:rFonts w:ascii="Times New Roman" w:hAnsi="Times New Roman" w:cs="Times New Roman"/>
          <w:color w:val="000000"/>
          <w:sz w:val="24"/>
          <w:szCs w:val="24"/>
        </w:rPr>
        <w:t>способностей детей и интереса к</w:t>
      </w:r>
      <w:r w:rsidRPr="005843BF">
        <w:rPr>
          <w:rFonts w:ascii="Times New Roman" w:hAnsi="Times New Roman" w:cs="Times New Roman"/>
          <w:sz w:val="24"/>
          <w:szCs w:val="24"/>
        </w:rPr>
        <w:t xml:space="preserve">  декоративно – прикладному творчеству.</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Объединение дополнительного образования </w:t>
      </w:r>
      <w:r w:rsidRPr="005843BF">
        <w:rPr>
          <w:rFonts w:ascii="Times New Roman" w:hAnsi="Times New Roman" w:cs="Times New Roman"/>
          <w:bCs/>
          <w:i/>
          <w:iCs/>
          <w:sz w:val="24"/>
          <w:szCs w:val="24"/>
        </w:rPr>
        <w:t xml:space="preserve">«Веб дизайн» </w:t>
      </w:r>
      <w:r w:rsidRPr="005843BF">
        <w:rPr>
          <w:rFonts w:ascii="Times New Roman" w:hAnsi="Times New Roman" w:cs="Times New Roman"/>
          <w:sz w:val="24"/>
          <w:szCs w:val="24"/>
        </w:rPr>
        <w:t>одна из форм распространения среди учащихся знаний по основам компьютерной графики</w:t>
      </w:r>
      <w:r w:rsidRPr="005843BF">
        <w:rPr>
          <w:rFonts w:ascii="Times New Roman" w:hAnsi="Times New Roman" w:cs="Times New Roman"/>
          <w:color w:val="000000"/>
          <w:sz w:val="24"/>
          <w:szCs w:val="24"/>
          <w:shd w:val="clear" w:color="auto" w:fill="FFFFFF"/>
        </w:rPr>
        <w:t xml:space="preserve"> включает в себя практическое освоение техники создания веб-страниц, тематических сайтов. Курс служит средством внутрипрофильной специализации в области новых информационных технологий, что способствует созданию дополнительных условий для построения индивидуальных образовательных траекторий учащихся, дает возможность профессиональных проб в области сайтостроения.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w:t>
      </w:r>
      <w:r w:rsidRPr="005843BF">
        <w:rPr>
          <w:rFonts w:ascii="Times New Roman" w:hAnsi="Times New Roman" w:cs="Times New Roman"/>
          <w:bCs/>
          <w:i/>
          <w:iCs/>
          <w:sz w:val="24"/>
          <w:szCs w:val="24"/>
        </w:rPr>
        <w:t>Естественнонаучное направление</w:t>
      </w:r>
      <w:r w:rsidRPr="005843BF">
        <w:rPr>
          <w:rFonts w:ascii="Times New Roman" w:hAnsi="Times New Roman" w:cs="Times New Roman"/>
          <w:sz w:val="24"/>
          <w:szCs w:val="24"/>
        </w:rPr>
        <w:t xml:space="preserve"> в системе дополнительного образования детей является основной частью непрерывного образования. Объединение дополнительного образования </w:t>
      </w:r>
      <w:r w:rsidRPr="005843BF">
        <w:rPr>
          <w:rFonts w:ascii="Times New Roman" w:hAnsi="Times New Roman" w:cs="Times New Roman"/>
          <w:bCs/>
          <w:i/>
          <w:iCs/>
          <w:sz w:val="24"/>
          <w:szCs w:val="24"/>
        </w:rPr>
        <w:t xml:space="preserve">«Мир эксперимента» (физика и биология) </w:t>
      </w:r>
      <w:r w:rsidRPr="005843BF">
        <w:rPr>
          <w:rFonts w:ascii="Times New Roman" w:hAnsi="Times New Roman" w:cs="Times New Roman"/>
          <w:sz w:val="24"/>
          <w:szCs w:val="24"/>
        </w:rPr>
        <w:t>предназначено для развития способностей обучающихся, формирования элементов логической и алгоритмической грамотности, коммуникативных умений школьников с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в области физики и биологии,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F823E9" w:rsidRPr="005843BF" w:rsidRDefault="00F823E9" w:rsidP="00F823E9">
      <w:pPr>
        <w:pStyle w:val="afff2"/>
        <w:rPr>
          <w:rFonts w:ascii="Times New Roman" w:hAnsi="Times New Roman" w:cs="Times New Roman"/>
          <w:bCs/>
          <w:i/>
          <w:iCs/>
          <w:sz w:val="24"/>
          <w:szCs w:val="24"/>
        </w:rPr>
      </w:pPr>
      <w:r w:rsidRPr="005843BF">
        <w:rPr>
          <w:rFonts w:ascii="Times New Roman" w:hAnsi="Times New Roman" w:cs="Times New Roman"/>
          <w:sz w:val="24"/>
          <w:szCs w:val="24"/>
        </w:rPr>
        <w:t xml:space="preserve">        Основной целью </w:t>
      </w:r>
      <w:r w:rsidRPr="005843BF">
        <w:rPr>
          <w:rFonts w:ascii="Times New Roman" w:hAnsi="Times New Roman" w:cs="Times New Roman"/>
          <w:bCs/>
          <w:i/>
          <w:iCs/>
          <w:sz w:val="24"/>
          <w:szCs w:val="24"/>
        </w:rPr>
        <w:t>художественного направления</w:t>
      </w:r>
      <w:r w:rsidRPr="005843BF">
        <w:rPr>
          <w:rFonts w:ascii="Times New Roman" w:hAnsi="Times New Roman" w:cs="Times New Roman"/>
          <w:sz w:val="24"/>
          <w:szCs w:val="24"/>
        </w:rPr>
        <w:t xml:space="preserve"> является раскрытие творческих способностей обучающихся в области танцевального искусства и культуры. Деятельность </w:t>
      </w:r>
      <w:r w:rsidRPr="005843BF">
        <w:rPr>
          <w:rFonts w:ascii="Times New Roman" w:hAnsi="Times New Roman" w:cs="Times New Roman"/>
          <w:i/>
          <w:sz w:val="24"/>
          <w:szCs w:val="24"/>
        </w:rPr>
        <w:t>танцевального</w:t>
      </w:r>
      <w:r w:rsidRPr="005843BF">
        <w:rPr>
          <w:rFonts w:ascii="Times New Roman" w:hAnsi="Times New Roman" w:cs="Times New Roman"/>
          <w:sz w:val="24"/>
          <w:szCs w:val="24"/>
        </w:rPr>
        <w:t xml:space="preserve"> </w:t>
      </w:r>
      <w:r w:rsidRPr="005843BF">
        <w:rPr>
          <w:rFonts w:ascii="Times New Roman" w:hAnsi="Times New Roman" w:cs="Times New Roman"/>
          <w:i/>
          <w:sz w:val="24"/>
          <w:szCs w:val="24"/>
        </w:rPr>
        <w:t>коллектива «Премьера»</w:t>
      </w:r>
      <w:r w:rsidRPr="005843BF">
        <w:rPr>
          <w:rFonts w:ascii="Times New Roman" w:hAnsi="Times New Roman" w:cs="Times New Roman"/>
          <w:bCs/>
          <w:i/>
          <w:iCs/>
          <w:sz w:val="24"/>
          <w:szCs w:val="24"/>
        </w:rPr>
        <w:t xml:space="preserve">», клуба «Степ» по  спортивно – бальным танцам и хора «Фантазия» </w:t>
      </w:r>
      <w:r w:rsidRPr="005843BF">
        <w:rPr>
          <w:rFonts w:ascii="Times New Roman" w:hAnsi="Times New Roman" w:cs="Times New Roman"/>
          <w:bCs/>
          <w:iCs/>
          <w:sz w:val="24"/>
          <w:szCs w:val="24"/>
        </w:rPr>
        <w:t xml:space="preserve">направлены на </w:t>
      </w:r>
      <w:r w:rsidRPr="005843BF">
        <w:rPr>
          <w:rFonts w:ascii="Times New Roman" w:hAnsi="Times New Roman" w:cs="Times New Roman"/>
          <w:color w:val="000000"/>
          <w:sz w:val="24"/>
          <w:szCs w:val="24"/>
          <w:shd w:val="clear" w:color="auto" w:fill="FFFFFF"/>
        </w:rPr>
        <w:t xml:space="preserve">развитие мотивации к творчеству, развитие индивидуальности личной культуры и коммуникативных способностей ребенка, </w:t>
      </w:r>
      <w:r w:rsidRPr="005843BF">
        <w:rPr>
          <w:rFonts w:ascii="Times New Roman" w:hAnsi="Times New Roman" w:cs="Times New Roman"/>
          <w:sz w:val="24"/>
          <w:szCs w:val="24"/>
        </w:rPr>
        <w:t xml:space="preserve">направлена на нравственное и художественно-эстетическое развитие личности ребёнка,  </w:t>
      </w:r>
      <w:r w:rsidRPr="005843BF">
        <w:rPr>
          <w:rFonts w:ascii="Times New Roman" w:hAnsi="Times New Roman" w:cs="Times New Roman"/>
          <w:color w:val="000000"/>
          <w:sz w:val="24"/>
          <w:szCs w:val="24"/>
        </w:rPr>
        <w:t>способности к самовыражению и самореализации посредством обучения искусству танца.</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Cs/>
          <w:i/>
          <w:iCs/>
          <w:sz w:val="24"/>
          <w:szCs w:val="24"/>
        </w:rPr>
        <w:t xml:space="preserve">          Социально-педагогическое направление </w:t>
      </w:r>
      <w:r w:rsidRPr="005843BF">
        <w:rPr>
          <w:rFonts w:ascii="Times New Roman" w:hAnsi="Times New Roman" w:cs="Times New Roman"/>
          <w:sz w:val="24"/>
          <w:szCs w:val="24"/>
        </w:rPr>
        <w:t>способствует реализации</w:t>
      </w:r>
      <w:r w:rsidRPr="005843BF">
        <w:rPr>
          <w:rFonts w:ascii="Times New Roman" w:hAnsi="Times New Roman" w:cs="Times New Roman"/>
          <w:bCs/>
          <w:i/>
          <w:iCs/>
          <w:sz w:val="24"/>
          <w:szCs w:val="24"/>
        </w:rPr>
        <w:t xml:space="preserve"> </w:t>
      </w:r>
      <w:r w:rsidRPr="005843BF">
        <w:rPr>
          <w:rFonts w:ascii="Times New Roman" w:hAnsi="Times New Roman" w:cs="Times New Roman"/>
          <w:sz w:val="24"/>
          <w:szCs w:val="24"/>
        </w:rPr>
        <w:t xml:space="preserve">личности в различных социальных кругах, социализации ребёнка в образовательном пространстве, адаптации личности в детском  социуме. Одной из главных задач этого направления является социальное самоопределение детей и развитие детской социальной инициативы.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Занятия объединения </w:t>
      </w:r>
      <w:r w:rsidRPr="005843BF">
        <w:rPr>
          <w:rFonts w:ascii="Times New Roman" w:hAnsi="Times New Roman" w:cs="Times New Roman"/>
          <w:bCs/>
          <w:i/>
          <w:iCs/>
          <w:sz w:val="24"/>
          <w:szCs w:val="24"/>
        </w:rPr>
        <w:t xml:space="preserve">«Клуб РДШ» </w:t>
      </w:r>
      <w:r w:rsidRPr="005843BF">
        <w:rPr>
          <w:rFonts w:ascii="Times New Roman" w:hAnsi="Times New Roman" w:cs="Times New Roman"/>
          <w:bCs/>
          <w:iCs/>
          <w:sz w:val="24"/>
          <w:szCs w:val="24"/>
        </w:rPr>
        <w:t xml:space="preserve">направлены на </w:t>
      </w:r>
      <w:r w:rsidRPr="005843BF">
        <w:rPr>
          <w:rStyle w:val="c0"/>
          <w:rFonts w:ascii="Times New Roman" w:hAnsi="Times New Roman" w:cs="Times New Roman"/>
          <w:color w:val="000000"/>
          <w:sz w:val="24"/>
          <w:szCs w:val="24"/>
        </w:rPr>
        <w:t xml:space="preserve">знакомство  детей с многообразием детских и молодежных объединений, с направлениями и видами их работы; развитие творческих способностей детей, формирование умения ориентироваться в потоке информации, расширение кругозора детей, социализации в обществе. </w:t>
      </w:r>
      <w:r w:rsidRPr="005843BF">
        <w:rPr>
          <w:rFonts w:ascii="Times New Roman" w:hAnsi="Times New Roman" w:cs="Times New Roman"/>
          <w:sz w:val="24"/>
          <w:szCs w:val="24"/>
        </w:rPr>
        <w:t xml:space="preserve">Целью объединения </w:t>
      </w:r>
      <w:r w:rsidRPr="005843BF">
        <w:rPr>
          <w:rFonts w:ascii="Times New Roman" w:hAnsi="Times New Roman" w:cs="Times New Roman"/>
          <w:i/>
          <w:sz w:val="24"/>
          <w:szCs w:val="24"/>
        </w:rPr>
        <w:t>«</w:t>
      </w:r>
      <w:r w:rsidRPr="005843BF">
        <w:rPr>
          <w:rFonts w:ascii="Times New Roman" w:hAnsi="Times New Roman" w:cs="Times New Roman"/>
          <w:bCs/>
          <w:i/>
          <w:iCs/>
          <w:sz w:val="24"/>
          <w:szCs w:val="24"/>
        </w:rPr>
        <w:t xml:space="preserve">Клуб РДШ» </w:t>
      </w:r>
      <w:r w:rsidRPr="005843BF">
        <w:rPr>
          <w:rFonts w:ascii="Times New Roman" w:hAnsi="Times New Roman" w:cs="Times New Roman"/>
          <w:sz w:val="24"/>
          <w:szCs w:val="24"/>
        </w:rPr>
        <w:t>является развитие социальной активности и лидерских качеств</w:t>
      </w:r>
      <w:r w:rsidRPr="005843BF">
        <w:rPr>
          <w:rFonts w:ascii="Times New Roman" w:hAnsi="Times New Roman" w:cs="Times New Roman"/>
          <w:bCs/>
          <w:i/>
          <w:iCs/>
          <w:sz w:val="24"/>
          <w:szCs w:val="24"/>
        </w:rPr>
        <w:t xml:space="preserve"> </w:t>
      </w:r>
      <w:r w:rsidRPr="005843BF">
        <w:rPr>
          <w:rFonts w:ascii="Times New Roman" w:hAnsi="Times New Roman" w:cs="Times New Roman"/>
          <w:sz w:val="24"/>
          <w:szCs w:val="24"/>
        </w:rPr>
        <w:t xml:space="preserve">старшеклассников, формирование знаний, умений по самоорганизации и организации деятельности других людей. Курс занятий строится на основе сотрудничества, взаимного уважения и доверия взрослых и детей, помогает более объективно осознать пути развития в рамках лично – и общественно полезной деятельности.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w:t>
      </w:r>
      <w:r w:rsidRPr="005843BF">
        <w:rPr>
          <w:rFonts w:ascii="Times New Roman" w:hAnsi="Times New Roman" w:cs="Times New Roman"/>
          <w:bCs/>
          <w:i/>
          <w:iCs/>
          <w:sz w:val="24"/>
          <w:szCs w:val="24"/>
        </w:rPr>
        <w:t xml:space="preserve">Туристско-краеведческое направление </w:t>
      </w:r>
      <w:r w:rsidRPr="005843BF">
        <w:rPr>
          <w:rFonts w:ascii="Times New Roman" w:hAnsi="Times New Roman" w:cs="Times New Roman"/>
          <w:sz w:val="24"/>
          <w:szCs w:val="24"/>
        </w:rPr>
        <w:t xml:space="preserve">способствует формированию у обучающихся активной гражданской позиции, усвоению ими общечеловеческих ценностей. Целью объединения </w:t>
      </w:r>
      <w:r w:rsidRPr="005843BF">
        <w:rPr>
          <w:rFonts w:ascii="Times New Roman" w:hAnsi="Times New Roman" w:cs="Times New Roman"/>
          <w:bCs/>
          <w:i/>
          <w:iCs/>
          <w:sz w:val="24"/>
          <w:szCs w:val="24"/>
        </w:rPr>
        <w:t xml:space="preserve">«Я познаю свой край» </w:t>
      </w:r>
      <w:r w:rsidRPr="005843BF">
        <w:rPr>
          <w:rFonts w:ascii="Times New Roman" w:hAnsi="Times New Roman" w:cs="Times New Roman"/>
          <w:sz w:val="24"/>
          <w:szCs w:val="24"/>
        </w:rPr>
        <w:t xml:space="preserve">является формирование гражданско-патриотических качеств. Школьный музей даёт возможность детям попробовать свои силы в разных видах исследовательской и общественной деятельности. Деятельность школьного музея основывается на пропаганде накопленных материалов из истории школы, привлечении подрастающего поколения к истории родного края через знакомство с историей школы. Музей должен стать не просто особым учебным кабинетом школы, но одним из воспитательных центров открытого образовательного пространства. Цели объединения </w:t>
      </w:r>
      <w:r w:rsidRPr="005843BF">
        <w:rPr>
          <w:rFonts w:ascii="Times New Roman" w:hAnsi="Times New Roman" w:cs="Times New Roman"/>
          <w:bCs/>
          <w:i/>
          <w:iCs/>
          <w:sz w:val="24"/>
          <w:szCs w:val="24"/>
        </w:rPr>
        <w:t xml:space="preserve">«Я познаю свой край» </w:t>
      </w:r>
      <w:r w:rsidRPr="005843BF">
        <w:rPr>
          <w:rFonts w:ascii="Times New Roman" w:hAnsi="Times New Roman" w:cs="Times New Roman"/>
          <w:color w:val="000000"/>
          <w:sz w:val="24"/>
          <w:szCs w:val="24"/>
        </w:rPr>
        <w:t xml:space="preserve">сформировать познавательную потребность в освоении исторического материала; расширить и углубить знания учащихся о родном крае; формировать умения и навыки общения, подготовки мероприятий, оформления исследовательских работ; воспитывать патриотизм. </w:t>
      </w:r>
      <w:r w:rsidRPr="005843BF">
        <w:rPr>
          <w:rFonts w:ascii="Times New Roman" w:hAnsi="Times New Roman" w:cs="Times New Roman"/>
          <w:sz w:val="24"/>
          <w:szCs w:val="24"/>
        </w:rPr>
        <w:t xml:space="preserve"> </w:t>
      </w:r>
      <w:r w:rsidRPr="005843BF">
        <w:rPr>
          <w:rFonts w:ascii="Times New Roman" w:hAnsi="Times New Roman" w:cs="Times New Roman"/>
          <w:color w:val="000000"/>
          <w:sz w:val="24"/>
          <w:szCs w:val="24"/>
          <w:shd w:val="clear" w:color="auto" w:fill="FFFFFF"/>
        </w:rPr>
        <w:t xml:space="preserve"> </w:t>
      </w:r>
    </w:p>
    <w:p w:rsidR="00F823E9" w:rsidRPr="005843BF" w:rsidRDefault="00F823E9" w:rsidP="00F823E9">
      <w:pPr>
        <w:pStyle w:val="afff2"/>
        <w:rPr>
          <w:rFonts w:ascii="Times New Roman" w:hAnsi="Times New Roman" w:cs="Times New Roman"/>
          <w:color w:val="FF0000"/>
          <w:sz w:val="24"/>
          <w:szCs w:val="24"/>
        </w:rPr>
      </w:pPr>
      <w:r w:rsidRPr="005843BF">
        <w:rPr>
          <w:rFonts w:ascii="Times New Roman" w:hAnsi="Times New Roman" w:cs="Times New Roman"/>
          <w:bCs/>
          <w:i/>
          <w:iCs/>
          <w:sz w:val="24"/>
          <w:szCs w:val="24"/>
        </w:rPr>
        <w:t xml:space="preserve">         Физкультурно-спортивное направление </w:t>
      </w:r>
      <w:r w:rsidRPr="005843BF">
        <w:rPr>
          <w:rFonts w:ascii="Times New Roman" w:hAnsi="Times New Roman" w:cs="Times New Roman"/>
          <w:bCs/>
          <w:iCs/>
          <w:sz w:val="24"/>
          <w:szCs w:val="24"/>
        </w:rPr>
        <w:t xml:space="preserve"> ориентированы на физическое совершенствование учащихся, приобщение их к здоровому образу жизни, воспитание спортивного резерва нации. </w:t>
      </w:r>
      <w:r w:rsidRPr="005843BF">
        <w:rPr>
          <w:rFonts w:ascii="Times New Roman" w:hAnsi="Times New Roman" w:cs="Times New Roman"/>
          <w:sz w:val="24"/>
          <w:szCs w:val="24"/>
        </w:rPr>
        <w:t xml:space="preserve">Целью объединения </w:t>
      </w:r>
      <w:r w:rsidRPr="005843BF">
        <w:rPr>
          <w:rFonts w:ascii="Times New Roman" w:hAnsi="Times New Roman" w:cs="Times New Roman"/>
          <w:bCs/>
          <w:i/>
          <w:iCs/>
          <w:sz w:val="24"/>
          <w:szCs w:val="24"/>
        </w:rPr>
        <w:t xml:space="preserve">«Футбол» </w:t>
      </w:r>
      <w:r w:rsidRPr="005843BF">
        <w:rPr>
          <w:rFonts w:ascii="Times New Roman" w:hAnsi="Times New Roman" w:cs="Times New Roman"/>
          <w:bCs/>
          <w:iCs/>
          <w:sz w:val="24"/>
          <w:szCs w:val="24"/>
        </w:rPr>
        <w:t>является</w:t>
      </w:r>
      <w:r w:rsidRPr="005843BF">
        <w:rPr>
          <w:rFonts w:ascii="Times New Roman" w:hAnsi="Times New Roman" w:cs="Times New Roman"/>
          <w:bCs/>
          <w:i/>
          <w:iCs/>
          <w:sz w:val="24"/>
          <w:szCs w:val="24"/>
        </w:rPr>
        <w:t xml:space="preserve">  </w:t>
      </w:r>
      <w:r w:rsidRPr="005843BF">
        <w:rPr>
          <w:rFonts w:ascii="Times New Roman" w:hAnsi="Times New Roman" w:cs="Times New Roman"/>
          <w:bCs/>
          <w:iCs/>
          <w:sz w:val="24"/>
          <w:szCs w:val="24"/>
        </w:rPr>
        <w:t>развитие физических качеств личности,</w:t>
      </w:r>
      <w:r w:rsidRPr="005843BF">
        <w:rPr>
          <w:rFonts w:ascii="Times New Roman" w:hAnsi="Times New Roman" w:cs="Times New Roman"/>
          <w:bCs/>
          <w:i/>
          <w:iCs/>
          <w:sz w:val="24"/>
          <w:szCs w:val="24"/>
        </w:rPr>
        <w:t xml:space="preserve"> </w:t>
      </w:r>
      <w:r w:rsidRPr="005843BF">
        <w:rPr>
          <w:rFonts w:ascii="Times New Roman" w:hAnsi="Times New Roman" w:cs="Times New Roman"/>
          <w:color w:val="000000"/>
          <w:sz w:val="24"/>
          <w:szCs w:val="24"/>
        </w:rPr>
        <w:t xml:space="preserve">формирование потребности в здоровом образе жизни; укрепление и сохранение собственного здоровья, воспитание ответственности и профессионального самоопределения в соответствии с индивидуальными способностями. </w:t>
      </w:r>
    </w:p>
    <w:p w:rsidR="00F823E9" w:rsidRPr="005843BF" w:rsidRDefault="00F823E9" w:rsidP="00F823E9">
      <w:pPr>
        <w:pStyle w:val="afff2"/>
        <w:rPr>
          <w:rFonts w:ascii="Times New Roman" w:hAnsi="Times New Roman" w:cs="Times New Roman"/>
          <w:color w:val="000000"/>
          <w:sz w:val="24"/>
          <w:szCs w:val="24"/>
          <w:shd w:val="clear" w:color="auto" w:fill="FFFFFF"/>
        </w:rPr>
      </w:pPr>
      <w:r w:rsidRPr="005843BF">
        <w:rPr>
          <w:rFonts w:ascii="Times New Roman" w:hAnsi="Times New Roman" w:cs="Times New Roman"/>
          <w:color w:val="000000"/>
          <w:sz w:val="24"/>
          <w:szCs w:val="24"/>
        </w:rPr>
        <w:t xml:space="preserve">        </w:t>
      </w:r>
      <w:r w:rsidRPr="005843BF">
        <w:rPr>
          <w:rFonts w:ascii="Times New Roman" w:hAnsi="Times New Roman" w:cs="Times New Roman"/>
          <w:sz w:val="24"/>
          <w:szCs w:val="24"/>
        </w:rPr>
        <w:t xml:space="preserve">Деятельность объединения </w:t>
      </w:r>
      <w:r w:rsidRPr="005843BF">
        <w:rPr>
          <w:rFonts w:ascii="Times New Roman" w:hAnsi="Times New Roman" w:cs="Times New Roman"/>
          <w:bCs/>
          <w:i/>
          <w:iCs/>
          <w:sz w:val="24"/>
          <w:szCs w:val="24"/>
        </w:rPr>
        <w:t xml:space="preserve">«Дартс» </w:t>
      </w:r>
      <w:r w:rsidRPr="005843BF">
        <w:rPr>
          <w:rFonts w:ascii="Times New Roman" w:hAnsi="Times New Roman" w:cs="Times New Roman"/>
          <w:bCs/>
          <w:iCs/>
          <w:sz w:val="24"/>
          <w:szCs w:val="24"/>
        </w:rPr>
        <w:t xml:space="preserve">направлена на </w:t>
      </w:r>
      <w:r w:rsidRPr="005843BF">
        <w:rPr>
          <w:rFonts w:ascii="Times New Roman" w:hAnsi="Times New Roman" w:cs="Times New Roman"/>
          <w:color w:val="000000"/>
          <w:sz w:val="24"/>
          <w:szCs w:val="24"/>
          <w:shd w:val="clear" w:color="auto" w:fill="FFFFFF"/>
        </w:rPr>
        <w:t xml:space="preserve">создание условий для физического развития учащихся, формирование личности средствами подвижных игр с элементами спортивных через включение их в совместную деятельность. </w:t>
      </w:r>
    </w:p>
    <w:p w:rsidR="00F823E9" w:rsidRPr="005843BF" w:rsidRDefault="00F823E9" w:rsidP="00F823E9">
      <w:pPr>
        <w:pStyle w:val="afff2"/>
        <w:rPr>
          <w:rFonts w:ascii="Times New Roman" w:hAnsi="Times New Roman" w:cs="Times New Roman"/>
          <w:color w:val="FF0000"/>
          <w:sz w:val="24"/>
          <w:szCs w:val="24"/>
        </w:rPr>
      </w:pPr>
      <w:r w:rsidRPr="005843BF">
        <w:rPr>
          <w:rFonts w:ascii="Times New Roman" w:hAnsi="Times New Roman" w:cs="Times New Roman"/>
          <w:sz w:val="24"/>
          <w:szCs w:val="24"/>
        </w:rPr>
        <w:t xml:space="preserve">        Целью объединения «</w:t>
      </w:r>
      <w:r w:rsidRPr="005843BF">
        <w:rPr>
          <w:rFonts w:ascii="Times New Roman" w:hAnsi="Times New Roman" w:cs="Times New Roman"/>
          <w:bCs/>
          <w:i/>
          <w:iCs/>
          <w:sz w:val="24"/>
          <w:szCs w:val="24"/>
        </w:rPr>
        <w:t xml:space="preserve">Боевое самбо» </w:t>
      </w:r>
      <w:r w:rsidRPr="005843BF">
        <w:rPr>
          <w:rFonts w:ascii="Times New Roman" w:hAnsi="Times New Roman" w:cs="Times New Roman"/>
          <w:bCs/>
          <w:iCs/>
          <w:sz w:val="24"/>
          <w:szCs w:val="24"/>
        </w:rPr>
        <w:t xml:space="preserve">является </w:t>
      </w:r>
      <w:r w:rsidRPr="005843BF">
        <w:rPr>
          <w:rFonts w:ascii="Times New Roman" w:hAnsi="Times New Roman" w:cs="Times New Roman"/>
          <w:sz w:val="24"/>
          <w:szCs w:val="24"/>
        </w:rPr>
        <w:t xml:space="preserve">создание условий для воспитания физически здоровой гармонично развитой личности подростков, готовой к активной самореализации в пространстве общечеловеческой культуры через систематические занятия боевым искусством и участие в спортивных соревнованиях различного уровня. Объединение «Боевое самбо» направлено на формирование потребности в здоровом образе жизни,  укрепление и сохранение собственного здоровья, воспитание ответственности и профессионального </w:t>
      </w:r>
      <w:r w:rsidRPr="005843BF">
        <w:rPr>
          <w:rFonts w:ascii="Times New Roman" w:hAnsi="Times New Roman" w:cs="Times New Roman"/>
          <w:color w:val="000000"/>
          <w:sz w:val="24"/>
          <w:szCs w:val="24"/>
        </w:rPr>
        <w:t>самоопределения в соответствии с индивидуальными способностями.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w:t>
      </w:r>
    </w:p>
    <w:p w:rsidR="00F823E9" w:rsidRPr="005843BF" w:rsidRDefault="00F823E9" w:rsidP="00F823E9">
      <w:r w:rsidRPr="005843BF">
        <w:t xml:space="preserve">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 </w:t>
      </w:r>
    </w:p>
    <w:p w:rsidR="00F823E9" w:rsidRPr="005843BF" w:rsidRDefault="00F823E9" w:rsidP="00F823E9">
      <w:r w:rsidRPr="005843BF">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w:t>
      </w:r>
    </w:p>
    <w:p w:rsidR="00F823E9" w:rsidRPr="005843BF" w:rsidRDefault="00F823E9" w:rsidP="00F823E9">
      <w:pPr>
        <w:jc w:val="center"/>
        <w:rPr>
          <w:b/>
        </w:rPr>
      </w:pPr>
    </w:p>
    <w:p w:rsidR="00F823E9" w:rsidRPr="005843BF" w:rsidRDefault="00F823E9" w:rsidP="00F823E9">
      <w:pPr>
        <w:jc w:val="center"/>
        <w:rPr>
          <w:b/>
        </w:rPr>
      </w:pPr>
      <w:r w:rsidRPr="005843BF">
        <w:rPr>
          <w:b/>
        </w:rPr>
        <w:t xml:space="preserve">3.16. Модуль «Профильные смены» </w:t>
      </w:r>
    </w:p>
    <w:p w:rsidR="00F823E9" w:rsidRPr="005843BF" w:rsidRDefault="00F823E9" w:rsidP="00F823E9">
      <w:pPr>
        <w:jc w:val="center"/>
        <w:rPr>
          <w:b/>
        </w:rPr>
      </w:pP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Современные экономические условия диктуют выбор такой формы организации летнего отдыха детей и подростков, который позволяет малыми финансовыми затратами охватить как  можно больше количество участников.</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Каникулы - это время отдыха, и период значительно расширения практического опыта ребенка, творческого освоения новой информации, её осмысления, формирования новых умений и способностей, которые составляют основу характера, способностей общения коммуникации, жизненного  самоопределения и нравственной направленности личности.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Современные дети – такие разные внешне и такие одинаковые по своей сути. Их объединяет желание быть значимым для себя и полезным для других. Им необходимы забота, понимание и внимание со стороны окружающих их людей.</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Организационный отдых во время каникул является одной из форм воспитания и занятости детей. Это «зона» особого внимания к ребенку, в том числе находящемуся в трудной жизненной ситуации, его  социальная защита, время оздоровления. Происходит создание благоприятных условий для общения детей между собой, обмена духовными и эмоциональными  ценностями, личностными интересами. Воспитательная ценность такого вида  организации отдыха состоит в том, что создаются условия для педагогически  целесообразного, эмоционального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включающий  труд, познание, искусство, культуру, игру и другие  сферы возможного самоопределения.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Цель профильных  смен:</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Задачи: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1.Организовать общественно-полезную досуговую деятельность обучающихся.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2.Вовлекать обучающихся, в том числе находящихся в трудной жизненной ситуации и состоящих на различных видах профилактического учета,  в разностороннюю творческую деятельность.</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3.Формировать навыки позитивного коммуникативного общения.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4.Развивать навыки организации и осуществления сотрудничества с педагогами,   обучающимися разных возрастов и их  родителями в решении общих проблем.</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5.Воспитывать трудолюбие, волю, настойчивость, развивать умение ставить цель и организовывать свою деятельность по ее достижению, способность преодолевать трудности, анализировать результаты и корректировать  свои планы.</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6.Формировать позитивное отношение к базовым общественным ценностям (человек, семья, Отечество, природа, мир, знания, труд, культура).</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7.Способствовать знанию основ и стремлению к здоровому образу жизни.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8.Сплачивать детей профильной смены</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9.Информировать общественность о работе обучающихся и её результатах с помощью средств массовой информации, а также сайте образовательного учреждения, сетевых газет и образовательных порталов.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Направления профильных смен:</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на базе школы</w:t>
      </w:r>
    </w:p>
    <w:p w:rsidR="00F823E9" w:rsidRPr="005843BF" w:rsidRDefault="00F823E9" w:rsidP="00442E87">
      <w:pPr>
        <w:pStyle w:val="afff2"/>
        <w:widowControl/>
        <w:numPr>
          <w:ilvl w:val="0"/>
          <w:numId w:val="187"/>
        </w:numPr>
        <w:autoSpaceDE/>
        <w:autoSpaceDN/>
        <w:adjustRightInd/>
        <w:rPr>
          <w:rFonts w:ascii="Times New Roman" w:hAnsi="Times New Roman" w:cs="Times New Roman"/>
          <w:sz w:val="24"/>
          <w:szCs w:val="24"/>
        </w:rPr>
      </w:pPr>
      <w:r w:rsidRPr="005843BF">
        <w:rPr>
          <w:rFonts w:ascii="Times New Roman" w:hAnsi="Times New Roman" w:cs="Times New Roman"/>
          <w:sz w:val="24"/>
          <w:szCs w:val="24"/>
        </w:rPr>
        <w:t xml:space="preserve">«Мир вокруг нас» (начальная школа) -естественно-научного направления </w:t>
      </w:r>
    </w:p>
    <w:p w:rsidR="00F823E9" w:rsidRPr="005843BF" w:rsidRDefault="00F823E9" w:rsidP="00442E87">
      <w:pPr>
        <w:pStyle w:val="afff2"/>
        <w:widowControl/>
        <w:numPr>
          <w:ilvl w:val="0"/>
          <w:numId w:val="187"/>
        </w:numPr>
        <w:autoSpaceDE/>
        <w:autoSpaceDN/>
        <w:adjustRightInd/>
        <w:rPr>
          <w:rFonts w:ascii="Times New Roman" w:hAnsi="Times New Roman" w:cs="Times New Roman"/>
          <w:sz w:val="24"/>
          <w:szCs w:val="24"/>
        </w:rPr>
      </w:pPr>
      <w:r w:rsidRPr="005843BF">
        <w:rPr>
          <w:rFonts w:ascii="Times New Roman" w:hAnsi="Times New Roman" w:cs="Times New Roman"/>
          <w:sz w:val="24"/>
          <w:szCs w:val="24"/>
        </w:rPr>
        <w:t>«Экологика» -экологической направленности</w:t>
      </w:r>
    </w:p>
    <w:p w:rsidR="00F823E9" w:rsidRPr="005843BF" w:rsidRDefault="00F823E9" w:rsidP="00442E87">
      <w:pPr>
        <w:pStyle w:val="afff2"/>
        <w:widowControl/>
        <w:numPr>
          <w:ilvl w:val="0"/>
          <w:numId w:val="187"/>
        </w:numPr>
        <w:autoSpaceDE/>
        <w:autoSpaceDN/>
        <w:adjustRightInd/>
        <w:rPr>
          <w:rFonts w:ascii="Times New Roman" w:hAnsi="Times New Roman" w:cs="Times New Roman"/>
          <w:sz w:val="24"/>
          <w:szCs w:val="24"/>
        </w:rPr>
      </w:pPr>
      <w:r w:rsidRPr="005843BF">
        <w:rPr>
          <w:rFonts w:ascii="Times New Roman" w:hAnsi="Times New Roman" w:cs="Times New Roman"/>
          <w:sz w:val="24"/>
          <w:szCs w:val="24"/>
        </w:rPr>
        <w:t xml:space="preserve"> «Я вожатый» -педагогическое направление</w:t>
      </w:r>
    </w:p>
    <w:p w:rsidR="00F823E9" w:rsidRPr="005843BF" w:rsidRDefault="00F823E9" w:rsidP="00442E87">
      <w:pPr>
        <w:pStyle w:val="afff2"/>
        <w:widowControl/>
        <w:numPr>
          <w:ilvl w:val="0"/>
          <w:numId w:val="187"/>
        </w:numPr>
        <w:autoSpaceDE/>
        <w:autoSpaceDN/>
        <w:adjustRightInd/>
        <w:rPr>
          <w:rFonts w:ascii="Times New Roman" w:hAnsi="Times New Roman" w:cs="Times New Roman"/>
          <w:sz w:val="24"/>
          <w:szCs w:val="24"/>
        </w:rPr>
      </w:pPr>
      <w:r w:rsidRPr="005843BF">
        <w:rPr>
          <w:rFonts w:ascii="Times New Roman" w:hAnsi="Times New Roman" w:cs="Times New Roman"/>
          <w:sz w:val="24"/>
          <w:szCs w:val="24"/>
        </w:rPr>
        <w:t>Пленэр «Радуга»  -художественно – эстетическое направление</w:t>
      </w:r>
    </w:p>
    <w:p w:rsidR="00F823E9" w:rsidRPr="005843BF" w:rsidRDefault="00F823E9" w:rsidP="00F823E9">
      <w:pPr>
        <w:pStyle w:val="afff2"/>
        <w:rPr>
          <w:rFonts w:ascii="Times New Roman" w:hAnsi="Times New Roman" w:cs="Times New Roman"/>
          <w:b/>
          <w:sz w:val="24"/>
          <w:szCs w:val="24"/>
        </w:rPr>
      </w:pP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выездные профильные смены в Ростовскую область и Краснодарский край:</w:t>
      </w:r>
    </w:p>
    <w:p w:rsidR="00F823E9" w:rsidRPr="005843BF" w:rsidRDefault="00F823E9" w:rsidP="00442E87">
      <w:pPr>
        <w:pStyle w:val="afff2"/>
        <w:widowControl/>
        <w:numPr>
          <w:ilvl w:val="0"/>
          <w:numId w:val="188"/>
        </w:numPr>
        <w:autoSpaceDE/>
        <w:autoSpaceDN/>
        <w:adjustRightInd/>
        <w:rPr>
          <w:rFonts w:ascii="Times New Roman" w:hAnsi="Times New Roman" w:cs="Times New Roman"/>
          <w:sz w:val="24"/>
          <w:szCs w:val="24"/>
        </w:rPr>
      </w:pPr>
      <w:r w:rsidRPr="005843BF">
        <w:rPr>
          <w:rFonts w:ascii="Times New Roman" w:hAnsi="Times New Roman" w:cs="Times New Roman"/>
          <w:sz w:val="24"/>
          <w:szCs w:val="24"/>
        </w:rPr>
        <w:t>Смена «Каратэ»  - спортивное направление</w:t>
      </w:r>
    </w:p>
    <w:p w:rsidR="00F823E9" w:rsidRPr="005843BF" w:rsidRDefault="00F823E9" w:rsidP="00442E87">
      <w:pPr>
        <w:pStyle w:val="afff2"/>
        <w:widowControl/>
        <w:numPr>
          <w:ilvl w:val="0"/>
          <w:numId w:val="188"/>
        </w:numPr>
        <w:autoSpaceDE/>
        <w:autoSpaceDN/>
        <w:adjustRightInd/>
        <w:rPr>
          <w:rFonts w:ascii="Times New Roman" w:hAnsi="Times New Roman" w:cs="Times New Roman"/>
          <w:sz w:val="24"/>
          <w:szCs w:val="24"/>
        </w:rPr>
      </w:pPr>
      <w:r w:rsidRPr="005843BF">
        <w:rPr>
          <w:rFonts w:ascii="Times New Roman" w:hAnsi="Times New Roman" w:cs="Times New Roman"/>
          <w:sz w:val="24"/>
          <w:szCs w:val="24"/>
        </w:rPr>
        <w:t>Смена  «Боевое самбо» - спортивное направление</w:t>
      </w:r>
    </w:p>
    <w:p w:rsidR="00F823E9" w:rsidRPr="005843BF" w:rsidRDefault="00F823E9" w:rsidP="00442E87">
      <w:pPr>
        <w:pStyle w:val="afff2"/>
        <w:widowControl/>
        <w:numPr>
          <w:ilvl w:val="0"/>
          <w:numId w:val="188"/>
        </w:numPr>
        <w:autoSpaceDE/>
        <w:autoSpaceDN/>
        <w:adjustRightInd/>
        <w:jc w:val="both"/>
        <w:rPr>
          <w:rFonts w:ascii="Times New Roman" w:hAnsi="Times New Roman" w:cs="Times New Roman"/>
          <w:sz w:val="24"/>
          <w:szCs w:val="24"/>
        </w:rPr>
      </w:pPr>
      <w:r w:rsidRPr="005843BF">
        <w:rPr>
          <w:rFonts w:ascii="Times New Roman" w:hAnsi="Times New Roman" w:cs="Times New Roman"/>
          <w:sz w:val="24"/>
          <w:szCs w:val="24"/>
        </w:rPr>
        <w:t>Смена «Безопасное детство» - профилактическое направление</w:t>
      </w:r>
    </w:p>
    <w:p w:rsidR="00F823E9" w:rsidRPr="005843BF" w:rsidRDefault="00F823E9" w:rsidP="00F823E9">
      <w:pPr>
        <w:pStyle w:val="afff2"/>
        <w:rPr>
          <w:rFonts w:ascii="Times New Roman" w:hAnsi="Times New Roman" w:cs="Times New Roman"/>
          <w:sz w:val="24"/>
          <w:szCs w:val="24"/>
        </w:rPr>
      </w:pPr>
    </w:p>
    <w:p w:rsidR="00F823E9" w:rsidRPr="005843BF" w:rsidRDefault="00F823E9" w:rsidP="00F823E9">
      <w:pPr>
        <w:textAlignment w:val="baseline"/>
      </w:pPr>
      <w:r w:rsidRPr="005843BF">
        <w:t>Профильные смены имеют свои цели и задачи в зависимости о направления деятельности,  реализуются в соответствии с рабочей программой, планом работы и  режимом дня.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w:t>
      </w:r>
    </w:p>
    <w:p w:rsidR="00F823E9" w:rsidRPr="005843BF" w:rsidRDefault="00F823E9" w:rsidP="00F823E9">
      <w:pPr>
        <w:pStyle w:val="afff2"/>
        <w:rPr>
          <w:rFonts w:ascii="Times New Roman" w:hAnsi="Times New Roman" w:cs="Times New Roman"/>
          <w:b/>
          <w:sz w:val="24"/>
          <w:szCs w:val="24"/>
        </w:rPr>
      </w:pPr>
      <w:r w:rsidRPr="005843BF">
        <w:rPr>
          <w:rFonts w:ascii="Times New Roman" w:hAnsi="Times New Roman" w:cs="Times New Roman"/>
          <w:b/>
          <w:sz w:val="24"/>
          <w:szCs w:val="24"/>
        </w:rPr>
        <w:t xml:space="preserve">Работа с обучающимися с особыми образовательными потребностями. </w:t>
      </w:r>
    </w:p>
    <w:p w:rsidR="00F823E9" w:rsidRPr="005843BF" w:rsidRDefault="00F823E9" w:rsidP="00F823E9">
      <w:pPr>
        <w:pStyle w:val="afff2"/>
        <w:rPr>
          <w:rFonts w:ascii="Times New Roman" w:hAnsi="Times New Roman" w:cs="Times New Roman"/>
          <w:b/>
          <w:sz w:val="24"/>
          <w:szCs w:val="24"/>
        </w:rPr>
      </w:pP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5843BF">
        <w:rPr>
          <w:rFonts w:ascii="Times New Roman" w:hAnsi="Times New Roman" w:cs="Times New Roman"/>
          <w:i/>
          <w:sz w:val="24"/>
          <w:szCs w:val="24"/>
        </w:rPr>
        <w:t>обучающихся</w:t>
      </w:r>
      <w:r w:rsidRPr="005843BF">
        <w:rPr>
          <w:rFonts w:ascii="Times New Roman" w:hAnsi="Times New Roman" w:cs="Times New Roman"/>
          <w:sz w:val="24"/>
          <w:szCs w:val="24"/>
        </w:rPr>
        <w:t xml:space="preserve"> с инвалидностью, с ОВЗ, из социально уязвимых групп, одарённых, с отклоняющимся поведением, — создаются особые условия:</w:t>
      </w:r>
    </w:p>
    <w:p w:rsidR="00F823E9" w:rsidRPr="005843BF" w:rsidRDefault="00F823E9" w:rsidP="00442E87">
      <w:pPr>
        <w:pStyle w:val="affd"/>
        <w:widowControl w:val="0"/>
        <w:numPr>
          <w:ilvl w:val="0"/>
          <w:numId w:val="189"/>
        </w:numPr>
        <w:autoSpaceDE w:val="0"/>
        <w:autoSpaceDN w:val="0"/>
        <w:adjustRightInd w:val="0"/>
        <w:spacing w:after="0" w:line="240" w:lineRule="auto"/>
        <w:jc w:val="both"/>
        <w:rPr>
          <w:rFonts w:ascii="Times New Roman" w:hAnsi="Times New Roman"/>
          <w:sz w:val="24"/>
          <w:szCs w:val="24"/>
        </w:rPr>
      </w:pPr>
      <w:r w:rsidRPr="005843BF">
        <w:rPr>
          <w:rFonts w:ascii="Times New Roman" w:hAnsi="Times New Roman"/>
          <w:sz w:val="24"/>
          <w:szCs w:val="24"/>
        </w:rPr>
        <w:t xml:space="preserve">Объектная среда (освещение, мебель, организация пространства). </w:t>
      </w:r>
    </w:p>
    <w:p w:rsidR="00F823E9" w:rsidRPr="005843BF" w:rsidRDefault="00F823E9" w:rsidP="00442E87">
      <w:pPr>
        <w:pStyle w:val="affd"/>
        <w:widowControl w:val="0"/>
        <w:numPr>
          <w:ilvl w:val="0"/>
          <w:numId w:val="189"/>
        </w:numPr>
        <w:autoSpaceDE w:val="0"/>
        <w:autoSpaceDN w:val="0"/>
        <w:adjustRightInd w:val="0"/>
        <w:spacing w:after="0" w:line="240" w:lineRule="auto"/>
        <w:jc w:val="both"/>
        <w:rPr>
          <w:rFonts w:ascii="Times New Roman" w:hAnsi="Times New Roman"/>
          <w:sz w:val="24"/>
          <w:szCs w:val="24"/>
        </w:rPr>
      </w:pPr>
      <w:r w:rsidRPr="005843BF">
        <w:rPr>
          <w:rFonts w:ascii="Times New Roman" w:hAnsi="Times New Roman"/>
          <w:sz w:val="24"/>
          <w:szCs w:val="24"/>
        </w:rPr>
        <w:t xml:space="preserve">Субъектная среда (специалисты, детский коллектив). </w:t>
      </w:r>
    </w:p>
    <w:p w:rsidR="00F823E9" w:rsidRPr="005843BF" w:rsidRDefault="00F823E9" w:rsidP="00442E87">
      <w:pPr>
        <w:pStyle w:val="affd"/>
        <w:widowControl w:val="0"/>
        <w:numPr>
          <w:ilvl w:val="0"/>
          <w:numId w:val="189"/>
        </w:numPr>
        <w:autoSpaceDE w:val="0"/>
        <w:autoSpaceDN w:val="0"/>
        <w:adjustRightInd w:val="0"/>
        <w:spacing w:after="0" w:line="240" w:lineRule="auto"/>
        <w:jc w:val="both"/>
        <w:rPr>
          <w:rFonts w:ascii="Times New Roman" w:hAnsi="Times New Roman"/>
          <w:sz w:val="24"/>
          <w:szCs w:val="24"/>
        </w:rPr>
      </w:pPr>
      <w:r w:rsidRPr="005843BF">
        <w:rPr>
          <w:rFonts w:ascii="Times New Roman" w:hAnsi="Times New Roman"/>
          <w:sz w:val="24"/>
          <w:szCs w:val="24"/>
        </w:rPr>
        <w:t xml:space="preserve">Информационная среда (методические материалы, пособия, внеурочная деятельность). </w:t>
      </w:r>
    </w:p>
    <w:p w:rsidR="00F823E9" w:rsidRPr="005843BF" w:rsidRDefault="00F823E9" w:rsidP="00442E87">
      <w:pPr>
        <w:pStyle w:val="affd"/>
        <w:widowControl w:val="0"/>
        <w:numPr>
          <w:ilvl w:val="0"/>
          <w:numId w:val="189"/>
        </w:numPr>
        <w:autoSpaceDE w:val="0"/>
        <w:autoSpaceDN w:val="0"/>
        <w:adjustRightInd w:val="0"/>
        <w:spacing w:after="0" w:line="240" w:lineRule="auto"/>
        <w:jc w:val="both"/>
        <w:rPr>
          <w:rFonts w:ascii="Times New Roman" w:hAnsi="Times New Roman"/>
          <w:sz w:val="24"/>
          <w:szCs w:val="24"/>
        </w:rPr>
      </w:pPr>
      <w:r w:rsidRPr="005843BF">
        <w:rPr>
          <w:rFonts w:ascii="Times New Roman" w:hAnsi="Times New Roman"/>
          <w:sz w:val="24"/>
          <w:szCs w:val="24"/>
        </w:rPr>
        <w:t>Нормативная среда (Закон об образовании и др.)</w:t>
      </w:r>
    </w:p>
    <w:p w:rsidR="00F823E9" w:rsidRPr="005843BF" w:rsidRDefault="00F823E9" w:rsidP="00F823E9">
      <w:r w:rsidRPr="005843BF">
        <w:t xml:space="preserve">  Задачами воспитания обучающихся с особыми образовательными потребностями являются: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налаживание эмоционально-положительного взаимодействия с окружающими для их успешной социальной адаптации и интеграции;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построение воспитательной деятельности с учётом индивидуальных особенностей и возможностей каждого обучающегося;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При организации воспитания обучающихся с особыми образовательными потребностями необходимо ориентироваться на: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личностно-ориентированный подход в организации всех видов деятельности</w:t>
      </w:r>
      <w:r w:rsidRPr="005843BF">
        <w:rPr>
          <w:rFonts w:ascii="Times New Roman" w:hAnsi="Times New Roman" w:cs="Times New Roman"/>
          <w:i/>
          <w:sz w:val="24"/>
          <w:szCs w:val="24"/>
        </w:rPr>
        <w:t xml:space="preserve"> обучающихся</w:t>
      </w:r>
      <w:r w:rsidRPr="005843BF">
        <w:rPr>
          <w:rFonts w:ascii="Times New Roman" w:hAnsi="Times New Roman" w:cs="Times New Roman"/>
          <w:sz w:val="24"/>
          <w:szCs w:val="24"/>
        </w:rPr>
        <w:t xml:space="preserve"> с особыми образовательными потребностями. </w:t>
      </w:r>
    </w:p>
    <w:p w:rsidR="00F823E9" w:rsidRPr="005843BF" w:rsidRDefault="00F823E9" w:rsidP="00F823E9">
      <w:pPr>
        <w:spacing w:before="100" w:beforeAutospacing="1"/>
        <w:ind w:firstLine="284"/>
      </w:pPr>
      <w:r w:rsidRPr="005843BF">
        <w:t xml:space="preserve">Для детей с ограниченными возможностями </w:t>
      </w:r>
      <w:r w:rsidRPr="005843BF">
        <w:rPr>
          <w:color w:val="000000"/>
        </w:rPr>
        <w:t xml:space="preserve">педагогами </w:t>
      </w:r>
      <w:r w:rsidRPr="005843BF">
        <w:t>производится отбор методов в зависимости от возрастных и индивидуальных особенностей детей, структуры дефекта и наличия сохранных звеньев организма, а также характером и степенью выраженности нарушения развития, спецификой вторичных отклонений в развитии, социальным окружением ребёнка.</w:t>
      </w:r>
    </w:p>
    <w:p w:rsidR="00F823E9" w:rsidRPr="005843BF" w:rsidRDefault="00F823E9" w:rsidP="00F823E9">
      <w:pPr>
        <w:spacing w:before="100" w:beforeAutospacing="1"/>
        <w:ind w:firstLine="284"/>
      </w:pPr>
      <w:r w:rsidRPr="005843BF">
        <w:t xml:space="preserve"> Чаще всего в обучении и воспитании детей с ограниченными возможностями используют следующие методы:</w:t>
      </w:r>
    </w:p>
    <w:p w:rsidR="00F823E9" w:rsidRPr="005843BF" w:rsidRDefault="00F823E9" w:rsidP="00F823E9">
      <w:pPr>
        <w:ind w:left="284" w:firstLine="284"/>
      </w:pPr>
      <w:r w:rsidRPr="005843BF">
        <w:t>- методы моторной коррекции (методы релаксации, паралингвистические, телесно-ориентировочные методы, методы пластритмики);</w:t>
      </w:r>
    </w:p>
    <w:p w:rsidR="00F823E9" w:rsidRPr="005843BF" w:rsidRDefault="00F823E9" w:rsidP="00F823E9">
      <w:pPr>
        <w:ind w:left="284" w:firstLine="284"/>
      </w:pPr>
      <w:r w:rsidRPr="005843BF">
        <w:t xml:space="preserve"> - сенсомоторные методы (методы слухового и зрительного восприятия учебного материала; наглядные, практические методы);</w:t>
      </w:r>
    </w:p>
    <w:p w:rsidR="00F823E9" w:rsidRPr="005843BF" w:rsidRDefault="00F823E9" w:rsidP="00F823E9">
      <w:pPr>
        <w:ind w:left="284" w:firstLine="284"/>
      </w:pPr>
      <w:r w:rsidRPr="005843BF">
        <w:t>- когнитивные методы (методы организации психических процессов, вербально-логические методы: репродуктивные, проблемно-поисковые, исследовательские);</w:t>
      </w:r>
    </w:p>
    <w:p w:rsidR="00F823E9" w:rsidRPr="005843BF" w:rsidRDefault="00F823E9" w:rsidP="00F823E9">
      <w:pPr>
        <w:ind w:left="284" w:firstLine="284"/>
      </w:pPr>
      <w:r w:rsidRPr="005843BF">
        <w:rPr>
          <w:iCs/>
        </w:rPr>
        <w:t>-информационные методы</w:t>
      </w:r>
      <w:r w:rsidRPr="005843BF">
        <w:rPr>
          <w:i/>
          <w:iCs/>
        </w:rPr>
        <w:t xml:space="preserve"> </w:t>
      </w:r>
      <w:r w:rsidRPr="005843BF">
        <w:t>(беседа, консультирование, чтение художественной литературы, личный опыт);</w:t>
      </w:r>
    </w:p>
    <w:p w:rsidR="00F823E9" w:rsidRPr="005843BF" w:rsidRDefault="00F823E9" w:rsidP="00F823E9">
      <w:pPr>
        <w:ind w:left="284" w:firstLine="284"/>
      </w:pPr>
      <w:r w:rsidRPr="005843BF">
        <w:rPr>
          <w:iCs/>
        </w:rPr>
        <w:t>-практические методы</w:t>
      </w:r>
      <w:r w:rsidRPr="005843BF">
        <w:rPr>
          <w:i/>
          <w:iCs/>
        </w:rPr>
        <w:t xml:space="preserve"> (</w:t>
      </w:r>
      <w:r w:rsidRPr="005843BF">
        <w:t>приучение, упражнение, воспитывающие ситуации, игра, трудовая, изобразительная и художественная деятельность);</w:t>
      </w:r>
    </w:p>
    <w:p w:rsidR="00F823E9" w:rsidRPr="005843BF" w:rsidRDefault="00F823E9" w:rsidP="00F823E9">
      <w:pPr>
        <w:ind w:left="284" w:firstLine="284"/>
      </w:pPr>
      <w:r w:rsidRPr="005843BF">
        <w:rPr>
          <w:iCs/>
        </w:rPr>
        <w:t>-оценочные методы</w:t>
      </w:r>
      <w:r w:rsidRPr="005843BF">
        <w:rPr>
          <w:i/>
          <w:iCs/>
        </w:rPr>
        <w:t xml:space="preserve"> </w:t>
      </w:r>
      <w:r w:rsidRPr="005843BF">
        <w:t>(поощрение, осуждение, порицание).</w:t>
      </w:r>
    </w:p>
    <w:p w:rsidR="00F823E9" w:rsidRPr="005843BF" w:rsidRDefault="00F823E9" w:rsidP="00F823E9">
      <w:pPr>
        <w:spacing w:before="120" w:after="60"/>
        <w:ind w:left="720"/>
        <w:jc w:val="center"/>
      </w:pPr>
      <w:bookmarkStart w:id="183" w:name="_Toc71948870"/>
      <w:r w:rsidRPr="005843BF">
        <w:rPr>
          <w:b/>
          <w:bCs/>
        </w:rPr>
        <w:t xml:space="preserve">В работе используются  формы организации </w:t>
      </w:r>
      <w:bookmarkEnd w:id="183"/>
      <w:r w:rsidRPr="005843BF">
        <w:rPr>
          <w:b/>
          <w:bCs/>
          <w:lang w:val="kk-KZ"/>
        </w:rPr>
        <w:t>занятии:</w:t>
      </w:r>
    </w:p>
    <w:p w:rsidR="00F823E9" w:rsidRPr="005843BF" w:rsidRDefault="00F823E9" w:rsidP="00F823E9">
      <w:pPr>
        <w:ind w:firstLine="284"/>
      </w:pPr>
      <w:r w:rsidRPr="005843BF">
        <w:t>1. Индивидуальная.</w:t>
      </w:r>
    </w:p>
    <w:p w:rsidR="00F823E9" w:rsidRPr="005843BF" w:rsidRDefault="00F823E9" w:rsidP="00F823E9">
      <w:pPr>
        <w:ind w:firstLine="284"/>
      </w:pPr>
      <w:r w:rsidRPr="005843BF">
        <w:t>2. Фронтальная.</w:t>
      </w:r>
    </w:p>
    <w:p w:rsidR="00F823E9" w:rsidRPr="005843BF" w:rsidRDefault="00F823E9" w:rsidP="00F823E9">
      <w:pPr>
        <w:ind w:firstLine="284"/>
      </w:pPr>
      <w:r w:rsidRPr="005843BF">
        <w:t>3. Подгрупповая.</w:t>
      </w:r>
    </w:p>
    <w:p w:rsidR="00F823E9" w:rsidRPr="005843BF" w:rsidRDefault="00F823E9" w:rsidP="00F823E9">
      <w:pPr>
        <w:ind w:firstLine="284"/>
      </w:pPr>
      <w:r w:rsidRPr="005843BF">
        <w:t>4. Консультативная.</w:t>
      </w:r>
    </w:p>
    <w:p w:rsidR="00F823E9" w:rsidRPr="005843BF" w:rsidRDefault="00F823E9" w:rsidP="00F823E9">
      <w:pPr>
        <w:spacing w:before="120" w:after="60" w:line="232" w:lineRule="auto"/>
        <w:ind w:left="720"/>
      </w:pPr>
      <w:r w:rsidRPr="005843BF">
        <w:rPr>
          <w:b/>
          <w:bCs/>
        </w:rPr>
        <w:t xml:space="preserve">                   Средства специального </w:t>
      </w:r>
      <w:r w:rsidRPr="005843BF">
        <w:rPr>
          <w:b/>
          <w:bCs/>
          <w:lang w:val="kk-KZ"/>
        </w:rPr>
        <w:t>занятия</w:t>
      </w:r>
    </w:p>
    <w:p w:rsidR="00F823E9" w:rsidRPr="005843BF" w:rsidRDefault="00F823E9" w:rsidP="00F823E9">
      <w:pPr>
        <w:spacing w:before="100" w:beforeAutospacing="1" w:line="232" w:lineRule="auto"/>
        <w:ind w:firstLine="284"/>
      </w:pPr>
      <w:r w:rsidRPr="005843BF">
        <w:t xml:space="preserve">Широкое распространение в системе специального образования получило использование музыкальных, изобразительных и вербальных средств воспитания. </w:t>
      </w:r>
    </w:p>
    <w:p w:rsidR="00F823E9" w:rsidRPr="005843BF" w:rsidRDefault="00F823E9" w:rsidP="00F823E9">
      <w:pPr>
        <w:spacing w:before="100" w:beforeAutospacing="1" w:line="232" w:lineRule="auto"/>
        <w:ind w:firstLine="284"/>
      </w:pPr>
      <w:r w:rsidRPr="005843BF">
        <w:rPr>
          <w:i/>
          <w:iCs/>
        </w:rPr>
        <w:t>Музыкальные средства</w:t>
      </w:r>
      <w:r w:rsidRPr="005843BF">
        <w:t xml:space="preserve"> оказывают положительное влияние на совершенствование речевой деятельности, развитие артикуляционной моторики, слухового восприятия. </w:t>
      </w:r>
    </w:p>
    <w:p w:rsidR="00F823E9" w:rsidRPr="005843BF" w:rsidRDefault="00F823E9" w:rsidP="00F823E9">
      <w:pPr>
        <w:spacing w:before="100" w:beforeAutospacing="1" w:line="232" w:lineRule="auto"/>
        <w:ind w:firstLine="284"/>
      </w:pPr>
      <w:r w:rsidRPr="005843BF">
        <w:rPr>
          <w:i/>
          <w:iCs/>
        </w:rPr>
        <w:t xml:space="preserve">Изобразительные средства </w:t>
      </w:r>
      <w:r w:rsidRPr="005843BF">
        <w:t>помогают в коррекции нарушений эмоционального развития, зрительно-моторной координации, реализуют нравственно-эстетический потенциал, приобщают детей к творческой деятельности.</w:t>
      </w:r>
    </w:p>
    <w:p w:rsidR="00F823E9" w:rsidRPr="005843BF" w:rsidRDefault="00F823E9" w:rsidP="00F823E9">
      <w:pPr>
        <w:spacing w:before="100" w:beforeAutospacing="1" w:line="232" w:lineRule="auto"/>
        <w:ind w:firstLine="284"/>
      </w:pPr>
      <w:r w:rsidRPr="005843BF">
        <w:rPr>
          <w:i/>
          <w:iCs/>
        </w:rPr>
        <w:t>Трудовая деятельность</w:t>
      </w:r>
      <w:r w:rsidRPr="005843BF">
        <w:t xml:space="preserve"> формирует позитивное отношение к труду, развивает психические процессы, корригирует моторику, координацию движений, формирует трудовые навыки, обогащает словарный запас.</w:t>
      </w:r>
    </w:p>
    <w:p w:rsidR="00F823E9" w:rsidRPr="005843BF" w:rsidRDefault="00F823E9" w:rsidP="00F823E9">
      <w:pPr>
        <w:spacing w:before="100" w:beforeAutospacing="1" w:line="232" w:lineRule="auto"/>
        <w:ind w:firstLine="284"/>
      </w:pPr>
      <w:r w:rsidRPr="005843BF">
        <w:rPr>
          <w:i/>
          <w:iCs/>
        </w:rPr>
        <w:t>Художественно-речевая деятельность</w:t>
      </w:r>
      <w:r w:rsidRPr="005843BF">
        <w:t xml:space="preserve"> помогает детям с отклонениями в развитии совершенствовать коммуникативные навыки, преодолевать личностные комплексы, сопутствующие психическому недоразвитию, формирует духовные потребности в процессе нравственного воспитания.</w:t>
      </w:r>
    </w:p>
    <w:p w:rsidR="00F823E9" w:rsidRPr="005843BF" w:rsidRDefault="00F823E9" w:rsidP="00F823E9">
      <w:pPr>
        <w:spacing w:before="100" w:beforeAutospacing="1" w:line="232" w:lineRule="auto"/>
        <w:ind w:firstLine="284"/>
      </w:pPr>
      <w:r w:rsidRPr="005843BF">
        <w:rPr>
          <w:i/>
          <w:iCs/>
        </w:rPr>
        <w:t>Театрализованно-игровая деятельность</w:t>
      </w:r>
      <w:r w:rsidRPr="005843BF">
        <w:t>. Приобщение к миру театра позволяет воспитывать положительные личностные качества, формирует представления о нравственности, позволяет развивать психические процессы (воображение, речь, логическую память).</w:t>
      </w:r>
    </w:p>
    <w:p w:rsidR="00F823E9" w:rsidRPr="005843BF" w:rsidRDefault="00F823E9" w:rsidP="00F823E9">
      <w:pPr>
        <w:spacing w:before="100" w:beforeAutospacing="1"/>
        <w:ind w:firstLine="284"/>
      </w:pPr>
      <w:r w:rsidRPr="005843BF">
        <w:rPr>
          <w:lang w:val="kk-KZ"/>
        </w:rPr>
        <w:t> </w:t>
      </w:r>
    </w:p>
    <w:p w:rsidR="00F823E9" w:rsidRPr="005843BF" w:rsidRDefault="00F823E9" w:rsidP="00F823E9">
      <w:pPr>
        <w:pStyle w:val="aff"/>
        <w:shd w:val="clear" w:color="auto" w:fill="FFFFFF"/>
        <w:spacing w:before="0" w:beforeAutospacing="0" w:after="150"/>
        <w:rPr>
          <w:color w:val="000000"/>
        </w:rPr>
      </w:pPr>
      <w:r w:rsidRPr="005843BF">
        <w:rPr>
          <w:b/>
          <w:bCs/>
          <w:color w:val="000000"/>
        </w:rPr>
        <w:t xml:space="preserve">Приоритетные направления воспитательной работы с </w:t>
      </w:r>
      <w:r w:rsidRPr="005843BF">
        <w:rPr>
          <w:b/>
        </w:rPr>
        <w:t xml:space="preserve"> обучающимися с особыми образовательными потребностями</w:t>
      </w:r>
    </w:p>
    <w:p w:rsidR="00F823E9" w:rsidRPr="005843BF" w:rsidRDefault="00F823E9" w:rsidP="00F823E9">
      <w:pPr>
        <w:shd w:val="clear" w:color="auto" w:fill="FFFFFF"/>
        <w:spacing w:after="150"/>
        <w:jc w:val="center"/>
        <w:rPr>
          <w:color w:val="000000"/>
        </w:rPr>
      </w:pPr>
      <w:r w:rsidRPr="005843BF">
        <w:rPr>
          <w:b/>
          <w:bCs/>
          <w:color w:val="000000"/>
        </w:rPr>
        <w:t>«Личностное развитие».</w:t>
      </w:r>
    </w:p>
    <w:p w:rsidR="00F823E9" w:rsidRPr="005843BF" w:rsidRDefault="00F823E9" w:rsidP="00F823E9">
      <w:pPr>
        <w:shd w:val="clear" w:color="auto" w:fill="FFFFFF"/>
        <w:spacing w:after="150"/>
        <w:rPr>
          <w:color w:val="000000"/>
        </w:rPr>
      </w:pPr>
      <w:r w:rsidRPr="005843BF">
        <w:rPr>
          <w:b/>
          <w:bCs/>
          <w:color w:val="000000"/>
        </w:rPr>
        <w:t>Целевые ориентации:</w:t>
      </w:r>
      <w:r w:rsidRPr="005843BF">
        <w:rPr>
          <w:color w:val="000000"/>
        </w:rPr>
        <w:t> развитие механизмов эмоционально-волевого урегулирования; развития мотивационной сферы воспитанников: интересов, желаний, потребностей.</w:t>
      </w:r>
    </w:p>
    <w:p w:rsidR="00F823E9" w:rsidRPr="005843BF" w:rsidRDefault="00F823E9" w:rsidP="00F823E9">
      <w:pPr>
        <w:shd w:val="clear" w:color="auto" w:fill="FFFFFF"/>
        <w:spacing w:after="150"/>
        <w:rPr>
          <w:color w:val="000000"/>
        </w:rPr>
      </w:pPr>
      <w:r w:rsidRPr="005843BF">
        <w:rPr>
          <w:b/>
          <w:bCs/>
          <w:color w:val="000000"/>
        </w:rPr>
        <w:t>Задачи: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-учить правильно излагать свои мысли в устной форме;</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-учить понимать и объяснять, что происходит вокруг нас;</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-учить определять своё отношение к происходящему.</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
          <w:bCs/>
          <w:sz w:val="24"/>
          <w:szCs w:val="24"/>
        </w:rPr>
        <w:t>Деятельность:</w:t>
      </w:r>
      <w:r w:rsidRPr="005843BF">
        <w:rPr>
          <w:rFonts w:ascii="Times New Roman" w:hAnsi="Times New Roman" w:cs="Times New Roman"/>
          <w:sz w:val="24"/>
          <w:szCs w:val="24"/>
        </w:rPr>
        <w:t> мотивационная сфера; эмоционально-волевая сфера как основа развития регулирующей функции поведения.</w:t>
      </w:r>
    </w:p>
    <w:p w:rsidR="00F823E9" w:rsidRPr="005843BF" w:rsidRDefault="00F823E9" w:rsidP="00F823E9">
      <w:pPr>
        <w:shd w:val="clear" w:color="auto" w:fill="FFFFFF"/>
        <w:spacing w:after="150"/>
        <w:rPr>
          <w:color w:val="000000"/>
        </w:rPr>
      </w:pPr>
      <w:r w:rsidRPr="005843BF">
        <w:rPr>
          <w:b/>
          <w:bCs/>
          <w:color w:val="000000"/>
        </w:rPr>
        <w:t>Обучающиеся получать возможность научиться:</w:t>
      </w:r>
      <w:r w:rsidRPr="005843BF">
        <w:rPr>
          <w:color w:val="000000"/>
        </w:rPr>
        <w:t> выделять главную мысль произведения;</w:t>
      </w:r>
      <w:r w:rsidRPr="005843BF">
        <w:rPr>
          <w:b/>
          <w:bCs/>
          <w:color w:val="000000"/>
        </w:rPr>
        <w:t> </w:t>
      </w:r>
      <w:r w:rsidRPr="005843BF">
        <w:rPr>
          <w:color w:val="000000"/>
        </w:rPr>
        <w:t>определять основные черты характера героев; объяснять своё отношение к родным и близким людям, к родной стране, её прошлому и настоящему.</w:t>
      </w:r>
    </w:p>
    <w:p w:rsidR="00F823E9" w:rsidRPr="005843BF" w:rsidRDefault="00F823E9" w:rsidP="00F823E9">
      <w:pPr>
        <w:shd w:val="clear" w:color="auto" w:fill="FFFFFF"/>
        <w:spacing w:after="150"/>
        <w:jc w:val="center"/>
        <w:rPr>
          <w:color w:val="000000"/>
        </w:rPr>
      </w:pPr>
      <w:r w:rsidRPr="005843BF">
        <w:rPr>
          <w:b/>
          <w:bCs/>
          <w:color w:val="000000"/>
        </w:rPr>
        <w:t>«Охрана здоровья и Основы безопасности жизнедеятельности».</w:t>
      </w:r>
    </w:p>
    <w:p w:rsidR="00F823E9" w:rsidRPr="005843BF" w:rsidRDefault="00F823E9" w:rsidP="00F823E9">
      <w:pPr>
        <w:shd w:val="clear" w:color="auto" w:fill="FFFFFF"/>
        <w:spacing w:after="150"/>
        <w:rPr>
          <w:color w:val="000000"/>
        </w:rPr>
      </w:pPr>
      <w:r w:rsidRPr="005843BF">
        <w:rPr>
          <w:b/>
          <w:bCs/>
          <w:color w:val="000000"/>
        </w:rPr>
        <w:t>Целевые ориентации:</w:t>
      </w:r>
      <w:r w:rsidRPr="005843BF">
        <w:rPr>
          <w:color w:val="000000"/>
        </w:rPr>
        <w:t> формирование санитарно – гигиенических навыков; развитие системы профилактических умений по охране здоровья; воспитание привычки к здоровому образу жизни; развитие элементарного физического совершенствования тела.</w:t>
      </w:r>
    </w:p>
    <w:p w:rsidR="00F823E9" w:rsidRPr="005843BF" w:rsidRDefault="00F823E9" w:rsidP="00F823E9">
      <w:pPr>
        <w:shd w:val="clear" w:color="auto" w:fill="FFFFFF"/>
        <w:spacing w:after="150"/>
        <w:rPr>
          <w:color w:val="000000"/>
        </w:rPr>
      </w:pPr>
      <w:r w:rsidRPr="005843BF">
        <w:rPr>
          <w:b/>
          <w:bCs/>
          <w:color w:val="000000"/>
        </w:rPr>
        <w:t>Задачи: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сформировать представление о понятии «здоровье»;</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сформировать навыки самообслуживания;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развить в детях потребность в занятиях физической культурой и спортом;</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развитие навыков ориентировочного поведения в различных знакомых и незнакомых ситуациях;</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воспитывать в ребенке ответственность за себя, свое здоровье, за свои поступки;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развить основные двигательные качества: физическую выносливость, силу, быстроту, ловкость;</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мотивация здорового образа жизни и создание условий для ее реализации; ориентироваться в различных жизненных ситуациях;</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владеть основами знаний о здоровом образе жизни;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заботиться о своем здоровье.</w:t>
      </w:r>
    </w:p>
    <w:p w:rsidR="00F823E9" w:rsidRPr="005843BF" w:rsidRDefault="00F823E9" w:rsidP="00F823E9">
      <w:pPr>
        <w:shd w:val="clear" w:color="auto" w:fill="FFFFFF"/>
        <w:spacing w:after="150"/>
        <w:rPr>
          <w:color w:val="000000"/>
        </w:rPr>
      </w:pPr>
      <w:r w:rsidRPr="005843BF">
        <w:rPr>
          <w:b/>
          <w:bCs/>
          <w:color w:val="000000"/>
        </w:rPr>
        <w:t>Деятельность:</w:t>
      </w:r>
      <w:r w:rsidRPr="005843BF">
        <w:rPr>
          <w:color w:val="000000"/>
        </w:rPr>
        <w:t> система профилактических умений по охране здоровья.</w:t>
      </w:r>
    </w:p>
    <w:p w:rsidR="00F823E9" w:rsidRPr="005843BF" w:rsidRDefault="00F823E9" w:rsidP="00F823E9">
      <w:pPr>
        <w:shd w:val="clear" w:color="auto" w:fill="FFFFFF"/>
        <w:spacing w:after="150"/>
        <w:rPr>
          <w:color w:val="000000"/>
        </w:rPr>
      </w:pPr>
      <w:r w:rsidRPr="005843BF">
        <w:rPr>
          <w:b/>
          <w:bCs/>
          <w:color w:val="000000"/>
        </w:rPr>
        <w:t>Обучающиеся получать возможность научиться: </w:t>
      </w:r>
      <w:r w:rsidRPr="005843BF">
        <w:rPr>
          <w:color w:val="000000"/>
        </w:rPr>
        <w:t xml:space="preserve"> владеть навыками самообслуживания; содержать в чистоте класс, рабочее места и т.д; принимать участие в спортивных и оздоровительных мероприятиях, подвижных играх.</w:t>
      </w:r>
    </w:p>
    <w:p w:rsidR="00F823E9" w:rsidRPr="005843BF" w:rsidRDefault="00F823E9" w:rsidP="00F823E9">
      <w:pPr>
        <w:shd w:val="clear" w:color="auto" w:fill="FFFFFF"/>
        <w:spacing w:after="150"/>
        <w:jc w:val="center"/>
      </w:pPr>
      <w:r w:rsidRPr="005843BF">
        <w:rPr>
          <w:b/>
          <w:bCs/>
        </w:rPr>
        <w:t>«Трудовое воспитание».</w:t>
      </w:r>
    </w:p>
    <w:p w:rsidR="00F823E9" w:rsidRPr="005843BF" w:rsidRDefault="00F823E9" w:rsidP="00F823E9">
      <w:pPr>
        <w:shd w:val="clear" w:color="auto" w:fill="FFFFFF"/>
        <w:spacing w:after="150"/>
      </w:pPr>
      <w:r w:rsidRPr="005843BF">
        <w:rPr>
          <w:b/>
          <w:bCs/>
        </w:rPr>
        <w:t>Целевые ориентации:</w:t>
      </w:r>
      <w:r w:rsidRPr="005843BF">
        <w:t> отработка навыков трудового поведения; вооружения основными навыками самообслуживания; осмысление необходимости трудовой деятельности, развитие потребностей трудиться; овладение общей ориентировкой в мире профессий и навыками профессионального труда; овладение основами экономической грамотности.</w:t>
      </w:r>
    </w:p>
    <w:p w:rsidR="00F823E9" w:rsidRPr="005843BF" w:rsidRDefault="00F823E9" w:rsidP="00F823E9">
      <w:pPr>
        <w:shd w:val="clear" w:color="auto" w:fill="FFFFFF"/>
        <w:spacing w:after="150"/>
      </w:pPr>
      <w:r w:rsidRPr="005843BF">
        <w:rPr>
          <w:b/>
          <w:bCs/>
        </w:rPr>
        <w:t>Задачи: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научить правильному уходу за одеждой; научить производить мелкий ремонт одежды, обуви;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познакомить детей с правилами ухода за предметами личного пользования;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воспитывать в детях бережливость, аккуратность в сфере их обращения с вещами.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b/>
          <w:bCs/>
          <w:sz w:val="24"/>
          <w:szCs w:val="24"/>
        </w:rPr>
        <w:t>Деятельность:</w:t>
      </w:r>
      <w:r w:rsidRPr="005843BF">
        <w:rPr>
          <w:rFonts w:ascii="Times New Roman" w:hAnsi="Times New Roman" w:cs="Times New Roman"/>
          <w:sz w:val="24"/>
          <w:szCs w:val="24"/>
        </w:rPr>
        <w:t> осмысление необходимости трудовой деятельности; профессиональная подготовка; общая ориентация в мире профессий.</w:t>
      </w:r>
    </w:p>
    <w:p w:rsidR="00F823E9" w:rsidRPr="005843BF" w:rsidRDefault="00F823E9" w:rsidP="00F823E9">
      <w:pPr>
        <w:shd w:val="clear" w:color="auto" w:fill="FFFFFF"/>
        <w:spacing w:after="150"/>
      </w:pPr>
      <w:r w:rsidRPr="005843BF">
        <w:rPr>
          <w:b/>
          <w:bCs/>
        </w:rPr>
        <w:t>Обучающиеся получать возможность научиться:</w:t>
      </w:r>
      <w:r w:rsidRPr="005843BF">
        <w:t> владеть элементарными навыками самообслуживания; знать и выполнять правила поведения в столовой; участвовать в дежурстве по школе, по столовой; поддерживать чистоту и порядок в классе, правильно ухаживать за одеждой; выполнять ремонт одежды; выполнять работы по обслуживающему труду; уметь ухаживать за комнатными растениями; уметь ухаживать за растениями на школьных клумбах.</w:t>
      </w:r>
    </w:p>
    <w:p w:rsidR="00F823E9" w:rsidRPr="005843BF" w:rsidRDefault="00F823E9" w:rsidP="00F823E9">
      <w:pPr>
        <w:shd w:val="clear" w:color="auto" w:fill="FFFFFF"/>
        <w:spacing w:after="150"/>
        <w:jc w:val="center"/>
        <w:rPr>
          <w:color w:val="000000"/>
        </w:rPr>
      </w:pPr>
      <w:r w:rsidRPr="005843BF">
        <w:rPr>
          <w:b/>
          <w:bCs/>
          <w:color w:val="000000"/>
        </w:rPr>
        <w:t>«Основы гражданского самосознание».</w:t>
      </w:r>
    </w:p>
    <w:p w:rsidR="00F823E9" w:rsidRPr="005843BF" w:rsidRDefault="00F823E9" w:rsidP="00F823E9">
      <w:pPr>
        <w:shd w:val="clear" w:color="auto" w:fill="FFFFFF"/>
        <w:spacing w:after="150"/>
        <w:rPr>
          <w:color w:val="000000"/>
        </w:rPr>
      </w:pPr>
      <w:r w:rsidRPr="005843BF">
        <w:rPr>
          <w:b/>
          <w:bCs/>
          <w:color w:val="000000"/>
        </w:rPr>
        <w:t>Целевые ориентации:</w:t>
      </w:r>
      <w:r w:rsidRPr="005843BF">
        <w:rPr>
          <w:color w:val="000000"/>
        </w:rPr>
        <w:t> осмысление себя как гражданина общества: права и обязанности; усвоение основ национальной культуры.</w:t>
      </w:r>
    </w:p>
    <w:p w:rsidR="00F823E9" w:rsidRPr="005843BF" w:rsidRDefault="00F823E9" w:rsidP="00F823E9">
      <w:pPr>
        <w:shd w:val="clear" w:color="auto" w:fill="FFFFFF"/>
        <w:spacing w:after="150"/>
        <w:rPr>
          <w:color w:val="000000"/>
        </w:rPr>
      </w:pPr>
      <w:r w:rsidRPr="005843BF">
        <w:rPr>
          <w:b/>
          <w:bCs/>
          <w:color w:val="000000"/>
        </w:rPr>
        <w:t>Задачи: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сформировать представления о правах и обязанностях воспитанника школы-интерната;</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-познакомить детей с историей, традициями русского народа;</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познакомить с символикой России (флаг, герб, гимн);</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познакомить с историей родного края;</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воспитывать чувство патриотизма, гордость за свою Родину;</w:t>
      </w:r>
    </w:p>
    <w:p w:rsidR="00F823E9" w:rsidRPr="005843BF" w:rsidRDefault="00F823E9" w:rsidP="00F823E9">
      <w:pPr>
        <w:pStyle w:val="afff2"/>
        <w:rPr>
          <w:rFonts w:ascii="Times New Roman" w:hAnsi="Times New Roman" w:cs="Times New Roman"/>
          <w:color w:val="000000"/>
          <w:sz w:val="24"/>
          <w:szCs w:val="24"/>
        </w:rPr>
      </w:pPr>
      <w:r w:rsidRPr="005843BF">
        <w:rPr>
          <w:rFonts w:ascii="Times New Roman" w:hAnsi="Times New Roman" w:cs="Times New Roman"/>
          <w:sz w:val="24"/>
          <w:szCs w:val="24"/>
        </w:rPr>
        <w:t>- познакомить с Правилами для обучающихся.</w:t>
      </w:r>
    </w:p>
    <w:p w:rsidR="00F823E9" w:rsidRPr="005843BF" w:rsidRDefault="00F823E9" w:rsidP="00F823E9">
      <w:pPr>
        <w:shd w:val="clear" w:color="auto" w:fill="FFFFFF"/>
        <w:spacing w:after="150"/>
        <w:rPr>
          <w:color w:val="000000"/>
        </w:rPr>
      </w:pPr>
      <w:r w:rsidRPr="005843BF">
        <w:rPr>
          <w:b/>
          <w:bCs/>
          <w:color w:val="000000"/>
        </w:rPr>
        <w:t>Деятельность:</w:t>
      </w:r>
      <w:r w:rsidRPr="005843BF">
        <w:rPr>
          <w:color w:val="000000"/>
        </w:rPr>
        <w:t> права и обязанности; экономическое просвещение; национальное самосознание.</w:t>
      </w:r>
    </w:p>
    <w:p w:rsidR="00F823E9" w:rsidRPr="005843BF" w:rsidRDefault="00F823E9" w:rsidP="00F823E9">
      <w:pPr>
        <w:shd w:val="clear" w:color="auto" w:fill="FFFFFF"/>
        <w:spacing w:after="150"/>
        <w:rPr>
          <w:color w:val="000000"/>
        </w:rPr>
      </w:pPr>
      <w:r w:rsidRPr="005843BF">
        <w:rPr>
          <w:b/>
          <w:bCs/>
          <w:color w:val="000000"/>
        </w:rPr>
        <w:t>Обучающиеся получать возможность научиться:</w:t>
      </w:r>
      <w:r w:rsidRPr="005843BF">
        <w:rPr>
          <w:color w:val="000000"/>
        </w:rPr>
        <w:t> права и обязанности обучающегося; основные исторические даты и события России; имена людей, прославивших Россию, традиционные праздники и обычаи русского народа</w:t>
      </w:r>
    </w:p>
    <w:p w:rsidR="00F823E9" w:rsidRPr="005843BF" w:rsidRDefault="00F823E9" w:rsidP="00F823E9">
      <w:pPr>
        <w:shd w:val="clear" w:color="auto" w:fill="FFFFFF"/>
        <w:spacing w:after="150"/>
        <w:jc w:val="center"/>
        <w:rPr>
          <w:color w:val="000000"/>
        </w:rPr>
      </w:pPr>
      <w:r w:rsidRPr="005843BF">
        <w:rPr>
          <w:b/>
          <w:bCs/>
          <w:color w:val="000000"/>
        </w:rPr>
        <w:t>«Творческое развитие».</w:t>
      </w:r>
    </w:p>
    <w:p w:rsidR="00F823E9" w:rsidRPr="005843BF" w:rsidRDefault="00F823E9" w:rsidP="00F823E9">
      <w:pPr>
        <w:shd w:val="clear" w:color="auto" w:fill="FFFFFF"/>
        <w:spacing w:after="150"/>
        <w:rPr>
          <w:color w:val="000000"/>
        </w:rPr>
      </w:pPr>
      <w:r w:rsidRPr="005843BF">
        <w:rPr>
          <w:b/>
          <w:bCs/>
          <w:color w:val="000000"/>
        </w:rPr>
        <w:t>Целевые ориентации:</w:t>
      </w:r>
      <w:r w:rsidRPr="005843BF">
        <w:rPr>
          <w:color w:val="000000"/>
        </w:rPr>
        <w:t> развития механизмов творческого восприятия мышления; развитие чувства восхищения прекрасным и бережного к нему отношения; формирование духовных запасов личности каждого обучающегося.</w:t>
      </w:r>
    </w:p>
    <w:p w:rsidR="00F823E9" w:rsidRPr="005843BF" w:rsidRDefault="00F823E9" w:rsidP="00F823E9">
      <w:pPr>
        <w:shd w:val="clear" w:color="auto" w:fill="FFFFFF"/>
        <w:spacing w:after="150"/>
        <w:rPr>
          <w:color w:val="000000"/>
        </w:rPr>
      </w:pPr>
      <w:r w:rsidRPr="005843BF">
        <w:rPr>
          <w:b/>
          <w:bCs/>
          <w:color w:val="000000"/>
        </w:rPr>
        <w:t>Задачи:</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развивать практические умения, элементы художественного исполнительства, фантазию, конструктивное мышление путем приобщения воспитанников к разнообразным жанрам искусства, к культурному наследию общества;</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продолжать формировать эстетическое восприятие окружающего мира;</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развивать эстетические представления на основе знакомства с разнообразными видами творчества человека;</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формировать эстетические представления, фантазию, мышление и сообразительность на основе знакомства с разнообразными видами творчества человека.</w:t>
      </w:r>
    </w:p>
    <w:p w:rsidR="00F823E9" w:rsidRPr="005843BF" w:rsidRDefault="00F823E9" w:rsidP="00F823E9">
      <w:pPr>
        <w:autoSpaceDE w:val="0"/>
        <w:autoSpaceDN w:val="0"/>
        <w:adjustRightInd w:val="0"/>
        <w:rPr>
          <w:rFonts w:eastAsiaTheme="minorHAnsi"/>
          <w:b/>
          <w:color w:val="000000"/>
        </w:rPr>
      </w:pPr>
    </w:p>
    <w:p w:rsidR="00F823E9" w:rsidRPr="005843BF" w:rsidRDefault="00F823E9" w:rsidP="00F823E9">
      <w:pPr>
        <w:autoSpaceDE w:val="0"/>
        <w:autoSpaceDN w:val="0"/>
        <w:adjustRightInd w:val="0"/>
        <w:rPr>
          <w:rFonts w:eastAsiaTheme="minorHAnsi"/>
          <w:b/>
          <w:color w:val="000000"/>
        </w:rPr>
      </w:pPr>
    </w:p>
    <w:p w:rsidR="00F823E9" w:rsidRPr="005843BF" w:rsidRDefault="00F823E9" w:rsidP="00F823E9">
      <w:pPr>
        <w:tabs>
          <w:tab w:val="num" w:pos="426"/>
          <w:tab w:val="left" w:pos="851"/>
        </w:tabs>
        <w:spacing w:line="336" w:lineRule="auto"/>
        <w:ind w:left="283"/>
        <w:rPr>
          <w:rFonts w:eastAsia="Times New Roman,Bold"/>
          <w:b/>
          <w:bCs/>
        </w:rPr>
      </w:pPr>
      <w:r w:rsidRPr="005843BF">
        <w:rPr>
          <w:b/>
          <w:iCs/>
          <w:w w:val="0"/>
        </w:rPr>
        <w:t>4. Раздел «Основные направления самоанализа воспитательной работы»</w:t>
      </w:r>
    </w:p>
    <w:p w:rsidR="00F823E9" w:rsidRPr="005843BF" w:rsidRDefault="00F823E9" w:rsidP="00F823E9">
      <w:pPr>
        <w:autoSpaceDE w:val="0"/>
        <w:autoSpaceDN w:val="0"/>
        <w:adjustRightInd w:val="0"/>
        <w:rPr>
          <w:rFonts w:eastAsiaTheme="minorHAnsi"/>
        </w:rPr>
      </w:pPr>
      <w:r w:rsidRPr="005843BF">
        <w:rPr>
          <w:rFonts w:eastAsiaTheme="minorHAnsi"/>
        </w:rPr>
        <w:t xml:space="preserve">          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F823E9" w:rsidRPr="005843BF" w:rsidRDefault="00F823E9" w:rsidP="00F823E9">
      <w:pPr>
        <w:pStyle w:val="afff2"/>
        <w:rPr>
          <w:rFonts w:ascii="Times New Roman" w:hAnsi="Times New Roman" w:cs="Times New Roman"/>
          <w:sz w:val="24"/>
          <w:szCs w:val="24"/>
        </w:rPr>
      </w:pPr>
      <w:r w:rsidRPr="005843BF">
        <w:rPr>
          <w:rFonts w:ascii="Times New Roman" w:hAnsi="Times New Roman" w:cs="Times New Roman"/>
          <w:sz w:val="24"/>
          <w:szCs w:val="24"/>
        </w:rPr>
        <w:t xml:space="preserve">Самоанализ  осуществляется ежегодно силами экспертов самой образовательной организации (директор, заместитель директора по ВР, школьный уполномоченный по правам детей, куратор школьной службы медиации, председатели МО классных руководителей). </w:t>
      </w:r>
    </w:p>
    <w:p w:rsidR="00F823E9" w:rsidRPr="005843BF" w:rsidRDefault="00F823E9" w:rsidP="00F823E9">
      <w:pPr>
        <w:autoSpaceDE w:val="0"/>
        <w:autoSpaceDN w:val="0"/>
        <w:adjustRightInd w:val="0"/>
        <w:rPr>
          <w:b/>
        </w:rPr>
      </w:pPr>
      <w:r w:rsidRPr="005843BF">
        <w:rPr>
          <w:rFonts w:eastAsia="Times New Roman,Bold"/>
          <w:b/>
          <w:bCs/>
        </w:rPr>
        <w:t xml:space="preserve">Критериями эффективности </w:t>
      </w:r>
      <w:r w:rsidRPr="005843BF">
        <w:t xml:space="preserve">реализации воспитательной программы является </w:t>
      </w:r>
      <w:r w:rsidRPr="005843BF">
        <w:rPr>
          <w:rFonts w:eastAsia="Times New Roman,Bold"/>
          <w:bCs/>
        </w:rPr>
        <w:t>динамика личностного развития и</w:t>
      </w:r>
      <w:r w:rsidRPr="005843BF">
        <w:rPr>
          <w:rFonts w:eastAsia="Times New Roman,Bold"/>
          <w:b/>
          <w:bCs/>
        </w:rPr>
        <w:t xml:space="preserve"> </w:t>
      </w:r>
      <w:r w:rsidRPr="005843BF">
        <w:t>основных показателей воспитания и социализации, саморазвития  учащихся:</w:t>
      </w:r>
    </w:p>
    <w:p w:rsidR="00F823E9" w:rsidRPr="005843BF" w:rsidRDefault="00F823E9" w:rsidP="00F823E9">
      <w:pPr>
        <w:autoSpaceDE w:val="0"/>
        <w:autoSpaceDN w:val="0"/>
        <w:adjustRightInd w:val="0"/>
        <w:rPr>
          <w:rFonts w:eastAsia="Times New Roman,Bold"/>
          <w:b/>
          <w:bCs/>
        </w:rPr>
      </w:pPr>
      <w:r w:rsidRPr="005843BF">
        <w:rPr>
          <w:rFonts w:eastAsia="Times New Roman,Bold"/>
          <w:b/>
          <w:bCs/>
        </w:rPr>
        <w:t>ценностное ориентация учащихся (гражданственность, патриотизм, уважение к правам, свободам и обязанностям человека):</w:t>
      </w:r>
    </w:p>
    <w:p w:rsidR="00F823E9" w:rsidRPr="005843BF" w:rsidRDefault="00F823E9" w:rsidP="00442E87">
      <w:pPr>
        <w:numPr>
          <w:ilvl w:val="0"/>
          <w:numId w:val="142"/>
        </w:numPr>
        <w:autoSpaceDE w:val="0"/>
        <w:autoSpaceDN w:val="0"/>
        <w:adjustRightInd w:val="0"/>
        <w:jc w:val="both"/>
        <w:rPr>
          <w:rFonts w:eastAsia="Times New Roman,Bold"/>
        </w:rPr>
      </w:pPr>
      <w:r w:rsidRPr="005843BF">
        <w:rPr>
          <w:rFonts w:eastAsia="Times New Roman,Bold"/>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F823E9" w:rsidRPr="005843BF" w:rsidRDefault="00F823E9" w:rsidP="00442E87">
      <w:pPr>
        <w:numPr>
          <w:ilvl w:val="0"/>
          <w:numId w:val="142"/>
        </w:numPr>
        <w:autoSpaceDE w:val="0"/>
        <w:autoSpaceDN w:val="0"/>
        <w:adjustRightInd w:val="0"/>
        <w:jc w:val="both"/>
        <w:rPr>
          <w:b/>
        </w:rPr>
      </w:pPr>
      <w:r w:rsidRPr="005843BF">
        <w:rPr>
          <w:rFonts w:eastAsia="Times New Roman,Bold"/>
        </w:rPr>
        <w:t>знание основных положений Конституции Российской Федерации, символов государства, основных прав и обязанностей граждан России;</w:t>
      </w:r>
    </w:p>
    <w:p w:rsidR="00F823E9" w:rsidRPr="005843BF" w:rsidRDefault="00F823E9" w:rsidP="00442E87">
      <w:pPr>
        <w:numPr>
          <w:ilvl w:val="0"/>
          <w:numId w:val="142"/>
        </w:numPr>
        <w:autoSpaceDE w:val="0"/>
        <w:autoSpaceDN w:val="0"/>
        <w:adjustRightInd w:val="0"/>
        <w:jc w:val="both"/>
        <w:rPr>
          <w:b/>
        </w:rPr>
      </w:pPr>
      <w:r w:rsidRPr="005843BF">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823E9" w:rsidRPr="005843BF" w:rsidRDefault="00F823E9" w:rsidP="00442E87">
      <w:pPr>
        <w:numPr>
          <w:ilvl w:val="0"/>
          <w:numId w:val="142"/>
        </w:numPr>
        <w:autoSpaceDE w:val="0"/>
        <w:autoSpaceDN w:val="0"/>
        <w:adjustRightInd w:val="0"/>
        <w:jc w:val="both"/>
      </w:pPr>
      <w:r w:rsidRPr="005843BF">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F823E9" w:rsidRPr="005843BF" w:rsidRDefault="00F823E9" w:rsidP="00442E87">
      <w:pPr>
        <w:numPr>
          <w:ilvl w:val="0"/>
          <w:numId w:val="142"/>
        </w:numPr>
        <w:autoSpaceDE w:val="0"/>
        <w:autoSpaceDN w:val="0"/>
        <w:adjustRightInd w:val="0"/>
        <w:jc w:val="both"/>
      </w:pPr>
      <w:r w:rsidRPr="005843BF">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823E9" w:rsidRPr="005843BF" w:rsidRDefault="00F823E9" w:rsidP="00442E87">
      <w:pPr>
        <w:numPr>
          <w:ilvl w:val="0"/>
          <w:numId w:val="142"/>
        </w:numPr>
        <w:autoSpaceDE w:val="0"/>
        <w:autoSpaceDN w:val="0"/>
        <w:adjustRightInd w:val="0"/>
        <w:jc w:val="both"/>
      </w:pPr>
      <w:r w:rsidRPr="005843BF">
        <w:t>уважительное отношение к органам охраны правопорядка;</w:t>
      </w:r>
    </w:p>
    <w:p w:rsidR="00F823E9" w:rsidRPr="005843BF" w:rsidRDefault="00F823E9" w:rsidP="00442E87">
      <w:pPr>
        <w:numPr>
          <w:ilvl w:val="0"/>
          <w:numId w:val="142"/>
        </w:numPr>
        <w:autoSpaceDE w:val="0"/>
        <w:autoSpaceDN w:val="0"/>
        <w:adjustRightInd w:val="0"/>
        <w:jc w:val="both"/>
      </w:pPr>
      <w:r w:rsidRPr="005843BF">
        <w:t>знание национальных героев и важнейших событий истории России;</w:t>
      </w:r>
    </w:p>
    <w:p w:rsidR="00F823E9" w:rsidRPr="005843BF" w:rsidRDefault="00F823E9" w:rsidP="00442E87">
      <w:pPr>
        <w:numPr>
          <w:ilvl w:val="0"/>
          <w:numId w:val="142"/>
        </w:numPr>
        <w:autoSpaceDE w:val="0"/>
        <w:autoSpaceDN w:val="0"/>
        <w:adjustRightInd w:val="0"/>
        <w:jc w:val="both"/>
      </w:pPr>
      <w:r w:rsidRPr="005843BF">
        <w:t>знание государственных праздников, их истории и значения для общества.</w:t>
      </w:r>
    </w:p>
    <w:p w:rsidR="00F823E9" w:rsidRPr="005843BF" w:rsidRDefault="00F823E9" w:rsidP="00F823E9">
      <w:pPr>
        <w:autoSpaceDE w:val="0"/>
        <w:autoSpaceDN w:val="0"/>
        <w:adjustRightInd w:val="0"/>
        <w:rPr>
          <w:rFonts w:eastAsia="Times New Roman,Bold"/>
          <w:b/>
          <w:bCs/>
        </w:rPr>
      </w:pPr>
    </w:p>
    <w:p w:rsidR="00F823E9" w:rsidRPr="005843BF" w:rsidRDefault="00F823E9" w:rsidP="00F823E9">
      <w:pPr>
        <w:autoSpaceDE w:val="0"/>
        <w:autoSpaceDN w:val="0"/>
        <w:adjustRightInd w:val="0"/>
        <w:rPr>
          <w:rFonts w:eastAsia="Times New Roman,Bold"/>
          <w:b/>
          <w:bCs/>
        </w:rPr>
      </w:pPr>
      <w:r w:rsidRPr="005843BF">
        <w:rPr>
          <w:rFonts w:eastAsia="Times New Roman,Bold"/>
          <w:b/>
          <w:bCs/>
        </w:rPr>
        <w:t>коммуникативная культура учащихся:</w:t>
      </w:r>
    </w:p>
    <w:p w:rsidR="00F823E9" w:rsidRPr="005843BF" w:rsidRDefault="00F823E9" w:rsidP="00442E87">
      <w:pPr>
        <w:numPr>
          <w:ilvl w:val="0"/>
          <w:numId w:val="143"/>
        </w:numPr>
        <w:autoSpaceDE w:val="0"/>
        <w:autoSpaceDN w:val="0"/>
        <w:adjustRightInd w:val="0"/>
        <w:jc w:val="both"/>
      </w:pPr>
      <w:r w:rsidRPr="005843BF">
        <w:t>позитивное отношение, сознательное принятие роли гражданина;</w:t>
      </w:r>
    </w:p>
    <w:p w:rsidR="00F823E9" w:rsidRPr="005843BF" w:rsidRDefault="00F823E9" w:rsidP="00442E87">
      <w:pPr>
        <w:numPr>
          <w:ilvl w:val="0"/>
          <w:numId w:val="143"/>
        </w:numPr>
        <w:autoSpaceDE w:val="0"/>
        <w:autoSpaceDN w:val="0"/>
        <w:adjustRightInd w:val="0"/>
        <w:jc w:val="both"/>
      </w:pPr>
      <w:r w:rsidRPr="005843BF">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823E9" w:rsidRPr="005843BF" w:rsidRDefault="00F823E9" w:rsidP="00442E87">
      <w:pPr>
        <w:numPr>
          <w:ilvl w:val="0"/>
          <w:numId w:val="143"/>
        </w:numPr>
        <w:autoSpaceDE w:val="0"/>
        <w:autoSpaceDN w:val="0"/>
        <w:adjustRightInd w:val="0"/>
        <w:jc w:val="both"/>
      </w:pPr>
      <w:r w:rsidRPr="005843BF">
        <w:t>первоначальные навыки практической деятельности в составе различных социокультурных групп конструктивной общественной направленности;</w:t>
      </w:r>
    </w:p>
    <w:p w:rsidR="00F823E9" w:rsidRPr="005843BF" w:rsidRDefault="00F823E9" w:rsidP="00442E87">
      <w:pPr>
        <w:numPr>
          <w:ilvl w:val="0"/>
          <w:numId w:val="143"/>
        </w:numPr>
        <w:autoSpaceDE w:val="0"/>
        <w:autoSpaceDN w:val="0"/>
        <w:adjustRightInd w:val="0"/>
        <w:jc w:val="both"/>
      </w:pPr>
      <w:r w:rsidRPr="005843BF">
        <w:t>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w:t>
      </w:r>
    </w:p>
    <w:p w:rsidR="00F823E9" w:rsidRPr="005843BF" w:rsidRDefault="00F823E9" w:rsidP="00442E87">
      <w:pPr>
        <w:numPr>
          <w:ilvl w:val="0"/>
          <w:numId w:val="143"/>
        </w:numPr>
        <w:autoSpaceDE w:val="0"/>
        <w:autoSpaceDN w:val="0"/>
        <w:adjustRightInd w:val="0"/>
        <w:jc w:val="both"/>
        <w:rPr>
          <w:b/>
        </w:rPr>
      </w:pPr>
      <w:r w:rsidRPr="005843BF">
        <w:t>умение вести дискуссию по социальным вопросам, обосновывать свою гражданскую позицию, вести диалог и достигать взаимопонимания;</w:t>
      </w:r>
    </w:p>
    <w:p w:rsidR="00F823E9" w:rsidRPr="005843BF" w:rsidRDefault="00F823E9" w:rsidP="00442E87">
      <w:pPr>
        <w:numPr>
          <w:ilvl w:val="0"/>
          <w:numId w:val="143"/>
        </w:numPr>
        <w:autoSpaceDE w:val="0"/>
        <w:autoSpaceDN w:val="0"/>
        <w:adjustRightInd w:val="0"/>
        <w:jc w:val="both"/>
      </w:pPr>
      <w:r w:rsidRPr="005843BF">
        <w:t>умение самостоятельно разрабатывать, согласовывать со сверстниками, учителями и родителями правила поведения в семье, классном и школьном коллективах;</w:t>
      </w:r>
    </w:p>
    <w:p w:rsidR="00F823E9" w:rsidRPr="005843BF" w:rsidRDefault="00F823E9" w:rsidP="00442E87">
      <w:pPr>
        <w:numPr>
          <w:ilvl w:val="0"/>
          <w:numId w:val="144"/>
        </w:numPr>
        <w:autoSpaceDE w:val="0"/>
        <w:autoSpaceDN w:val="0"/>
        <w:adjustRightInd w:val="0"/>
        <w:jc w:val="both"/>
      </w:pPr>
      <w:r w:rsidRPr="005843BF">
        <w:t>умение моделировать социальные отношения с разными группами населения;</w:t>
      </w:r>
    </w:p>
    <w:p w:rsidR="00F823E9" w:rsidRPr="005843BF" w:rsidRDefault="00F823E9" w:rsidP="00442E87">
      <w:pPr>
        <w:numPr>
          <w:ilvl w:val="0"/>
          <w:numId w:val="144"/>
        </w:numPr>
        <w:autoSpaceDE w:val="0"/>
        <w:autoSpaceDN w:val="0"/>
        <w:adjustRightInd w:val="0"/>
        <w:jc w:val="both"/>
      </w:pPr>
      <w:r w:rsidRPr="005843BF">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F823E9" w:rsidRPr="005843BF" w:rsidRDefault="00F823E9" w:rsidP="00F823E9">
      <w:pPr>
        <w:autoSpaceDE w:val="0"/>
        <w:autoSpaceDN w:val="0"/>
        <w:adjustRightInd w:val="0"/>
        <w:rPr>
          <w:rFonts w:eastAsia="Times New Roman,Bold"/>
          <w:b/>
          <w:bCs/>
        </w:rPr>
      </w:pPr>
    </w:p>
    <w:p w:rsidR="00F823E9" w:rsidRPr="005843BF" w:rsidRDefault="00F823E9" w:rsidP="00F823E9">
      <w:pPr>
        <w:autoSpaceDE w:val="0"/>
        <w:autoSpaceDN w:val="0"/>
        <w:adjustRightInd w:val="0"/>
        <w:rPr>
          <w:rFonts w:eastAsia="Times New Roman,Bold"/>
          <w:b/>
          <w:bCs/>
        </w:rPr>
      </w:pPr>
      <w:r w:rsidRPr="005843BF">
        <w:rPr>
          <w:rFonts w:eastAsia="Times New Roman,Bold"/>
          <w:b/>
          <w:bCs/>
        </w:rPr>
        <w:t>направленность личности на саморазвитие:</w:t>
      </w:r>
    </w:p>
    <w:p w:rsidR="00F823E9" w:rsidRPr="005843BF" w:rsidRDefault="00F823E9" w:rsidP="00442E87">
      <w:pPr>
        <w:numPr>
          <w:ilvl w:val="0"/>
          <w:numId w:val="119"/>
        </w:numPr>
        <w:autoSpaceDE w:val="0"/>
        <w:autoSpaceDN w:val="0"/>
        <w:adjustRightInd w:val="0"/>
        <w:jc w:val="both"/>
        <w:rPr>
          <w:rFonts w:eastAsia="Times New Roman,Bold"/>
        </w:rPr>
      </w:pPr>
      <w:r w:rsidRPr="005843BF">
        <w:rPr>
          <w:rFonts w:eastAsia="Times New Roman,Bold"/>
        </w:rPr>
        <w:t>понимание необходимости научных знаний для развития личности и общества, их роли в жизни, труде, творчестве;</w:t>
      </w:r>
    </w:p>
    <w:p w:rsidR="00F823E9" w:rsidRPr="005843BF" w:rsidRDefault="00F823E9" w:rsidP="00442E87">
      <w:pPr>
        <w:numPr>
          <w:ilvl w:val="0"/>
          <w:numId w:val="119"/>
        </w:numPr>
        <w:autoSpaceDE w:val="0"/>
        <w:autoSpaceDN w:val="0"/>
        <w:adjustRightInd w:val="0"/>
        <w:jc w:val="both"/>
        <w:rPr>
          <w:rFonts w:eastAsia="Times New Roman,Bold"/>
        </w:rPr>
      </w:pPr>
      <w:r w:rsidRPr="005843BF">
        <w:rPr>
          <w:rFonts w:eastAsia="Times New Roman,Bold"/>
        </w:rPr>
        <w:t>самоопределение в области своих познавательных интересов;</w:t>
      </w:r>
    </w:p>
    <w:p w:rsidR="00F823E9" w:rsidRPr="005843BF" w:rsidRDefault="00F823E9" w:rsidP="00442E87">
      <w:pPr>
        <w:numPr>
          <w:ilvl w:val="0"/>
          <w:numId w:val="119"/>
        </w:numPr>
        <w:autoSpaceDE w:val="0"/>
        <w:autoSpaceDN w:val="0"/>
        <w:adjustRightInd w:val="0"/>
        <w:jc w:val="both"/>
        <w:rPr>
          <w:rFonts w:eastAsia="Times New Roman,Bold"/>
        </w:rPr>
      </w:pPr>
      <w:r w:rsidRPr="005843BF">
        <w:rPr>
          <w:rFonts w:eastAsia="Times New Roman,Bold"/>
        </w:rPr>
        <w:t>умение организовать процесс самообразования, творчески и критически работать с информацией из разных источников;</w:t>
      </w:r>
    </w:p>
    <w:p w:rsidR="00F823E9" w:rsidRPr="005843BF" w:rsidRDefault="00F823E9" w:rsidP="00442E87">
      <w:pPr>
        <w:numPr>
          <w:ilvl w:val="0"/>
          <w:numId w:val="119"/>
        </w:numPr>
        <w:autoSpaceDE w:val="0"/>
        <w:autoSpaceDN w:val="0"/>
        <w:adjustRightInd w:val="0"/>
        <w:jc w:val="both"/>
        <w:rPr>
          <w:rFonts w:eastAsia="Times New Roman,Bold"/>
        </w:rPr>
      </w:pPr>
      <w:r w:rsidRPr="005843BF">
        <w:rPr>
          <w:rFonts w:eastAsia="Times New Roman,Bold"/>
        </w:rPr>
        <w:t>понимание важности непрерывного образования и самообразования в течение всей жизни;</w:t>
      </w:r>
    </w:p>
    <w:p w:rsidR="00F823E9" w:rsidRPr="005843BF" w:rsidRDefault="00F823E9" w:rsidP="00442E87">
      <w:pPr>
        <w:numPr>
          <w:ilvl w:val="0"/>
          <w:numId w:val="119"/>
        </w:numPr>
        <w:autoSpaceDE w:val="0"/>
        <w:autoSpaceDN w:val="0"/>
        <w:adjustRightInd w:val="0"/>
        <w:jc w:val="both"/>
      </w:pPr>
      <w:r w:rsidRPr="005843BF">
        <w:rPr>
          <w:rFonts w:eastAsia="Times New Roman,Bold"/>
        </w:rPr>
        <w:t>осознание нравственной природы труда, его роли в жизни человека и общества, в создании материальных, социальных и культурных благ;</w:t>
      </w:r>
    </w:p>
    <w:p w:rsidR="00F823E9" w:rsidRPr="005843BF" w:rsidRDefault="00F823E9" w:rsidP="00442E87">
      <w:pPr>
        <w:numPr>
          <w:ilvl w:val="0"/>
          <w:numId w:val="119"/>
        </w:numPr>
        <w:autoSpaceDE w:val="0"/>
        <w:autoSpaceDN w:val="0"/>
        <w:adjustRightInd w:val="0"/>
        <w:jc w:val="both"/>
      </w:pPr>
      <w:r w:rsidRPr="005843BF">
        <w:t>знание и уважение трудовых традиций своей семьи, трудовых подвигов старших поколений;</w:t>
      </w:r>
    </w:p>
    <w:p w:rsidR="00F823E9" w:rsidRPr="005843BF" w:rsidRDefault="00F823E9" w:rsidP="00442E87">
      <w:pPr>
        <w:numPr>
          <w:ilvl w:val="0"/>
          <w:numId w:val="119"/>
        </w:numPr>
        <w:autoSpaceDE w:val="0"/>
        <w:autoSpaceDN w:val="0"/>
        <w:adjustRightInd w:val="0"/>
        <w:jc w:val="both"/>
      </w:pPr>
      <w:r w:rsidRPr="005843BF">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823E9" w:rsidRPr="005843BF" w:rsidRDefault="00F823E9" w:rsidP="00442E87">
      <w:pPr>
        <w:numPr>
          <w:ilvl w:val="0"/>
          <w:numId w:val="119"/>
        </w:numPr>
        <w:autoSpaceDE w:val="0"/>
        <w:autoSpaceDN w:val="0"/>
        <w:adjustRightInd w:val="0"/>
        <w:jc w:val="both"/>
      </w:pPr>
      <w:r w:rsidRPr="005843BF">
        <w:t>навыки трудового творческого сотрудничества со сверстниками, младшими детьми и взрослыми;</w:t>
      </w:r>
    </w:p>
    <w:p w:rsidR="00F823E9" w:rsidRPr="005843BF" w:rsidRDefault="00F823E9" w:rsidP="00442E87">
      <w:pPr>
        <w:numPr>
          <w:ilvl w:val="0"/>
          <w:numId w:val="119"/>
        </w:numPr>
        <w:autoSpaceDE w:val="0"/>
        <w:autoSpaceDN w:val="0"/>
        <w:adjustRightInd w:val="0"/>
        <w:jc w:val="both"/>
      </w:pPr>
      <w:r w:rsidRPr="005843BF">
        <w:t>знания о разных профессиях и их требованиях к здоровью, морально-психологическим качествам, знаниям и умениям человека;</w:t>
      </w:r>
    </w:p>
    <w:p w:rsidR="00F823E9" w:rsidRPr="005843BF" w:rsidRDefault="00F823E9" w:rsidP="00F823E9">
      <w:pPr>
        <w:autoSpaceDE w:val="0"/>
        <w:autoSpaceDN w:val="0"/>
        <w:adjustRightInd w:val="0"/>
      </w:pPr>
      <w:r w:rsidRPr="005843BF">
        <w:rPr>
          <w:rFonts w:eastAsia="Times New Roman,Bold"/>
          <w:b/>
          <w:bCs/>
        </w:rPr>
        <w:t xml:space="preserve"> операционные умения (метапредметные результаты)</w:t>
      </w:r>
    </w:p>
    <w:p w:rsidR="00F823E9" w:rsidRPr="005843BF" w:rsidRDefault="00F823E9" w:rsidP="00442E87">
      <w:pPr>
        <w:numPr>
          <w:ilvl w:val="0"/>
          <w:numId w:val="120"/>
        </w:numPr>
        <w:autoSpaceDE w:val="0"/>
        <w:autoSpaceDN w:val="0"/>
        <w:adjustRightInd w:val="0"/>
        <w:jc w:val="both"/>
      </w:pPr>
      <w:r w:rsidRPr="005843BF">
        <w:t>стремление к достижению успеха;</w:t>
      </w:r>
    </w:p>
    <w:p w:rsidR="00F823E9" w:rsidRPr="005843BF" w:rsidRDefault="00F823E9" w:rsidP="00442E87">
      <w:pPr>
        <w:numPr>
          <w:ilvl w:val="0"/>
          <w:numId w:val="120"/>
        </w:numPr>
        <w:autoSpaceDE w:val="0"/>
        <w:autoSpaceDN w:val="0"/>
        <w:adjustRightInd w:val="0"/>
        <w:jc w:val="both"/>
      </w:pPr>
      <w:r w:rsidRPr="005843BF">
        <w:t>изучение развития внимания, оперативной памяти и волевого самоконтроля;</w:t>
      </w:r>
    </w:p>
    <w:p w:rsidR="00F823E9" w:rsidRPr="005843BF" w:rsidRDefault="00F823E9" w:rsidP="00442E87">
      <w:pPr>
        <w:numPr>
          <w:ilvl w:val="0"/>
          <w:numId w:val="120"/>
        </w:numPr>
        <w:autoSpaceDE w:val="0"/>
        <w:autoSpaceDN w:val="0"/>
        <w:adjustRightInd w:val="0"/>
        <w:jc w:val="both"/>
      </w:pPr>
      <w:r w:rsidRPr="005843BF">
        <w:t>определение степени готовности ребенка к образовательному процессу в школе;</w:t>
      </w:r>
    </w:p>
    <w:p w:rsidR="00F823E9" w:rsidRPr="005843BF" w:rsidRDefault="00F823E9" w:rsidP="00442E87">
      <w:pPr>
        <w:pStyle w:val="affd"/>
        <w:widowControl w:val="0"/>
        <w:numPr>
          <w:ilvl w:val="0"/>
          <w:numId w:val="120"/>
        </w:numPr>
        <w:autoSpaceDE w:val="0"/>
        <w:autoSpaceDN w:val="0"/>
        <w:adjustRightInd w:val="0"/>
        <w:spacing w:after="0" w:line="240" w:lineRule="auto"/>
        <w:jc w:val="both"/>
        <w:rPr>
          <w:rFonts w:ascii="Times New Roman" w:hAnsi="Times New Roman"/>
          <w:sz w:val="24"/>
          <w:szCs w:val="24"/>
        </w:rPr>
      </w:pPr>
      <w:r w:rsidRPr="005843BF">
        <w:rPr>
          <w:rFonts w:ascii="Times New Roman" w:hAnsi="Times New Roman"/>
          <w:sz w:val="24"/>
          <w:szCs w:val="24"/>
        </w:rPr>
        <w:t xml:space="preserve">умение переводить речевую команду в план деятельности, умение удерживать инструкцию (сформированность внутреннего плана деятельности), развитие произвольности или преобладание импульсивности.  </w:t>
      </w:r>
    </w:p>
    <w:p w:rsidR="00F823E9" w:rsidRPr="005843BF" w:rsidRDefault="00F823E9" w:rsidP="00F823E9">
      <w:pPr>
        <w:autoSpaceDE w:val="0"/>
        <w:autoSpaceDN w:val="0"/>
        <w:adjustRightInd w:val="0"/>
        <w:rPr>
          <w:b/>
          <w:bCs/>
        </w:rPr>
      </w:pPr>
    </w:p>
    <w:p w:rsidR="00F823E9" w:rsidRPr="005843BF" w:rsidRDefault="00F823E9" w:rsidP="00F823E9">
      <w:pPr>
        <w:autoSpaceDE w:val="0"/>
        <w:autoSpaceDN w:val="0"/>
        <w:adjustRightInd w:val="0"/>
        <w:rPr>
          <w:rFonts w:eastAsia="Times New Roman,Bold"/>
          <w:b/>
          <w:bCs/>
        </w:rPr>
      </w:pPr>
      <w:r w:rsidRPr="005843BF">
        <w:rPr>
          <w:b/>
          <w:bCs/>
        </w:rPr>
        <w:t xml:space="preserve"> </w:t>
      </w:r>
      <w:r w:rsidRPr="005843BF">
        <w:rPr>
          <w:rFonts w:eastAsia="Times New Roman,Bold"/>
          <w:b/>
          <w:bCs/>
        </w:rPr>
        <w:t>Методологический инструментарий мониторинга воспитания и социализации обучающихся</w:t>
      </w:r>
    </w:p>
    <w:p w:rsidR="00F823E9" w:rsidRPr="005843BF" w:rsidRDefault="00F823E9" w:rsidP="00F823E9">
      <w:pPr>
        <w:autoSpaceDE w:val="0"/>
        <w:autoSpaceDN w:val="0"/>
        <w:adjustRightInd w:val="0"/>
      </w:pPr>
      <w:r w:rsidRPr="005843BF">
        <w:t>Методологический инструментарий мониторинга воспитания и социализации учащихся предусматривает использование следующих методов:</w:t>
      </w:r>
    </w:p>
    <w:p w:rsidR="00F823E9" w:rsidRPr="005843BF" w:rsidRDefault="00F823E9" w:rsidP="00F823E9">
      <w:pPr>
        <w:autoSpaceDE w:val="0"/>
        <w:autoSpaceDN w:val="0"/>
        <w:adjustRightInd w:val="0"/>
      </w:pPr>
      <w:r w:rsidRPr="005843BF">
        <w:rPr>
          <w:b/>
          <w:bCs/>
          <w:i/>
          <w:iCs/>
        </w:rPr>
        <w:t xml:space="preserve">Опрос </w:t>
      </w:r>
      <w:r w:rsidRPr="005843BF">
        <w:t>-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w:t>
      </w:r>
    </w:p>
    <w:p w:rsidR="00F823E9" w:rsidRPr="005843BF" w:rsidRDefault="00F823E9" w:rsidP="00F823E9">
      <w:pPr>
        <w:autoSpaceDE w:val="0"/>
        <w:autoSpaceDN w:val="0"/>
        <w:adjustRightInd w:val="0"/>
      </w:pPr>
      <w:r w:rsidRPr="005843BF">
        <w:t xml:space="preserve">• </w:t>
      </w:r>
      <w:r w:rsidRPr="005843BF">
        <w:rPr>
          <w:rFonts w:eastAsia="Times New Roman,Italic"/>
          <w:i/>
          <w:iCs/>
        </w:rPr>
        <w:t xml:space="preserve">анкетирование </w:t>
      </w:r>
      <w:r w:rsidRPr="005843BF">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F823E9" w:rsidRPr="005843BF" w:rsidRDefault="00F823E9" w:rsidP="00F823E9">
      <w:pPr>
        <w:autoSpaceDE w:val="0"/>
        <w:autoSpaceDN w:val="0"/>
        <w:adjustRightInd w:val="0"/>
        <w:rPr>
          <w:b/>
        </w:rPr>
      </w:pPr>
      <w:r w:rsidRPr="005843BF">
        <w:t xml:space="preserve">• </w:t>
      </w:r>
      <w:r w:rsidRPr="005843BF">
        <w:rPr>
          <w:rFonts w:eastAsia="Times New Roman,Italic"/>
          <w:i/>
          <w:iCs/>
        </w:rPr>
        <w:t xml:space="preserve">беседа </w:t>
      </w:r>
      <w:r w:rsidRPr="005843BF">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rsidR="00F823E9" w:rsidRPr="005843BF" w:rsidRDefault="00F823E9" w:rsidP="00F823E9">
      <w:pPr>
        <w:autoSpaceDE w:val="0"/>
        <w:autoSpaceDN w:val="0"/>
        <w:adjustRightInd w:val="0"/>
        <w:rPr>
          <w:rFonts w:eastAsia="Times New Roman,Italic"/>
          <w:i/>
          <w:iCs/>
        </w:rPr>
      </w:pPr>
      <w:r w:rsidRPr="005843BF">
        <w:rPr>
          <w:b/>
          <w:bCs/>
          <w:i/>
          <w:iCs/>
        </w:rPr>
        <w:t xml:space="preserve">Психолого-педагогическое наблюдение </w:t>
      </w:r>
      <w:r w:rsidRPr="005843BF">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5843BF">
        <w:rPr>
          <w:rFonts w:eastAsia="Times New Roman,Italic"/>
          <w:i/>
          <w:iCs/>
        </w:rPr>
        <w:t xml:space="preserve"> включѐ</w:t>
      </w:r>
      <w:r w:rsidRPr="005843BF">
        <w:rPr>
          <w:rFonts w:eastAsia="MS Mincho"/>
          <w:i/>
          <w:iCs/>
        </w:rPr>
        <w:t>нное</w:t>
      </w:r>
      <w:r w:rsidRPr="005843BF">
        <w:rPr>
          <w:rFonts w:eastAsia="Times New Roman,Italic"/>
          <w:i/>
          <w:iCs/>
        </w:rPr>
        <w:t xml:space="preserve"> наблюдение и узкоспециальное наблюдение.</w:t>
      </w:r>
    </w:p>
    <w:p w:rsidR="00F823E9" w:rsidRPr="005843BF" w:rsidRDefault="00F823E9" w:rsidP="00F823E9">
      <w:pPr>
        <w:autoSpaceDE w:val="0"/>
        <w:autoSpaceDN w:val="0"/>
        <w:adjustRightInd w:val="0"/>
        <w:rPr>
          <w:color w:val="000000"/>
        </w:rPr>
      </w:pPr>
      <w:r w:rsidRPr="005843BF">
        <w:rPr>
          <w:rFonts w:eastAsia="Times New Roman,Italic"/>
          <w:i/>
          <w:iCs/>
        </w:rPr>
        <w:t xml:space="preserve"> </w:t>
      </w:r>
      <w:r w:rsidRPr="005843BF">
        <w:rPr>
          <w:color w:val="000000"/>
        </w:rPr>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«Коммуникативной  склонности» - по тесту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p>
    <w:p w:rsidR="00F823E9" w:rsidRPr="005843BF" w:rsidRDefault="00F823E9" w:rsidP="00F823E9">
      <w:pPr>
        <w:autoSpaceDE w:val="0"/>
        <w:autoSpaceDN w:val="0"/>
        <w:adjustRightInd w:val="0"/>
        <w:rPr>
          <w:color w:val="000000"/>
        </w:rPr>
      </w:pPr>
      <w:r w:rsidRPr="005843BF">
        <w:rPr>
          <w:color w:val="000000"/>
        </w:rPr>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воспитательного потенциала взаимодействия с семьями школьников»). </w:t>
      </w:r>
    </w:p>
    <w:p w:rsidR="00F823E9" w:rsidRPr="005843BF" w:rsidRDefault="00F823E9" w:rsidP="00F823E9">
      <w:pPr>
        <w:autoSpaceDE w:val="0"/>
        <w:autoSpaceDN w:val="0"/>
        <w:adjustRightInd w:val="0"/>
        <w:rPr>
          <w:color w:val="000000"/>
        </w:rPr>
      </w:pPr>
      <w:r w:rsidRPr="005843BF">
        <w:rPr>
          <w:color w:val="000000"/>
        </w:rPr>
        <w:t xml:space="preserve">       Анализ управления воспитательным процессом (осуществляется согласно Программе «Система оценки качества воспитательного процесса».)</w:t>
      </w:r>
    </w:p>
    <w:p w:rsidR="00F823E9" w:rsidRPr="005843BF" w:rsidRDefault="00F823E9" w:rsidP="00F823E9">
      <w:pPr>
        <w:autoSpaceDE w:val="0"/>
        <w:autoSpaceDN w:val="0"/>
        <w:adjustRightInd w:val="0"/>
        <w:rPr>
          <w:rFonts w:eastAsia="Times New Roman,Italic"/>
          <w:i/>
          <w:iCs/>
        </w:rPr>
      </w:pPr>
      <w:r w:rsidRPr="005843BF">
        <w:rPr>
          <w:color w:val="000000"/>
        </w:rPr>
        <w:t xml:space="preserve">    Оценка качества воспитательного процесса в школе оценивается посредством существующих процедур:</w:t>
      </w:r>
    </w:p>
    <w:p w:rsidR="00F823E9" w:rsidRPr="005843BF" w:rsidRDefault="00F823E9" w:rsidP="00442E87">
      <w:pPr>
        <w:pStyle w:val="db9fe9049761426654245bb2dd862eecmsonormal"/>
        <w:numPr>
          <w:ilvl w:val="0"/>
          <w:numId w:val="141"/>
        </w:numPr>
        <w:shd w:val="clear" w:color="auto" w:fill="FFFFFF"/>
        <w:ind w:right="-1"/>
        <w:jc w:val="both"/>
        <w:rPr>
          <w:color w:val="000000"/>
        </w:rPr>
      </w:pPr>
      <w:r w:rsidRPr="005843BF">
        <w:rPr>
          <w:color w:val="000000"/>
        </w:rPr>
        <w:t>Мониторинг достижений и результатов;</w:t>
      </w:r>
    </w:p>
    <w:p w:rsidR="00F823E9" w:rsidRPr="005843BF" w:rsidRDefault="00F823E9" w:rsidP="00442E87">
      <w:pPr>
        <w:pStyle w:val="db9fe9049761426654245bb2dd862eecmsonormal"/>
        <w:numPr>
          <w:ilvl w:val="0"/>
          <w:numId w:val="141"/>
        </w:numPr>
        <w:shd w:val="clear" w:color="auto" w:fill="FFFFFF"/>
        <w:ind w:right="-1"/>
        <w:jc w:val="both"/>
        <w:rPr>
          <w:color w:val="000000"/>
        </w:rPr>
      </w:pPr>
      <w:r w:rsidRPr="005843BF">
        <w:rPr>
          <w:color w:val="000000"/>
        </w:rPr>
        <w:t>Мониторинг качества и эффективности;</w:t>
      </w:r>
    </w:p>
    <w:p w:rsidR="00F823E9" w:rsidRPr="005843BF" w:rsidRDefault="00F823E9" w:rsidP="00442E87">
      <w:pPr>
        <w:pStyle w:val="db9fe9049761426654245bb2dd862eecmsonormal"/>
        <w:numPr>
          <w:ilvl w:val="0"/>
          <w:numId w:val="141"/>
        </w:numPr>
        <w:shd w:val="clear" w:color="auto" w:fill="FFFFFF"/>
        <w:ind w:right="-1"/>
        <w:jc w:val="both"/>
        <w:rPr>
          <w:color w:val="000000"/>
        </w:rPr>
      </w:pPr>
      <w:r w:rsidRPr="005843BF">
        <w:rPr>
          <w:color w:val="000000"/>
        </w:rPr>
        <w:t>Результаты психологических измерений;</w:t>
      </w:r>
    </w:p>
    <w:p w:rsidR="00F823E9" w:rsidRPr="005843BF" w:rsidRDefault="00F823E9" w:rsidP="00442E87">
      <w:pPr>
        <w:pStyle w:val="db9fe9049761426654245bb2dd862eecmsonormal"/>
        <w:numPr>
          <w:ilvl w:val="0"/>
          <w:numId w:val="141"/>
        </w:numPr>
        <w:shd w:val="clear" w:color="auto" w:fill="FFFFFF"/>
        <w:ind w:right="-1"/>
        <w:jc w:val="both"/>
        <w:rPr>
          <w:color w:val="000000"/>
        </w:rPr>
      </w:pPr>
      <w:r w:rsidRPr="005843BF">
        <w:rPr>
          <w:color w:val="000000"/>
        </w:rPr>
        <w:t>Анализ степени вовлеченности.</w:t>
      </w:r>
    </w:p>
    <w:p w:rsidR="00F823E9" w:rsidRPr="005843BF" w:rsidRDefault="00F823E9" w:rsidP="00F823E9">
      <w:r w:rsidRPr="005843BF">
        <w:t>Ресурсное обеспечение воспитательного процесса в образовательной организации оценивается с помощью «Инструментария оценки качества ресурсного обеспечения воспитательного процесса в образовательном учреждении». В данном инструментарии содержатся разделы:</w:t>
      </w:r>
      <w:r w:rsidRPr="005843BF">
        <w:br/>
        <w:t>- нормативно-методические документы ОУ, в которых отражены вопросы воспитания;</w:t>
      </w:r>
      <w:r w:rsidRPr="005843BF">
        <w:br/>
        <w:t>- основные материально-технические средства (оборудование, снаряжение, инвентарь) используемые в организации воспитательного процесса;</w:t>
      </w:r>
    </w:p>
    <w:p w:rsidR="00F823E9" w:rsidRPr="005843BF" w:rsidRDefault="00F823E9" w:rsidP="00F823E9">
      <w:r w:rsidRPr="005843BF">
        <w:t>- помещения и иные объекты школьной и пришкольной территории, используемые в организации воспитательного процесса;</w:t>
      </w:r>
    </w:p>
    <w:p w:rsidR="00F823E9" w:rsidRPr="005843BF" w:rsidRDefault="00F823E9" w:rsidP="00F823E9">
      <w:r w:rsidRPr="005843BF">
        <w:t>- кадровое обеспечение  организации воспитательного процесса;</w:t>
      </w:r>
      <w:r w:rsidRPr="005843BF">
        <w:br/>
        <w:t xml:space="preserve"> - информационные ресурсы, используемые в организации воспитательного процесса (интернет, сайт школы).  </w:t>
      </w:r>
    </w:p>
    <w:p w:rsidR="00F823E9" w:rsidRPr="005843BF" w:rsidRDefault="00F823E9" w:rsidP="00F823E9">
      <w:pPr>
        <w:pStyle w:val="db9fe9049761426654245bb2dd862eecmsonormal"/>
        <w:shd w:val="clear" w:color="auto" w:fill="FFFFFF"/>
        <w:ind w:right="-1" w:firstLine="708"/>
        <w:jc w:val="both"/>
        <w:rPr>
          <w:b/>
        </w:rPr>
      </w:pPr>
      <w:r w:rsidRPr="005843BF">
        <w:rPr>
          <w:color w:val="000000"/>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E00C2" w:rsidRPr="005843BF" w:rsidRDefault="00EE00C2" w:rsidP="00EE00C2">
      <w:pPr>
        <w:rPr>
          <w:b/>
        </w:rPr>
        <w:sectPr w:rsidR="00EE00C2" w:rsidRPr="005843BF" w:rsidSect="000C7B90">
          <w:footerReference w:type="default" r:id="rId11"/>
          <w:pgSz w:w="11906" w:h="16838"/>
          <w:pgMar w:top="993" w:right="850" w:bottom="1134" w:left="1276" w:header="708" w:footer="708" w:gutter="0"/>
          <w:cols w:space="720"/>
        </w:sectPr>
      </w:pPr>
    </w:p>
    <w:p w:rsidR="00D05027" w:rsidRPr="005843BF" w:rsidRDefault="00D05027" w:rsidP="00EE00C2">
      <w:pPr>
        <w:pStyle w:val="Zag1"/>
        <w:spacing w:after="0" w:line="240" w:lineRule="auto"/>
        <w:ind w:left="709" w:firstLine="0"/>
        <w:jc w:val="left"/>
        <w:rPr>
          <w:sz w:val="24"/>
          <w:lang w:val="ru-RU"/>
        </w:rPr>
      </w:pPr>
    </w:p>
    <w:p w:rsidR="00D05027" w:rsidRPr="005843BF" w:rsidRDefault="00D05027" w:rsidP="00DB2154">
      <w:pPr>
        <w:ind w:firstLine="284"/>
        <w:jc w:val="both"/>
        <w:rPr>
          <w:color w:val="000000"/>
        </w:rPr>
      </w:pPr>
    </w:p>
    <w:p w:rsidR="00D05027" w:rsidRPr="005843BF" w:rsidRDefault="00D05027" w:rsidP="00DB2154">
      <w:pPr>
        <w:ind w:firstLine="284"/>
        <w:jc w:val="both"/>
        <w:rPr>
          <w:b/>
          <w:bCs/>
          <w:color w:val="000000"/>
        </w:rPr>
      </w:pPr>
      <w:r w:rsidRPr="005843BF">
        <w:rPr>
          <w:b/>
          <w:bCs/>
          <w:color w:val="000000"/>
        </w:rPr>
        <w:t>Приложения</w:t>
      </w:r>
    </w:p>
    <w:p w:rsidR="00D05027" w:rsidRPr="005843BF" w:rsidRDefault="00D05027" w:rsidP="00DB2154">
      <w:pPr>
        <w:ind w:firstLine="284"/>
        <w:jc w:val="both"/>
        <w:rPr>
          <w:color w:val="000000"/>
        </w:rPr>
      </w:pPr>
      <w:r w:rsidRPr="005843BF">
        <w:rPr>
          <w:b/>
          <w:bCs/>
          <w:color w:val="000000"/>
        </w:rPr>
        <w:t>1. Модель выпускника начальной школы</w:t>
      </w:r>
    </w:p>
    <w:tbl>
      <w:tblPr>
        <w:tblW w:w="5000" w:type="pct"/>
        <w:tblCellMar>
          <w:left w:w="0" w:type="dxa"/>
          <w:right w:w="0" w:type="dxa"/>
        </w:tblCellMar>
        <w:tblLook w:val="04A0" w:firstRow="1" w:lastRow="0" w:firstColumn="1" w:lastColumn="0" w:noHBand="0" w:noVBand="1"/>
      </w:tblPr>
      <w:tblGrid>
        <w:gridCol w:w="1818"/>
        <w:gridCol w:w="7753"/>
      </w:tblGrid>
      <w:tr w:rsidR="00D05027" w:rsidRPr="005843BF" w:rsidTr="00D47B7C">
        <w:tc>
          <w:tcPr>
            <w:tcW w:w="9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5843BF" w:rsidRDefault="00D05027" w:rsidP="00DB2154">
            <w:pPr>
              <w:ind w:firstLine="284"/>
              <w:jc w:val="both"/>
            </w:pPr>
            <w:r w:rsidRPr="005843BF">
              <w:rPr>
                <w:b/>
                <w:bCs/>
              </w:rPr>
              <w:t>Модель выпускника</w:t>
            </w:r>
          </w:p>
        </w:tc>
        <w:tc>
          <w:tcPr>
            <w:tcW w:w="40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05027" w:rsidRPr="005843BF" w:rsidRDefault="00D05027" w:rsidP="00DB2154">
            <w:pPr>
              <w:ind w:firstLine="284"/>
              <w:jc w:val="both"/>
            </w:pPr>
            <w:r w:rsidRPr="005843BF">
              <w:rPr>
                <w:b/>
                <w:bCs/>
              </w:rPr>
              <w:t> </w:t>
            </w:r>
          </w:p>
        </w:tc>
      </w:tr>
      <w:tr w:rsidR="00D05027" w:rsidRPr="005843BF" w:rsidTr="00D47B7C">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5843BF" w:rsidRDefault="00D05027" w:rsidP="00DB2154">
            <w:pPr>
              <w:ind w:firstLine="284"/>
              <w:jc w:val="both"/>
            </w:pPr>
            <w:r w:rsidRPr="005843BF">
              <w:rPr>
                <w:b/>
                <w:bCs/>
              </w:rPr>
              <w:t>2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D05027" w:rsidRPr="005843BF" w:rsidRDefault="00D05027" w:rsidP="00DB2154">
            <w:pPr>
              <w:ind w:firstLine="284"/>
              <w:jc w:val="both"/>
            </w:pPr>
            <w:r w:rsidRPr="005843BF">
              <w:rPr>
                <w:color w:val="000000"/>
              </w:rPr>
              <w:t>−  умеет управлять своим вниманием, самостоятельно его организовать;</w:t>
            </w:r>
          </w:p>
          <w:p w:rsidR="00D05027" w:rsidRPr="005843BF" w:rsidRDefault="00D05027" w:rsidP="00DB2154">
            <w:pPr>
              <w:ind w:firstLine="284"/>
              <w:jc w:val="both"/>
            </w:pPr>
            <w:r w:rsidRPr="005843BF">
              <w:rPr>
                <w:color w:val="000000"/>
              </w:rPr>
              <w:t>−  владеет разнообразными формами и средствами общепланирования в совместной продуктивной деятельности;</w:t>
            </w:r>
          </w:p>
          <w:p w:rsidR="00D05027" w:rsidRPr="005843BF" w:rsidRDefault="00D05027" w:rsidP="00DB2154">
            <w:pPr>
              <w:ind w:firstLine="284"/>
              <w:jc w:val="both"/>
            </w:pPr>
            <w:r w:rsidRPr="005843BF">
              <w:rPr>
                <w:color w:val="000000"/>
              </w:rPr>
              <w:t>−  проявляет чувство ответственности за живое существо, начатое дело, результат совместной деятельности, сдержан, тактичен;</w:t>
            </w:r>
          </w:p>
          <w:p w:rsidR="00D05027" w:rsidRPr="005843BF" w:rsidRDefault="00D05027" w:rsidP="00DB2154">
            <w:pPr>
              <w:ind w:firstLine="284"/>
              <w:jc w:val="both"/>
            </w:pPr>
            <w:r w:rsidRPr="005843BF">
              <w:rPr>
                <w:color w:val="000000"/>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D05027" w:rsidRPr="005843BF" w:rsidRDefault="00D05027" w:rsidP="00DB2154">
            <w:pPr>
              <w:ind w:firstLine="284"/>
              <w:jc w:val="both"/>
            </w:pPr>
            <w:r w:rsidRPr="005843BF">
              <w:rPr>
                <w:color w:val="000000"/>
              </w:rPr>
              <w:t>−  выполняет правила безопасного поведения на улице, в быту, при контактах с людьми;</w:t>
            </w:r>
          </w:p>
          <w:p w:rsidR="00D05027" w:rsidRPr="005843BF" w:rsidRDefault="00D05027" w:rsidP="00DB2154">
            <w:pPr>
              <w:ind w:firstLine="284"/>
              <w:jc w:val="both"/>
            </w:pPr>
            <w:r w:rsidRPr="005843BF">
              <w:rPr>
                <w:color w:val="000000"/>
              </w:rPr>
              <w:t>−  трудолюбив, умеет правильно организовать свой труд, поддерживать, контролировать правильность своих действий;</w:t>
            </w:r>
          </w:p>
          <w:p w:rsidR="00D05027" w:rsidRPr="005843BF" w:rsidRDefault="00D05027" w:rsidP="00DB2154">
            <w:pPr>
              <w:ind w:firstLine="284"/>
              <w:jc w:val="both"/>
            </w:pPr>
            <w:r w:rsidRPr="005843BF">
              <w:t>−  </w:t>
            </w:r>
            <w:r w:rsidRPr="005843BF">
              <w:rPr>
                <w:color w:val="000000"/>
              </w:rPr>
              <w:t>владеет словесно-логической памятью;</w:t>
            </w:r>
          </w:p>
        </w:tc>
      </w:tr>
      <w:tr w:rsidR="00D05027" w:rsidRPr="005843BF" w:rsidTr="00D47B7C">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5843BF" w:rsidRDefault="00D05027" w:rsidP="00DB2154">
            <w:pPr>
              <w:ind w:firstLine="284"/>
              <w:jc w:val="both"/>
            </w:pPr>
            <w:r w:rsidRPr="005843BF">
              <w:rPr>
                <w:b/>
                <w:bCs/>
              </w:rPr>
              <w:t>3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D05027" w:rsidRPr="005843BF" w:rsidRDefault="00D05027" w:rsidP="00DB2154">
            <w:pPr>
              <w:ind w:firstLine="284"/>
              <w:jc w:val="both"/>
            </w:pPr>
            <w:r w:rsidRPr="005843BF">
              <w:rPr>
                <w:color w:val="000000"/>
              </w:rPr>
              <w:t>−  обладает устойчивостью внимания, умеет распределять и переключать свое внимание;</w:t>
            </w:r>
          </w:p>
          <w:p w:rsidR="00D05027" w:rsidRPr="005843BF" w:rsidRDefault="00D05027" w:rsidP="00DB2154">
            <w:pPr>
              <w:ind w:firstLine="284"/>
              <w:jc w:val="both"/>
            </w:pPr>
            <w:r w:rsidRPr="005843BF">
              <w:rPr>
                <w:color w:val="000000"/>
              </w:rPr>
              <w:t>−  проявляет интерес к людям, общителен, доброжелателен, склонен не к конфликтам, а к сотрудничеству;</w:t>
            </w:r>
          </w:p>
          <w:p w:rsidR="00D05027" w:rsidRPr="005843BF" w:rsidRDefault="00D05027" w:rsidP="00DB2154">
            <w:pPr>
              <w:ind w:firstLine="284"/>
              <w:jc w:val="both"/>
            </w:pPr>
            <w:r w:rsidRPr="005843BF">
              <w:rPr>
                <w:color w:val="000000"/>
              </w:rPr>
              <w:t>−  умеет контролировать свое поведение, различать разные позиции в общении, оценивать свое положение в системе социальных отношений;</w:t>
            </w:r>
          </w:p>
          <w:p w:rsidR="00D05027" w:rsidRPr="005843BF" w:rsidRDefault="00D05027" w:rsidP="00DB2154">
            <w:pPr>
              <w:ind w:firstLine="284"/>
              <w:jc w:val="both"/>
            </w:pPr>
            <w:r w:rsidRPr="005843BF">
              <w:rPr>
                <w:color w:val="000000"/>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D05027" w:rsidRPr="005843BF" w:rsidRDefault="00D05027" w:rsidP="00DB2154">
            <w:pPr>
              <w:ind w:firstLine="284"/>
              <w:jc w:val="both"/>
            </w:pPr>
            <w:r w:rsidRPr="005843BF">
              <w:rPr>
                <w:color w:val="000000"/>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D05027" w:rsidRPr="005843BF" w:rsidRDefault="00D05027" w:rsidP="00DB2154">
            <w:pPr>
              <w:ind w:firstLine="284"/>
              <w:jc w:val="both"/>
            </w:pPr>
            <w:r w:rsidRPr="005843BF">
              <w:rPr>
                <w:color w:val="000000"/>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D05027" w:rsidRPr="005843BF" w:rsidRDefault="00D05027" w:rsidP="00DB2154">
            <w:pPr>
              <w:ind w:firstLine="284"/>
              <w:jc w:val="both"/>
            </w:pPr>
            <w:r w:rsidRPr="005843BF">
              <w:t>−  </w:t>
            </w:r>
            <w:r w:rsidRPr="005843BF">
              <w:rPr>
                <w:color w:val="000000"/>
              </w:rPr>
              <w:t>умеет управлять своей памятью и регулировать ее проявление.</w:t>
            </w:r>
          </w:p>
        </w:tc>
      </w:tr>
      <w:tr w:rsidR="00D05027" w:rsidRPr="005843BF" w:rsidTr="00D47B7C">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5843BF" w:rsidRDefault="00D05027" w:rsidP="00DB2154">
            <w:pPr>
              <w:ind w:firstLine="284"/>
              <w:jc w:val="both"/>
            </w:pPr>
            <w:r w:rsidRPr="005843BF">
              <w:rPr>
                <w:b/>
                <w:bCs/>
              </w:rPr>
              <w:t>4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D05027" w:rsidRPr="005843BF" w:rsidRDefault="00D05027" w:rsidP="00DB2154">
            <w:pPr>
              <w:ind w:firstLine="284"/>
              <w:jc w:val="both"/>
            </w:pPr>
            <w:r w:rsidRPr="005843BF">
              <w:rPr>
                <w:color w:val="000000"/>
              </w:rPr>
              <w:t>−  владеет произвольным вниманием, умеет организовывать и регулировать свое внимание, сознательно управлять им;</w:t>
            </w:r>
          </w:p>
          <w:p w:rsidR="00D05027" w:rsidRPr="005843BF" w:rsidRDefault="00D05027" w:rsidP="00DB2154">
            <w:pPr>
              <w:ind w:firstLine="284"/>
              <w:jc w:val="both"/>
            </w:pPr>
            <w:r w:rsidRPr="005843BF">
              <w:rPr>
                <w:color w:val="000000"/>
              </w:rPr>
              <w:t>−  имеет первоначально отработанную произвольную память;</w:t>
            </w:r>
          </w:p>
          <w:p w:rsidR="00D05027" w:rsidRPr="005843BF" w:rsidRDefault="00D05027" w:rsidP="00DB2154">
            <w:pPr>
              <w:ind w:firstLine="284"/>
              <w:jc w:val="both"/>
            </w:pPr>
            <w:r w:rsidRPr="005843BF">
              <w:rPr>
                <w:color w:val="000000"/>
              </w:rPr>
              <w:t>−  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D05027" w:rsidRPr="005843BF" w:rsidRDefault="00D05027" w:rsidP="00DB2154">
            <w:pPr>
              <w:ind w:firstLine="284"/>
              <w:jc w:val="both"/>
            </w:pPr>
            <w:r w:rsidRPr="005843BF">
              <w:rPr>
                <w:color w:val="000000"/>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D05027" w:rsidRPr="005843BF" w:rsidRDefault="00D05027" w:rsidP="00DB2154">
            <w:pPr>
              <w:ind w:firstLine="284"/>
              <w:jc w:val="both"/>
            </w:pPr>
            <w:r w:rsidRPr="005843BF">
              <w:rPr>
                <w:color w:val="000000"/>
              </w:rPr>
              <w:t>−  способен действовать в чрезвы</w:t>
            </w:r>
            <w:r w:rsidRPr="005843BF">
              <w:rPr>
                <w:color w:val="000000"/>
              </w:rPr>
              <w:softHyphen/>
              <w:t>чайных ситуациях, сознательно и ответственно относиться к личной безопасности и безопасности окружающих;</w:t>
            </w:r>
          </w:p>
          <w:p w:rsidR="00D05027" w:rsidRPr="005843BF" w:rsidRDefault="00D05027" w:rsidP="00DB2154">
            <w:pPr>
              <w:ind w:firstLine="284"/>
              <w:jc w:val="both"/>
            </w:pPr>
            <w:r w:rsidRPr="005843BF">
              <w:rPr>
                <w:color w:val="000000"/>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D05027" w:rsidRPr="005843BF" w:rsidRDefault="00D05027" w:rsidP="00DB2154">
            <w:pPr>
              <w:ind w:firstLine="284"/>
              <w:jc w:val="both"/>
            </w:pPr>
            <w:r w:rsidRPr="005843BF">
              <w:rPr>
                <w:color w:val="000000"/>
              </w:rPr>
              <w:t>−  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D05027" w:rsidRPr="005843BF" w:rsidRDefault="00D05027" w:rsidP="00DB2154">
            <w:pPr>
              <w:ind w:firstLine="284"/>
              <w:jc w:val="both"/>
            </w:pPr>
            <w:r w:rsidRPr="005843BF">
              <w:rPr>
                <w:color w:val="000000"/>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D05027" w:rsidRPr="005843BF" w:rsidRDefault="00D05027" w:rsidP="00DB2154">
            <w:pPr>
              <w:ind w:firstLine="284"/>
              <w:jc w:val="both"/>
            </w:pPr>
            <w:r w:rsidRPr="005843BF">
              <w:t>−  </w:t>
            </w:r>
            <w:r w:rsidRPr="005843BF">
              <w:rPr>
                <w:color w:val="000000"/>
              </w:rPr>
              <w:t>обладает уверенностью в себе, чувством собственного достоинства, положительной самооценкой.</w:t>
            </w:r>
          </w:p>
        </w:tc>
      </w:tr>
    </w:tbl>
    <w:p w:rsidR="00D05027" w:rsidRPr="005843BF" w:rsidRDefault="00D05027" w:rsidP="00DB2154">
      <w:pPr>
        <w:ind w:firstLine="284"/>
        <w:jc w:val="both"/>
        <w:rPr>
          <w:color w:val="000000"/>
        </w:rPr>
      </w:pPr>
      <w:r w:rsidRPr="005843BF">
        <w:rPr>
          <w:b/>
          <w:bCs/>
          <w:color w:val="000000"/>
        </w:rPr>
        <w:t> </w:t>
      </w:r>
    </w:p>
    <w:p w:rsidR="00D05027" w:rsidRPr="005843BF" w:rsidRDefault="00D05027" w:rsidP="00DB2154">
      <w:pPr>
        <w:ind w:firstLine="284"/>
        <w:jc w:val="both"/>
        <w:rPr>
          <w:color w:val="000000"/>
        </w:rPr>
      </w:pPr>
      <w:r w:rsidRPr="005843BF">
        <w:rPr>
          <w:b/>
          <w:bCs/>
          <w:color w:val="000000"/>
        </w:rPr>
        <w:t>2. Инструменты для оценивания результатов.</w:t>
      </w:r>
    </w:p>
    <w:p w:rsidR="00D05027" w:rsidRPr="005843BF" w:rsidRDefault="00D05027" w:rsidP="00DB2154">
      <w:pPr>
        <w:ind w:firstLine="284"/>
        <w:jc w:val="both"/>
        <w:rPr>
          <w:color w:val="000000"/>
        </w:rPr>
      </w:pPr>
      <w:r w:rsidRPr="005843BF">
        <w:rPr>
          <w:b/>
          <w:bCs/>
          <w:i/>
          <w:iCs/>
          <w:color w:val="000000"/>
        </w:rPr>
        <w:t> Диагностика уровня воспитанности учащихся начальных классов</w:t>
      </w:r>
    </w:p>
    <w:p w:rsidR="00D05027" w:rsidRPr="005843BF" w:rsidRDefault="00D05027" w:rsidP="00DB2154">
      <w:pPr>
        <w:ind w:firstLine="284"/>
        <w:jc w:val="both"/>
        <w:rPr>
          <w:color w:val="000000"/>
        </w:rPr>
      </w:pPr>
      <w:r w:rsidRPr="005843BF">
        <w:rPr>
          <w:i/>
          <w:iCs/>
          <w:color w:val="000000"/>
        </w:rPr>
        <w:t>(методикаН.П.Капустиной)</w:t>
      </w:r>
      <w:r w:rsidRPr="005843BF">
        <w:rPr>
          <w:color w:val="000000"/>
        </w:rPr>
        <w:t>         </w:t>
      </w:r>
      <w:r w:rsidRPr="005843BF">
        <w:rPr>
          <w:b/>
          <w:bCs/>
          <w:color w:val="000000"/>
        </w:rPr>
        <w:t>1 – 2-е классы</w:t>
      </w:r>
    </w:p>
    <w:tbl>
      <w:tblPr>
        <w:tblW w:w="5000" w:type="pct"/>
        <w:tblCellMar>
          <w:left w:w="0" w:type="dxa"/>
          <w:right w:w="0" w:type="dxa"/>
        </w:tblCellMar>
        <w:tblLook w:val="04A0" w:firstRow="1" w:lastRow="0" w:firstColumn="1" w:lastColumn="0" w:noHBand="0" w:noVBand="1"/>
      </w:tblPr>
      <w:tblGrid>
        <w:gridCol w:w="5668"/>
        <w:gridCol w:w="1429"/>
        <w:gridCol w:w="1260"/>
        <w:gridCol w:w="1214"/>
      </w:tblGrid>
      <w:tr w:rsidR="00D05027" w:rsidRPr="005843BF" w:rsidTr="00D47B7C">
        <w:tc>
          <w:tcPr>
            <w:tcW w:w="29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pPr>
              <w:ind w:firstLine="284"/>
              <w:jc w:val="both"/>
            </w:pPr>
            <w:r w:rsidRPr="005843BF">
              <w:rPr>
                <w:i/>
                <w:iCs/>
              </w:rPr>
              <w:t> </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Я оцениваю себя вместе 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Меня оценивает 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Итоговые оценки</w:t>
            </w:r>
          </w:p>
        </w:tc>
      </w:tr>
      <w:tr w:rsidR="00D05027" w:rsidRPr="005843BF"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pPr>
              <w:ind w:firstLine="284"/>
              <w:jc w:val="both"/>
            </w:pPr>
            <w:r w:rsidRPr="005843BF">
              <w:rPr>
                <w:b/>
                <w:bCs/>
              </w:rPr>
              <w:t>1. ЛЮБОЗНАТЕЛЬНОСТЬ:</w:t>
            </w:r>
          </w:p>
          <w:p w:rsidR="00D05027" w:rsidRPr="005843BF" w:rsidRDefault="00D05027" w:rsidP="00DB2154">
            <w:pPr>
              <w:ind w:firstLine="284"/>
              <w:jc w:val="both"/>
            </w:pPr>
            <w:r w:rsidRPr="005843BF">
              <w:t>- мне интересно учиться</w:t>
            </w:r>
          </w:p>
          <w:p w:rsidR="00D05027" w:rsidRPr="005843BF" w:rsidRDefault="00D05027" w:rsidP="00DB2154">
            <w:pPr>
              <w:ind w:firstLine="284"/>
              <w:jc w:val="both"/>
            </w:pPr>
            <w:r w:rsidRPr="005843BF">
              <w:t>- я люблю мечтать</w:t>
            </w:r>
          </w:p>
          <w:p w:rsidR="00D05027" w:rsidRPr="005843BF" w:rsidRDefault="00D05027" w:rsidP="00DB2154">
            <w:pPr>
              <w:ind w:firstLine="284"/>
              <w:jc w:val="both"/>
            </w:pPr>
            <w:r w:rsidRPr="005843BF">
              <w:t>- мне интересно находить ответы на непонятные вопросы</w:t>
            </w:r>
          </w:p>
          <w:p w:rsidR="00D05027" w:rsidRPr="005843BF" w:rsidRDefault="00D05027" w:rsidP="00DB2154">
            <w:pPr>
              <w:ind w:firstLine="284"/>
              <w:jc w:val="both"/>
            </w:pPr>
            <w:r w:rsidRPr="005843BF">
              <w:t>- мне нравится выполнять домашние задания</w:t>
            </w:r>
          </w:p>
          <w:p w:rsidR="00D05027" w:rsidRPr="005843BF" w:rsidRDefault="00D05027" w:rsidP="00DB2154">
            <w:pPr>
              <w:ind w:firstLine="284"/>
              <w:jc w:val="both"/>
            </w:pPr>
            <w:r w:rsidRPr="005843BF">
              <w:t>- я стремлюсь получать хорошие отметки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r>
      <w:tr w:rsidR="00D05027" w:rsidRPr="005843BF"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pPr>
              <w:ind w:firstLine="284"/>
              <w:jc w:val="both"/>
            </w:pPr>
            <w:r w:rsidRPr="005843BF">
              <w:rPr>
                <w:b/>
                <w:bCs/>
              </w:rPr>
              <w:t>2. ТРУДОЛЮБИЕ:</w:t>
            </w:r>
          </w:p>
          <w:p w:rsidR="00D05027" w:rsidRPr="005843BF" w:rsidRDefault="00D05027" w:rsidP="00DB2154">
            <w:pPr>
              <w:ind w:firstLine="284"/>
              <w:jc w:val="both"/>
            </w:pPr>
            <w:r w:rsidRPr="005843BF">
              <w:t>- я старателен в  учебе</w:t>
            </w:r>
          </w:p>
          <w:p w:rsidR="00D05027" w:rsidRPr="005843BF" w:rsidRDefault="00D05027" w:rsidP="00DB2154">
            <w:pPr>
              <w:ind w:firstLine="284"/>
              <w:jc w:val="both"/>
            </w:pPr>
            <w:r w:rsidRPr="005843BF">
              <w:t>- я внимателен</w:t>
            </w:r>
          </w:p>
          <w:p w:rsidR="00D05027" w:rsidRPr="005843BF" w:rsidRDefault="00D05027" w:rsidP="00DB2154">
            <w:pPr>
              <w:ind w:firstLine="284"/>
              <w:jc w:val="both"/>
            </w:pPr>
            <w:r w:rsidRPr="005843BF">
              <w:t>- я помогаю другим в делах и сам обращаюсь за помощью</w:t>
            </w:r>
          </w:p>
          <w:p w:rsidR="00D05027" w:rsidRPr="005843BF" w:rsidRDefault="00D05027" w:rsidP="00DB2154">
            <w:pPr>
              <w:ind w:firstLine="284"/>
              <w:jc w:val="both"/>
            </w:pPr>
            <w:r w:rsidRPr="005843BF">
              <w:t>- мне нравится помогать родителям, выполнять домашнюю работу</w:t>
            </w:r>
          </w:p>
          <w:p w:rsidR="00D05027" w:rsidRPr="005843BF" w:rsidRDefault="00D05027" w:rsidP="00DB2154">
            <w:pPr>
              <w:ind w:firstLine="284"/>
              <w:jc w:val="both"/>
            </w:pPr>
            <w:r w:rsidRPr="005843BF">
              <w:t>- мне нравится дежурство в школе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r>
      <w:tr w:rsidR="00D05027" w:rsidRPr="005843BF"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pPr>
              <w:ind w:firstLine="284"/>
              <w:jc w:val="both"/>
            </w:pPr>
            <w:r w:rsidRPr="005843BF">
              <w:rPr>
                <w:b/>
                <w:bCs/>
              </w:rPr>
              <w:t>3.БЕРЕЖНОЕ ОТНОШЕНИЕ К ПРИРОДЕ:</w:t>
            </w:r>
          </w:p>
          <w:p w:rsidR="00D05027" w:rsidRPr="005843BF" w:rsidRDefault="00D05027" w:rsidP="00DB2154">
            <w:pPr>
              <w:ind w:firstLine="284"/>
              <w:jc w:val="both"/>
            </w:pPr>
            <w:r w:rsidRPr="005843BF">
              <w:t>- к земле</w:t>
            </w:r>
          </w:p>
          <w:p w:rsidR="00D05027" w:rsidRPr="005843BF" w:rsidRDefault="00D05027" w:rsidP="00DB2154">
            <w:pPr>
              <w:ind w:firstLine="284"/>
              <w:jc w:val="both"/>
            </w:pPr>
            <w:r w:rsidRPr="005843BF">
              <w:t>- к растениям</w:t>
            </w:r>
          </w:p>
          <w:p w:rsidR="00D05027" w:rsidRPr="005843BF" w:rsidRDefault="00D05027" w:rsidP="00DB2154">
            <w:pPr>
              <w:ind w:firstLine="284"/>
              <w:jc w:val="both"/>
            </w:pPr>
            <w:r w:rsidRPr="005843BF">
              <w:t>- к животным</w:t>
            </w:r>
          </w:p>
          <w:p w:rsidR="00D05027" w:rsidRPr="005843BF" w:rsidRDefault="00D05027" w:rsidP="00DB2154">
            <w:pPr>
              <w:ind w:firstLine="284"/>
              <w:jc w:val="both"/>
            </w:pPr>
            <w:r w:rsidRPr="005843BF">
              <w:t>- к природе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r>
      <w:tr w:rsidR="00D05027" w:rsidRPr="005843BF"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pPr>
              <w:ind w:firstLine="284"/>
              <w:jc w:val="both"/>
            </w:pPr>
            <w:r w:rsidRPr="005843BF">
              <w:rPr>
                <w:b/>
                <w:bCs/>
              </w:rPr>
              <w:t>4. МОЕ ОТНОШЕНИЕ К ШКОЛЕ:</w:t>
            </w:r>
          </w:p>
          <w:p w:rsidR="00D05027" w:rsidRPr="005843BF" w:rsidRDefault="00D05027" w:rsidP="00DB2154">
            <w:pPr>
              <w:ind w:firstLine="284"/>
              <w:jc w:val="both"/>
            </w:pPr>
            <w:r w:rsidRPr="005843BF">
              <w:t>- я выполняю правила для учащихся</w:t>
            </w:r>
          </w:p>
          <w:p w:rsidR="00D05027" w:rsidRPr="005843BF" w:rsidRDefault="00D05027" w:rsidP="00DB2154">
            <w:pPr>
              <w:ind w:firstLine="284"/>
              <w:jc w:val="both"/>
            </w:pPr>
            <w:r w:rsidRPr="005843BF">
              <w:t>- я добр в отношениях с людьми</w:t>
            </w:r>
          </w:p>
          <w:p w:rsidR="00D05027" w:rsidRPr="005843BF" w:rsidRDefault="00D05027" w:rsidP="00DB2154">
            <w:pPr>
              <w:ind w:firstLine="284"/>
              <w:jc w:val="both"/>
            </w:pPr>
            <w:r w:rsidRPr="005843BF">
              <w:t>- я участвую в делах класса и школы</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r>
      <w:tr w:rsidR="00D05027" w:rsidRPr="005843BF"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pPr>
              <w:ind w:firstLine="284"/>
              <w:jc w:val="both"/>
            </w:pPr>
            <w:r w:rsidRPr="005843BF">
              <w:rPr>
                <w:b/>
                <w:bCs/>
              </w:rPr>
              <w:t>5. КРАСИВОЕ В МОЕЙ ЖИЗНИ:</w:t>
            </w:r>
          </w:p>
          <w:p w:rsidR="00D05027" w:rsidRPr="005843BF" w:rsidRDefault="00D05027" w:rsidP="00DB2154">
            <w:pPr>
              <w:ind w:firstLine="284"/>
              <w:jc w:val="both"/>
            </w:pPr>
            <w:r w:rsidRPr="005843BF">
              <w:t>- я аккуратен в делах</w:t>
            </w:r>
          </w:p>
          <w:p w:rsidR="00D05027" w:rsidRPr="005843BF" w:rsidRDefault="00D05027" w:rsidP="00DB2154">
            <w:pPr>
              <w:ind w:firstLine="284"/>
              <w:jc w:val="both"/>
            </w:pPr>
            <w:r w:rsidRPr="005843BF">
              <w:t>- я опрятен в одежде</w:t>
            </w:r>
          </w:p>
          <w:p w:rsidR="00D05027" w:rsidRPr="005843BF" w:rsidRDefault="00D05027" w:rsidP="00DB2154">
            <w:pPr>
              <w:ind w:firstLine="284"/>
              <w:jc w:val="both"/>
            </w:pPr>
            <w:r w:rsidRPr="005843BF">
              <w:t>- мне нравится красивое вокруг меня</w:t>
            </w:r>
          </w:p>
          <w:p w:rsidR="00D05027" w:rsidRPr="005843BF" w:rsidRDefault="00D05027" w:rsidP="00DB2154">
            <w:pPr>
              <w:ind w:firstLine="284"/>
              <w:jc w:val="both"/>
            </w:pPr>
            <w:r w:rsidRPr="005843BF">
              <w:t>- я вежлив в отношениях с людьми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r>
      <w:tr w:rsidR="00D05027" w:rsidRPr="005843BF"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pPr>
              <w:ind w:firstLine="284"/>
              <w:jc w:val="both"/>
            </w:pPr>
            <w:r w:rsidRPr="005843BF">
              <w:rPr>
                <w:b/>
                <w:bCs/>
              </w:rPr>
              <w:t>6. КАК Я ОТНОШУСЬ К СЕБЕ:</w:t>
            </w:r>
          </w:p>
          <w:p w:rsidR="00D05027" w:rsidRPr="005843BF" w:rsidRDefault="00D05027" w:rsidP="00DB2154">
            <w:pPr>
              <w:ind w:firstLine="284"/>
              <w:jc w:val="both"/>
            </w:pPr>
            <w:r w:rsidRPr="005843BF">
              <w:t>- я управляю собой</w:t>
            </w:r>
          </w:p>
          <w:p w:rsidR="00D05027" w:rsidRPr="005843BF" w:rsidRDefault="00D05027" w:rsidP="00DB2154">
            <w:pPr>
              <w:ind w:firstLine="284"/>
              <w:jc w:val="both"/>
            </w:pPr>
            <w:r w:rsidRPr="005843BF">
              <w:t>- я соблюдаю санитарно-гигиенические правила ухода за собой</w:t>
            </w:r>
          </w:p>
          <w:p w:rsidR="00D05027" w:rsidRPr="005843BF" w:rsidRDefault="00D05027" w:rsidP="00DB2154">
            <w:pPr>
              <w:ind w:firstLine="284"/>
              <w:jc w:val="both"/>
            </w:pPr>
            <w:r w:rsidRPr="005843BF">
              <w:t>- у меня нет вредных привычек</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5843BF" w:rsidRDefault="00D05027" w:rsidP="00DB2154">
            <w:r w:rsidRPr="005843BF">
              <w:t> </w:t>
            </w:r>
          </w:p>
        </w:tc>
      </w:tr>
    </w:tbl>
    <w:p w:rsidR="00D05027" w:rsidRPr="005843BF" w:rsidRDefault="00D05027" w:rsidP="00DB2154">
      <w:pPr>
        <w:ind w:firstLine="284"/>
        <w:jc w:val="both"/>
        <w:rPr>
          <w:color w:val="000000"/>
        </w:rPr>
      </w:pPr>
      <w:r w:rsidRPr="005843BF">
        <w:rPr>
          <w:i/>
          <w:iCs/>
          <w:color w:val="000000"/>
        </w:rPr>
        <w:t>Оценка результатов:</w:t>
      </w:r>
      <w:r w:rsidRPr="005843BF">
        <w:rPr>
          <w:color w:val="000000"/>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D05027" w:rsidRPr="005843BF" w:rsidRDefault="00D05027" w:rsidP="00DB2154">
      <w:pPr>
        <w:ind w:firstLine="284"/>
        <w:jc w:val="both"/>
        <w:rPr>
          <w:color w:val="000000"/>
        </w:rPr>
      </w:pPr>
      <w:r w:rsidRPr="005843BF">
        <w:rPr>
          <w:color w:val="000000"/>
        </w:rPr>
        <w:t>5 – 4,5 – высокий уровень                                       3,9 – 2,9 - средний уровень</w:t>
      </w:r>
    </w:p>
    <w:p w:rsidR="00D05027" w:rsidRPr="005843BF" w:rsidRDefault="00D05027" w:rsidP="00DB2154">
      <w:pPr>
        <w:ind w:firstLine="284"/>
        <w:jc w:val="both"/>
        <w:rPr>
          <w:color w:val="000000"/>
        </w:rPr>
      </w:pPr>
      <w:r w:rsidRPr="005843BF">
        <w:rPr>
          <w:color w:val="000000"/>
        </w:rPr>
        <w:t>4,4 – 4 – хороший уровень                                     2,8 – 2 – низкий уровень.</w:t>
      </w:r>
    </w:p>
    <w:p w:rsidR="00D05027" w:rsidRPr="005843BF" w:rsidRDefault="00D05027" w:rsidP="00DB2154">
      <w:pPr>
        <w:ind w:firstLine="284"/>
        <w:jc w:val="both"/>
        <w:rPr>
          <w:color w:val="000000"/>
        </w:rPr>
      </w:pPr>
      <w:r w:rsidRPr="005843BF">
        <w:rPr>
          <w:b/>
          <w:bCs/>
          <w:i/>
          <w:iCs/>
          <w:color w:val="000000"/>
        </w:rPr>
        <w:t> </w:t>
      </w:r>
    </w:p>
    <w:p w:rsidR="00D05027" w:rsidRPr="00C06C74" w:rsidRDefault="00D05027" w:rsidP="00DB2154">
      <w:pPr>
        <w:ind w:firstLine="284"/>
        <w:jc w:val="both"/>
        <w:rPr>
          <w:color w:val="000000"/>
        </w:rPr>
      </w:pPr>
      <w:r w:rsidRPr="00C06C74">
        <w:rPr>
          <w:b/>
          <w:bCs/>
          <w:i/>
          <w:iCs/>
          <w:color w:val="000000"/>
        </w:rPr>
        <w:t>Диагностика уровня воспитанности учащихся начальных классов</w:t>
      </w:r>
    </w:p>
    <w:p w:rsidR="00D05027" w:rsidRPr="00C06C74" w:rsidRDefault="00D05027" w:rsidP="00DB2154">
      <w:pPr>
        <w:ind w:firstLine="284"/>
        <w:jc w:val="both"/>
        <w:rPr>
          <w:color w:val="000000"/>
        </w:rPr>
      </w:pPr>
      <w:r w:rsidRPr="00C06C74">
        <w:rPr>
          <w:i/>
          <w:iCs/>
          <w:color w:val="000000"/>
        </w:rPr>
        <w:t>(методикаН.П.Капустиной)         </w:t>
      </w:r>
      <w:r w:rsidRPr="00C06C74">
        <w:rPr>
          <w:b/>
          <w:bCs/>
          <w:color w:val="000000"/>
        </w:rPr>
        <w:t>3 – 4-е классы</w:t>
      </w:r>
    </w:p>
    <w:tbl>
      <w:tblPr>
        <w:tblW w:w="5000" w:type="pct"/>
        <w:tblCellMar>
          <w:left w:w="0" w:type="dxa"/>
          <w:right w:w="0" w:type="dxa"/>
        </w:tblCellMar>
        <w:tblLook w:val="04A0" w:firstRow="1" w:lastRow="0" w:firstColumn="1" w:lastColumn="0" w:noHBand="0" w:noVBand="1"/>
      </w:tblPr>
      <w:tblGrid>
        <w:gridCol w:w="5668"/>
        <w:gridCol w:w="1429"/>
        <w:gridCol w:w="1260"/>
        <w:gridCol w:w="1214"/>
      </w:tblGrid>
      <w:tr w:rsidR="00D05027" w:rsidRPr="00C06C74" w:rsidTr="00D47B7C">
        <w:tc>
          <w:tcPr>
            <w:tcW w:w="3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pPr>
              <w:ind w:firstLine="284"/>
              <w:jc w:val="both"/>
            </w:pPr>
            <w:r w:rsidRPr="00C06C74">
              <w:t> </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Я оцениваю</w:t>
            </w:r>
          </w:p>
          <w:p w:rsidR="00D05027" w:rsidRPr="00C06C74" w:rsidRDefault="00D05027" w:rsidP="00DB2154">
            <w:r w:rsidRPr="00C06C74">
              <w:t>себя вместе</w:t>
            </w:r>
          </w:p>
          <w:p w:rsidR="00D05027" w:rsidRPr="00C06C74" w:rsidRDefault="00D05027" w:rsidP="00DB2154">
            <w:r w:rsidRPr="00C06C74">
              <w:t>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Меня</w:t>
            </w:r>
          </w:p>
          <w:p w:rsidR="00D05027" w:rsidRPr="00C06C74" w:rsidRDefault="00D05027" w:rsidP="00DB2154">
            <w:r w:rsidRPr="00C06C74">
              <w:t>оценивает</w:t>
            </w:r>
          </w:p>
          <w:p w:rsidR="00D05027" w:rsidRPr="00C06C74" w:rsidRDefault="00D05027" w:rsidP="00DB2154">
            <w:r w:rsidRPr="00C06C74">
              <w:t>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Итоговые оценки</w:t>
            </w:r>
          </w:p>
        </w:tc>
      </w:tr>
      <w:tr w:rsidR="00D05027" w:rsidRPr="00C06C74"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pPr>
              <w:ind w:firstLine="284"/>
              <w:jc w:val="both"/>
            </w:pPr>
            <w:r w:rsidRPr="00C06C74">
              <w:rPr>
                <w:b/>
                <w:bCs/>
              </w:rPr>
              <w:t>1. ЛЮБОЗНАТЕЛЬНОСТЬ:</w:t>
            </w:r>
          </w:p>
          <w:p w:rsidR="00D05027" w:rsidRPr="00C06C74" w:rsidRDefault="00D05027" w:rsidP="00DB2154">
            <w:pPr>
              <w:ind w:firstLine="284"/>
              <w:jc w:val="both"/>
            </w:pPr>
            <w:r w:rsidRPr="00C06C74">
              <w:t>- мне интересно учиться</w:t>
            </w:r>
          </w:p>
          <w:p w:rsidR="00D05027" w:rsidRPr="00C06C74" w:rsidRDefault="00D05027" w:rsidP="00DB2154">
            <w:pPr>
              <w:ind w:firstLine="284"/>
              <w:jc w:val="both"/>
            </w:pPr>
            <w:r w:rsidRPr="00C06C74">
              <w:t>- я всегда выполняю домашние задания</w:t>
            </w:r>
          </w:p>
          <w:p w:rsidR="00D05027" w:rsidRPr="00C06C74" w:rsidRDefault="00D05027" w:rsidP="00DB2154">
            <w:pPr>
              <w:ind w:firstLine="284"/>
              <w:jc w:val="both"/>
            </w:pPr>
            <w:r w:rsidRPr="00C06C74">
              <w:t>- я люблю читать</w:t>
            </w:r>
          </w:p>
          <w:p w:rsidR="00D05027" w:rsidRPr="00C06C74" w:rsidRDefault="00D05027" w:rsidP="00DB2154">
            <w:pPr>
              <w:ind w:firstLine="284"/>
              <w:jc w:val="both"/>
            </w:pPr>
            <w:r w:rsidRPr="00C06C74">
              <w:t>- мне интересно находить ответы на непонятные вопросы</w:t>
            </w:r>
          </w:p>
          <w:p w:rsidR="00D05027" w:rsidRPr="00C06C74" w:rsidRDefault="00D05027" w:rsidP="00DB2154">
            <w:pPr>
              <w:ind w:firstLine="284"/>
              <w:jc w:val="both"/>
            </w:pPr>
            <w:r w:rsidRPr="00C06C74">
              <w:t>- я стремлюсь получать хорошие отметки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r>
      <w:tr w:rsidR="00D05027" w:rsidRPr="00C06C74"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pPr>
              <w:ind w:firstLine="284"/>
              <w:jc w:val="both"/>
            </w:pPr>
            <w:r w:rsidRPr="00C06C74">
              <w:rPr>
                <w:b/>
                <w:bCs/>
              </w:rPr>
              <w:t>2. ПРИЛЕЖАНИЕ:</w:t>
            </w:r>
          </w:p>
          <w:p w:rsidR="00D05027" w:rsidRPr="00C06C74" w:rsidRDefault="00D05027" w:rsidP="00DB2154">
            <w:pPr>
              <w:ind w:firstLine="284"/>
              <w:jc w:val="both"/>
            </w:pPr>
            <w:r w:rsidRPr="00C06C74">
              <w:t>- я старателен в  учебе</w:t>
            </w:r>
          </w:p>
          <w:p w:rsidR="00D05027" w:rsidRPr="00C06C74" w:rsidRDefault="00D05027" w:rsidP="00DB2154">
            <w:pPr>
              <w:ind w:firstLine="284"/>
              <w:jc w:val="both"/>
            </w:pPr>
            <w:r w:rsidRPr="00C06C74">
              <w:t>- я внимателен</w:t>
            </w:r>
          </w:p>
          <w:p w:rsidR="00D05027" w:rsidRPr="00C06C74" w:rsidRDefault="00D05027" w:rsidP="00DB2154">
            <w:pPr>
              <w:ind w:firstLine="284"/>
              <w:jc w:val="both"/>
            </w:pPr>
            <w:r w:rsidRPr="00C06C74">
              <w:t>- я старателен</w:t>
            </w:r>
          </w:p>
          <w:p w:rsidR="00D05027" w:rsidRPr="00C06C74" w:rsidRDefault="00D05027" w:rsidP="00DB2154">
            <w:pPr>
              <w:ind w:firstLine="284"/>
              <w:jc w:val="both"/>
            </w:pPr>
            <w:r w:rsidRPr="00C06C74">
              <w:t>- я помогаю другим в делах и сам обращаюсь за помощью</w:t>
            </w:r>
          </w:p>
          <w:p w:rsidR="00D05027" w:rsidRPr="00C06C74" w:rsidRDefault="00D05027" w:rsidP="00DB2154">
            <w:pPr>
              <w:ind w:firstLine="284"/>
              <w:jc w:val="both"/>
            </w:pPr>
            <w:r w:rsidRPr="00C06C74">
              <w:t>- мне нравится самообслуживание в школе и дома</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r>
      <w:tr w:rsidR="00D05027" w:rsidRPr="00C06C74"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pPr>
              <w:ind w:firstLine="284"/>
              <w:jc w:val="both"/>
            </w:pPr>
            <w:r w:rsidRPr="00C06C74">
              <w:rPr>
                <w:b/>
                <w:bCs/>
              </w:rPr>
              <w:t>3. ОТНОШЕНИЕ К ПРИРОДЕ:</w:t>
            </w:r>
          </w:p>
          <w:p w:rsidR="00D05027" w:rsidRPr="00C06C74" w:rsidRDefault="00D05027" w:rsidP="00DB2154">
            <w:pPr>
              <w:ind w:firstLine="284"/>
              <w:jc w:val="both"/>
            </w:pPr>
            <w:r w:rsidRPr="00C06C74">
              <w:t>- я берегу землю</w:t>
            </w:r>
          </w:p>
          <w:p w:rsidR="00D05027" w:rsidRPr="00C06C74" w:rsidRDefault="00D05027" w:rsidP="00DB2154">
            <w:pPr>
              <w:ind w:firstLine="284"/>
              <w:jc w:val="both"/>
            </w:pPr>
            <w:r w:rsidRPr="00C06C74">
              <w:t>- я берегу растения</w:t>
            </w:r>
          </w:p>
          <w:p w:rsidR="00D05027" w:rsidRPr="00C06C74" w:rsidRDefault="00D05027" w:rsidP="00DB2154">
            <w:pPr>
              <w:ind w:firstLine="284"/>
              <w:jc w:val="both"/>
            </w:pPr>
            <w:r w:rsidRPr="00C06C74">
              <w:t>- я берегу животных</w:t>
            </w:r>
          </w:p>
          <w:p w:rsidR="00D05027" w:rsidRPr="00C06C74" w:rsidRDefault="00D05027" w:rsidP="00DB2154">
            <w:pPr>
              <w:ind w:firstLine="284"/>
              <w:jc w:val="both"/>
            </w:pPr>
            <w:r w:rsidRPr="00C06C74">
              <w:t>- я берегу природу</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r>
      <w:tr w:rsidR="00D05027" w:rsidRPr="00C06C74"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pPr>
              <w:ind w:firstLine="284"/>
              <w:jc w:val="both"/>
            </w:pPr>
            <w:r w:rsidRPr="00C06C74">
              <w:rPr>
                <w:b/>
                <w:bCs/>
              </w:rPr>
              <w:t>4. Я И ШКОЛА:</w:t>
            </w:r>
          </w:p>
          <w:p w:rsidR="00D05027" w:rsidRPr="00C06C74" w:rsidRDefault="00D05027" w:rsidP="00DB2154">
            <w:pPr>
              <w:ind w:firstLine="284"/>
              <w:jc w:val="both"/>
            </w:pPr>
            <w:r w:rsidRPr="00C06C74">
              <w:t>- я выполняю правила для учащихся</w:t>
            </w:r>
          </w:p>
          <w:p w:rsidR="00D05027" w:rsidRPr="00C06C74" w:rsidRDefault="00D05027" w:rsidP="00DB2154">
            <w:pPr>
              <w:ind w:firstLine="284"/>
              <w:jc w:val="both"/>
            </w:pPr>
            <w:r w:rsidRPr="00C06C74">
              <w:t>- я выполняю правила внутришкольной жизни</w:t>
            </w:r>
          </w:p>
          <w:p w:rsidR="00D05027" w:rsidRPr="00C06C74" w:rsidRDefault="00D05027" w:rsidP="00DB2154">
            <w:pPr>
              <w:ind w:firstLine="284"/>
              <w:jc w:val="both"/>
            </w:pPr>
            <w:r w:rsidRPr="00C06C74">
              <w:t>- я участвую в делах класса и школы</w:t>
            </w:r>
          </w:p>
          <w:p w:rsidR="00D05027" w:rsidRPr="00C06C74" w:rsidRDefault="00D05027" w:rsidP="00DB2154">
            <w:pPr>
              <w:ind w:firstLine="284"/>
              <w:jc w:val="both"/>
            </w:pPr>
            <w:r w:rsidRPr="00C06C74">
              <w:t>- я добр в отношениях с людьми</w:t>
            </w:r>
          </w:p>
          <w:p w:rsidR="00D05027" w:rsidRPr="00C06C74" w:rsidRDefault="00D05027" w:rsidP="00DB2154">
            <w:pPr>
              <w:ind w:firstLine="284"/>
              <w:jc w:val="both"/>
            </w:pPr>
            <w:r w:rsidRPr="00C06C74">
              <w:t>- я справедлив в отношениях с людьми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r>
      <w:tr w:rsidR="00D05027" w:rsidRPr="00C06C74"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pPr>
              <w:ind w:firstLine="284"/>
              <w:jc w:val="both"/>
            </w:pPr>
            <w:r w:rsidRPr="00C06C74">
              <w:rPr>
                <w:b/>
                <w:bCs/>
              </w:rPr>
              <w:t>5. ПРЕКРАСНОЕ В МОЕЙ ЖИЗНИ:</w:t>
            </w:r>
          </w:p>
          <w:p w:rsidR="00D05027" w:rsidRPr="00C06C74" w:rsidRDefault="00D05027" w:rsidP="00DB2154">
            <w:pPr>
              <w:ind w:firstLine="284"/>
              <w:jc w:val="both"/>
            </w:pPr>
            <w:r w:rsidRPr="00C06C74">
              <w:t>- я аккуратен и опрятен</w:t>
            </w:r>
          </w:p>
          <w:p w:rsidR="00D05027" w:rsidRPr="00C06C74" w:rsidRDefault="00D05027" w:rsidP="00DB2154">
            <w:pPr>
              <w:ind w:firstLine="284"/>
              <w:jc w:val="both"/>
            </w:pPr>
            <w:r w:rsidRPr="00C06C74">
              <w:t>- я соблюдаю культуру поведения</w:t>
            </w:r>
          </w:p>
          <w:p w:rsidR="00D05027" w:rsidRPr="00C06C74" w:rsidRDefault="00D05027" w:rsidP="00DB2154">
            <w:pPr>
              <w:ind w:firstLine="284"/>
              <w:jc w:val="both"/>
            </w:pPr>
            <w:r w:rsidRPr="00C06C74">
              <w:t>- я забочусь о здоровье</w:t>
            </w:r>
          </w:p>
          <w:p w:rsidR="00D05027" w:rsidRPr="00C06C74" w:rsidRDefault="00D05027" w:rsidP="00DB2154">
            <w:pPr>
              <w:ind w:firstLine="284"/>
              <w:jc w:val="both"/>
            </w:pPr>
            <w:r w:rsidRPr="00C06C74">
              <w:t>- я умею правильно распределять время учебы и отдыха</w:t>
            </w:r>
          </w:p>
          <w:p w:rsidR="00D05027" w:rsidRPr="00C06C74" w:rsidRDefault="00D05027" w:rsidP="00DB2154">
            <w:pPr>
              <w:ind w:firstLine="284"/>
              <w:jc w:val="both"/>
            </w:pPr>
            <w:r w:rsidRPr="00C06C74">
              <w:t>- у меня нет вредных привычек</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C06C74" w:rsidRDefault="00D05027" w:rsidP="00DB2154">
            <w:r w:rsidRPr="00C06C74">
              <w:t> </w:t>
            </w:r>
          </w:p>
        </w:tc>
      </w:tr>
    </w:tbl>
    <w:p w:rsidR="00D05027" w:rsidRPr="00C06C74" w:rsidRDefault="00D05027" w:rsidP="00DB2154">
      <w:pPr>
        <w:ind w:firstLine="284"/>
        <w:jc w:val="both"/>
        <w:rPr>
          <w:color w:val="000000"/>
        </w:rPr>
      </w:pPr>
      <w:r w:rsidRPr="00C06C74">
        <w:rPr>
          <w:i/>
          <w:iCs/>
          <w:color w:val="000000"/>
        </w:rPr>
        <w:t>Оценка результатов:</w:t>
      </w:r>
      <w:r w:rsidRPr="00C06C74">
        <w:rPr>
          <w:color w:val="000000"/>
        </w:rPr>
        <w:t>5 – всегда, 4 – часто, 3 – редко, 2 – никогда, 1- у меня другая позиция</w:t>
      </w:r>
    </w:p>
    <w:p w:rsidR="00D05027" w:rsidRPr="00C06C74" w:rsidRDefault="00D05027" w:rsidP="00DB2154">
      <w:pPr>
        <w:ind w:firstLine="284"/>
        <w:jc w:val="both"/>
        <w:rPr>
          <w:color w:val="000000"/>
        </w:rPr>
      </w:pPr>
      <w:r w:rsidRPr="00C06C74">
        <w:rPr>
          <w:color w:val="000000"/>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8" w:type="dxa"/>
        <w:tblCellMar>
          <w:left w:w="0" w:type="dxa"/>
          <w:right w:w="0" w:type="dxa"/>
        </w:tblCellMar>
        <w:tblLook w:val="04A0" w:firstRow="1" w:lastRow="0" w:firstColumn="1" w:lastColumn="0" w:noHBand="0" w:noVBand="1"/>
      </w:tblPr>
      <w:tblGrid>
        <w:gridCol w:w="4733"/>
        <w:gridCol w:w="4730"/>
      </w:tblGrid>
      <w:tr w:rsidR="00D05027" w:rsidRPr="00C06C74" w:rsidTr="00D47B7C">
        <w:tc>
          <w:tcPr>
            <w:tcW w:w="4926" w:type="dxa"/>
            <w:tcMar>
              <w:top w:w="0" w:type="dxa"/>
              <w:left w:w="108" w:type="dxa"/>
              <w:bottom w:w="0" w:type="dxa"/>
              <w:right w:w="108" w:type="dxa"/>
            </w:tcMar>
            <w:hideMark/>
          </w:tcPr>
          <w:p w:rsidR="00D05027" w:rsidRPr="00C06C74" w:rsidRDefault="00D05027" w:rsidP="00DB2154">
            <w:pPr>
              <w:ind w:firstLine="284"/>
              <w:jc w:val="both"/>
            </w:pPr>
            <w:r w:rsidRPr="00C06C74">
              <w:t>5 – 4,5 – высокий уровень</w:t>
            </w:r>
          </w:p>
        </w:tc>
        <w:tc>
          <w:tcPr>
            <w:tcW w:w="4927" w:type="dxa"/>
            <w:tcMar>
              <w:top w:w="0" w:type="dxa"/>
              <w:left w:w="108" w:type="dxa"/>
              <w:bottom w:w="0" w:type="dxa"/>
              <w:right w:w="108" w:type="dxa"/>
            </w:tcMar>
            <w:hideMark/>
          </w:tcPr>
          <w:p w:rsidR="00D05027" w:rsidRPr="00C06C74" w:rsidRDefault="00D05027" w:rsidP="00DB2154">
            <w:pPr>
              <w:ind w:firstLine="284"/>
              <w:jc w:val="both"/>
            </w:pPr>
            <w:r w:rsidRPr="00C06C74">
              <w:t>3,9 – 2,9 - средний уровень</w:t>
            </w:r>
          </w:p>
        </w:tc>
      </w:tr>
      <w:tr w:rsidR="00D05027" w:rsidRPr="00C06C74" w:rsidTr="00D47B7C">
        <w:tc>
          <w:tcPr>
            <w:tcW w:w="4926" w:type="dxa"/>
            <w:tcMar>
              <w:top w:w="0" w:type="dxa"/>
              <w:left w:w="108" w:type="dxa"/>
              <w:bottom w:w="0" w:type="dxa"/>
              <w:right w:w="108" w:type="dxa"/>
            </w:tcMar>
            <w:hideMark/>
          </w:tcPr>
          <w:p w:rsidR="00D05027" w:rsidRPr="00C06C74" w:rsidRDefault="00D05027" w:rsidP="00DB2154">
            <w:pPr>
              <w:ind w:firstLine="284"/>
              <w:jc w:val="both"/>
            </w:pPr>
            <w:r w:rsidRPr="00C06C74">
              <w:t>4,4 – 4 – хороший уровень</w:t>
            </w:r>
          </w:p>
        </w:tc>
        <w:tc>
          <w:tcPr>
            <w:tcW w:w="4927" w:type="dxa"/>
            <w:tcMar>
              <w:top w:w="0" w:type="dxa"/>
              <w:left w:w="108" w:type="dxa"/>
              <w:bottom w:w="0" w:type="dxa"/>
              <w:right w:w="108" w:type="dxa"/>
            </w:tcMar>
            <w:hideMark/>
          </w:tcPr>
          <w:p w:rsidR="00D05027" w:rsidRPr="00C06C74" w:rsidRDefault="00D05027" w:rsidP="00DB2154">
            <w:pPr>
              <w:ind w:firstLine="284"/>
              <w:jc w:val="both"/>
            </w:pPr>
            <w:r w:rsidRPr="00C06C74">
              <w:t>2,8 – 2 – низкий уровень</w:t>
            </w:r>
          </w:p>
        </w:tc>
      </w:tr>
    </w:tbl>
    <w:p w:rsidR="00D05027" w:rsidRPr="00C06C74" w:rsidRDefault="00D05027" w:rsidP="00DB2154">
      <w:pPr>
        <w:ind w:firstLine="284"/>
        <w:jc w:val="both"/>
        <w:rPr>
          <w:color w:val="000000"/>
        </w:rPr>
      </w:pPr>
      <w:r w:rsidRPr="00C06C74">
        <w:rPr>
          <w:b/>
          <w:bCs/>
          <w:i/>
          <w:iCs/>
          <w:color w:val="000000"/>
        </w:rPr>
        <w:t> Анкета- опросник «Настоящий друг» </w:t>
      </w:r>
      <w:r w:rsidRPr="00C06C74">
        <w:rPr>
          <w:color w:val="000000"/>
        </w:rPr>
        <w:t>(</w:t>
      </w:r>
      <w:r w:rsidRPr="00C06C74">
        <w:rPr>
          <w:i/>
          <w:iCs/>
          <w:color w:val="000000"/>
        </w:rPr>
        <w:t>Прутченков А.С.</w:t>
      </w:r>
      <w:r w:rsidRPr="00C06C74">
        <w:rPr>
          <w:color w:val="000000"/>
        </w:rPr>
        <w:t>)</w:t>
      </w:r>
    </w:p>
    <w:p w:rsidR="00D05027" w:rsidRPr="00C06C74" w:rsidRDefault="00D05027" w:rsidP="00DB2154">
      <w:pPr>
        <w:ind w:firstLine="284"/>
        <w:jc w:val="both"/>
        <w:rPr>
          <w:color w:val="000000"/>
        </w:rPr>
      </w:pPr>
      <w:r w:rsidRPr="00C06C74">
        <w:rPr>
          <w:color w:val="000000"/>
        </w:rPr>
        <w:t>1. Делится новостями о своих успехах.</w:t>
      </w:r>
    </w:p>
    <w:p w:rsidR="00D05027" w:rsidRPr="00C06C74" w:rsidRDefault="00D05027" w:rsidP="00DB2154">
      <w:pPr>
        <w:ind w:firstLine="284"/>
        <w:jc w:val="both"/>
        <w:rPr>
          <w:color w:val="000000"/>
        </w:rPr>
      </w:pPr>
      <w:r w:rsidRPr="00C06C74">
        <w:rPr>
          <w:color w:val="000000"/>
        </w:rPr>
        <w:t>2. Оказывает эмоциональную поддержку.</w:t>
      </w:r>
    </w:p>
    <w:p w:rsidR="00D05027" w:rsidRPr="00C06C74" w:rsidRDefault="00D05027" w:rsidP="00DB2154">
      <w:pPr>
        <w:ind w:firstLine="284"/>
        <w:jc w:val="both"/>
        <w:rPr>
          <w:color w:val="000000"/>
        </w:rPr>
      </w:pPr>
      <w:r w:rsidRPr="00C06C74">
        <w:rPr>
          <w:color w:val="000000"/>
        </w:rPr>
        <w:t>3. Добровольно помогает в случае нужды.</w:t>
      </w:r>
    </w:p>
    <w:p w:rsidR="00D05027" w:rsidRPr="00C06C74" w:rsidRDefault="00D05027" w:rsidP="00DB2154">
      <w:pPr>
        <w:ind w:firstLine="284"/>
        <w:jc w:val="both"/>
        <w:rPr>
          <w:color w:val="000000"/>
        </w:rPr>
      </w:pPr>
      <w:r w:rsidRPr="00C06C74">
        <w:rPr>
          <w:color w:val="000000"/>
        </w:rPr>
        <w:t>4. Стремиться, чтобы другу было приятно в его обществе.</w:t>
      </w:r>
    </w:p>
    <w:p w:rsidR="00D05027" w:rsidRPr="00C06C74" w:rsidRDefault="00D05027" w:rsidP="00DB2154">
      <w:pPr>
        <w:ind w:firstLine="284"/>
        <w:jc w:val="both"/>
        <w:rPr>
          <w:color w:val="000000"/>
        </w:rPr>
      </w:pPr>
      <w:r w:rsidRPr="00C06C74">
        <w:rPr>
          <w:color w:val="000000"/>
        </w:rPr>
        <w:t>5. Не завидует другу.</w:t>
      </w:r>
    </w:p>
    <w:p w:rsidR="00D05027" w:rsidRPr="00C06C74" w:rsidRDefault="00D05027" w:rsidP="00DB2154">
      <w:pPr>
        <w:ind w:firstLine="284"/>
        <w:jc w:val="both"/>
        <w:rPr>
          <w:color w:val="000000"/>
        </w:rPr>
      </w:pPr>
      <w:r w:rsidRPr="00C06C74">
        <w:rPr>
          <w:color w:val="000000"/>
        </w:rPr>
        <w:t>6. Защищает друга в его отсутствие.</w:t>
      </w:r>
    </w:p>
    <w:p w:rsidR="00D05027" w:rsidRPr="00C06C74" w:rsidRDefault="00D05027" w:rsidP="00DB2154">
      <w:pPr>
        <w:ind w:firstLine="284"/>
        <w:jc w:val="both"/>
        <w:rPr>
          <w:color w:val="000000"/>
        </w:rPr>
      </w:pPr>
      <w:r w:rsidRPr="00C06C74">
        <w:rPr>
          <w:color w:val="000000"/>
        </w:rPr>
        <w:t>7. Терпим к остальным друзьям своего друга.</w:t>
      </w:r>
    </w:p>
    <w:p w:rsidR="00D05027" w:rsidRPr="00C06C74" w:rsidRDefault="00D05027" w:rsidP="00DB2154">
      <w:pPr>
        <w:ind w:firstLine="284"/>
        <w:jc w:val="both"/>
        <w:rPr>
          <w:color w:val="000000"/>
        </w:rPr>
      </w:pPr>
      <w:r w:rsidRPr="00C06C74">
        <w:rPr>
          <w:color w:val="000000"/>
        </w:rPr>
        <w:t>8. Хранит доверенные ему тайны.</w:t>
      </w:r>
    </w:p>
    <w:p w:rsidR="00D05027" w:rsidRPr="00C06C74" w:rsidRDefault="00D05027" w:rsidP="00DB2154">
      <w:pPr>
        <w:ind w:firstLine="284"/>
        <w:jc w:val="both"/>
        <w:rPr>
          <w:color w:val="000000"/>
        </w:rPr>
      </w:pPr>
      <w:r w:rsidRPr="00C06C74">
        <w:rPr>
          <w:color w:val="000000"/>
        </w:rPr>
        <w:t>9. Не критикует друга публично.</w:t>
      </w:r>
    </w:p>
    <w:p w:rsidR="00D05027" w:rsidRPr="00C06C74" w:rsidRDefault="00D05027" w:rsidP="00DB2154">
      <w:pPr>
        <w:ind w:firstLine="284"/>
        <w:jc w:val="both"/>
        <w:rPr>
          <w:color w:val="000000"/>
        </w:rPr>
      </w:pPr>
      <w:r w:rsidRPr="00C06C74">
        <w:rPr>
          <w:color w:val="000000"/>
        </w:rPr>
        <w:t>10. Не ревнует друга к остальным людям.</w:t>
      </w:r>
    </w:p>
    <w:p w:rsidR="00D05027" w:rsidRPr="00C06C74" w:rsidRDefault="00D05027" w:rsidP="00DB2154">
      <w:pPr>
        <w:ind w:firstLine="284"/>
        <w:jc w:val="both"/>
        <w:rPr>
          <w:color w:val="000000"/>
        </w:rPr>
      </w:pPr>
      <w:r w:rsidRPr="00C06C74">
        <w:rPr>
          <w:color w:val="000000"/>
        </w:rPr>
        <w:t>11. Стремится не быть назойливым.</w:t>
      </w:r>
    </w:p>
    <w:p w:rsidR="00D05027" w:rsidRPr="00C06C74" w:rsidRDefault="00D05027" w:rsidP="00DB2154">
      <w:pPr>
        <w:ind w:firstLine="284"/>
        <w:jc w:val="both"/>
        <w:rPr>
          <w:color w:val="000000"/>
        </w:rPr>
      </w:pPr>
      <w:r w:rsidRPr="00C06C74">
        <w:rPr>
          <w:color w:val="000000"/>
        </w:rPr>
        <w:t>12. Не поучает, как нужно жить.</w:t>
      </w:r>
    </w:p>
    <w:p w:rsidR="00D05027" w:rsidRPr="00C06C74" w:rsidRDefault="00D05027" w:rsidP="00DB2154">
      <w:pPr>
        <w:ind w:firstLine="284"/>
        <w:jc w:val="both"/>
        <w:rPr>
          <w:color w:val="000000"/>
        </w:rPr>
      </w:pPr>
      <w:r w:rsidRPr="00C06C74">
        <w:rPr>
          <w:color w:val="000000"/>
        </w:rPr>
        <w:t>13. Уважает внутренний мир друга.</w:t>
      </w:r>
    </w:p>
    <w:p w:rsidR="00D05027" w:rsidRPr="00C06C74" w:rsidRDefault="00D05027" w:rsidP="00DB2154">
      <w:pPr>
        <w:ind w:firstLine="284"/>
        <w:jc w:val="both"/>
        <w:rPr>
          <w:color w:val="000000"/>
        </w:rPr>
      </w:pPr>
      <w:r w:rsidRPr="00C06C74">
        <w:rPr>
          <w:color w:val="000000"/>
        </w:rPr>
        <w:t>14. Не использует доверенную тайну в своих целях.</w:t>
      </w:r>
    </w:p>
    <w:p w:rsidR="00D05027" w:rsidRPr="00C06C74" w:rsidRDefault="00D05027" w:rsidP="00DB2154">
      <w:pPr>
        <w:ind w:firstLine="284"/>
        <w:jc w:val="both"/>
        <w:rPr>
          <w:color w:val="000000"/>
        </w:rPr>
      </w:pPr>
      <w:r w:rsidRPr="00C06C74">
        <w:rPr>
          <w:color w:val="000000"/>
        </w:rPr>
        <w:t>15. Не стремиться переделать друга по своему образцу.</w:t>
      </w:r>
    </w:p>
    <w:p w:rsidR="00D05027" w:rsidRPr="00C06C74" w:rsidRDefault="00D05027" w:rsidP="00DB2154">
      <w:pPr>
        <w:ind w:firstLine="284"/>
        <w:jc w:val="both"/>
        <w:rPr>
          <w:color w:val="000000"/>
        </w:rPr>
      </w:pPr>
      <w:r w:rsidRPr="00C06C74">
        <w:rPr>
          <w:color w:val="000000"/>
        </w:rPr>
        <w:t>16. Не предает в трудную минуту.</w:t>
      </w:r>
    </w:p>
    <w:p w:rsidR="00D05027" w:rsidRPr="00C06C74" w:rsidRDefault="00D05027" w:rsidP="00DB2154">
      <w:pPr>
        <w:ind w:firstLine="284"/>
        <w:jc w:val="both"/>
        <w:rPr>
          <w:color w:val="000000"/>
        </w:rPr>
      </w:pPr>
      <w:r w:rsidRPr="00C06C74">
        <w:rPr>
          <w:color w:val="000000"/>
        </w:rPr>
        <w:t>17. Доверяет свои самые сокровенные мысли.</w:t>
      </w:r>
    </w:p>
    <w:p w:rsidR="00D05027" w:rsidRPr="00C06C74" w:rsidRDefault="00D05027" w:rsidP="00DB2154">
      <w:pPr>
        <w:ind w:firstLine="284"/>
        <w:jc w:val="both"/>
        <w:rPr>
          <w:color w:val="000000"/>
        </w:rPr>
      </w:pPr>
      <w:r w:rsidRPr="00C06C74">
        <w:rPr>
          <w:color w:val="000000"/>
        </w:rPr>
        <w:t>18. Понимает состояние и настроение друга.</w:t>
      </w:r>
    </w:p>
    <w:p w:rsidR="00D05027" w:rsidRPr="00C06C74" w:rsidRDefault="00D05027" w:rsidP="00DB2154">
      <w:pPr>
        <w:ind w:firstLine="284"/>
        <w:jc w:val="both"/>
        <w:rPr>
          <w:color w:val="000000"/>
        </w:rPr>
      </w:pPr>
      <w:r w:rsidRPr="00C06C74">
        <w:rPr>
          <w:color w:val="000000"/>
        </w:rPr>
        <w:t>19. Уверен в своем друге.</w:t>
      </w:r>
    </w:p>
    <w:p w:rsidR="00D05027" w:rsidRPr="00C06C74" w:rsidRDefault="00D05027" w:rsidP="00DB2154">
      <w:pPr>
        <w:ind w:firstLine="284"/>
        <w:jc w:val="both"/>
        <w:rPr>
          <w:color w:val="000000"/>
        </w:rPr>
      </w:pPr>
      <w:r w:rsidRPr="00C06C74">
        <w:rPr>
          <w:color w:val="000000"/>
        </w:rPr>
        <w:t>20. Искренен в общении.</w:t>
      </w:r>
    </w:p>
    <w:p w:rsidR="00D05027" w:rsidRPr="00C06C74" w:rsidRDefault="00D05027" w:rsidP="00DB2154">
      <w:pPr>
        <w:ind w:firstLine="284"/>
        <w:jc w:val="both"/>
        <w:rPr>
          <w:color w:val="000000"/>
        </w:rPr>
      </w:pPr>
      <w:r w:rsidRPr="00C06C74">
        <w:rPr>
          <w:color w:val="000000"/>
        </w:rPr>
        <w:t>21. Первым прощает ошибки друга.</w:t>
      </w:r>
    </w:p>
    <w:p w:rsidR="00D05027" w:rsidRPr="00C06C74" w:rsidRDefault="00D05027" w:rsidP="00DB2154">
      <w:pPr>
        <w:ind w:firstLine="284"/>
        <w:jc w:val="both"/>
        <w:rPr>
          <w:color w:val="000000"/>
        </w:rPr>
      </w:pPr>
      <w:r w:rsidRPr="00C06C74">
        <w:rPr>
          <w:color w:val="000000"/>
        </w:rPr>
        <w:t>22. Радуется успехам и достижениям друга.</w:t>
      </w:r>
    </w:p>
    <w:p w:rsidR="00D05027" w:rsidRPr="00C06C74" w:rsidRDefault="00D05027" w:rsidP="00DB2154">
      <w:pPr>
        <w:ind w:firstLine="284"/>
        <w:jc w:val="both"/>
        <w:rPr>
          <w:color w:val="000000"/>
        </w:rPr>
      </w:pPr>
      <w:r w:rsidRPr="00C06C74">
        <w:rPr>
          <w:color w:val="000000"/>
        </w:rPr>
        <w:t>23. Не забывает поздравить друга.</w:t>
      </w:r>
    </w:p>
    <w:p w:rsidR="00D05027" w:rsidRPr="00C06C74" w:rsidRDefault="00D05027" w:rsidP="00DB2154">
      <w:pPr>
        <w:ind w:firstLine="284"/>
        <w:jc w:val="both"/>
        <w:rPr>
          <w:color w:val="000000"/>
        </w:rPr>
      </w:pPr>
      <w:r w:rsidRPr="00C06C74">
        <w:rPr>
          <w:color w:val="000000"/>
        </w:rPr>
        <w:t>24. Помнит о друге, когда того нет рядом.</w:t>
      </w:r>
    </w:p>
    <w:p w:rsidR="00D05027" w:rsidRPr="00C06C74" w:rsidRDefault="00D05027" w:rsidP="00DB2154">
      <w:pPr>
        <w:ind w:firstLine="284"/>
        <w:jc w:val="both"/>
        <w:rPr>
          <w:color w:val="000000"/>
        </w:rPr>
      </w:pPr>
      <w:r w:rsidRPr="00C06C74">
        <w:rPr>
          <w:color w:val="000000"/>
        </w:rPr>
        <w:t>25. Может сказать другу то, что думает.</w:t>
      </w:r>
    </w:p>
    <w:p w:rsidR="00D05027" w:rsidRPr="00C06C74" w:rsidRDefault="00D05027" w:rsidP="00DB2154">
      <w:pPr>
        <w:ind w:firstLine="284"/>
        <w:jc w:val="both"/>
        <w:rPr>
          <w:color w:val="000000"/>
        </w:rPr>
      </w:pPr>
      <w:r w:rsidRPr="00C06C74">
        <w:rPr>
          <w:i/>
          <w:iCs/>
          <w:color w:val="000000"/>
        </w:rPr>
        <w:t>Обработка результатов:</w:t>
      </w:r>
    </w:p>
    <w:p w:rsidR="00D05027" w:rsidRPr="00C06C74" w:rsidRDefault="00D05027" w:rsidP="00DB2154">
      <w:pPr>
        <w:ind w:firstLine="284"/>
        <w:jc w:val="both"/>
        <w:rPr>
          <w:color w:val="000000"/>
        </w:rPr>
      </w:pPr>
      <w:r w:rsidRPr="00C06C74">
        <w:rPr>
          <w:color w:val="000000"/>
        </w:rPr>
        <w:t>За каждый ответ «да» поставьте себе 2 балла, за ответ «не знаю» –  по 1 баллу, а за ответ «нет» –  0 баллов. Сложите полученные очки.</w:t>
      </w:r>
    </w:p>
    <w:p w:rsidR="00D05027" w:rsidRPr="00C06C74" w:rsidRDefault="00D05027" w:rsidP="00DB2154">
      <w:pPr>
        <w:ind w:firstLine="284"/>
        <w:jc w:val="both"/>
        <w:rPr>
          <w:color w:val="000000"/>
        </w:rPr>
      </w:pPr>
      <w:r w:rsidRPr="00C06C74">
        <w:rPr>
          <w:i/>
          <w:iCs/>
          <w:color w:val="000000"/>
        </w:rPr>
        <w:t>От 0 до 14 баллов.</w:t>
      </w:r>
      <w:r w:rsidRPr="00C06C74">
        <w:rPr>
          <w:color w:val="000000"/>
        </w:rPr>
        <w:t> Вы еще не оценили до конца всех прелестей и достоинств дружбы. Скорее всего, вы не доверяете людям, поэтому с вами трудно дружить.</w:t>
      </w:r>
    </w:p>
    <w:p w:rsidR="00D05027" w:rsidRPr="00C06C74" w:rsidRDefault="00D05027" w:rsidP="00DB2154">
      <w:pPr>
        <w:ind w:firstLine="284"/>
        <w:jc w:val="both"/>
        <w:rPr>
          <w:color w:val="000000"/>
        </w:rPr>
      </w:pPr>
      <w:r w:rsidRPr="00C06C74">
        <w:rPr>
          <w:i/>
          <w:iCs/>
          <w:color w:val="000000"/>
        </w:rPr>
        <w:t>От 15 до 35 баллов.</w:t>
      </w:r>
      <w:r w:rsidRPr="00C06C74">
        <w:rPr>
          <w:color w:val="000000"/>
        </w:rPr>
        <w:t> У вас есть опыт дружбы, но есть и ошибки. Хорошо, что вы верите в настоящую дружбу и готовы дружить.</w:t>
      </w:r>
    </w:p>
    <w:p w:rsidR="00D05027" w:rsidRPr="00C06C74" w:rsidRDefault="00D05027" w:rsidP="00DB2154">
      <w:pPr>
        <w:ind w:firstLine="284"/>
        <w:jc w:val="both"/>
        <w:rPr>
          <w:color w:val="000000"/>
        </w:rPr>
      </w:pPr>
      <w:r w:rsidRPr="00C06C74">
        <w:rPr>
          <w:i/>
          <w:iCs/>
          <w:color w:val="000000"/>
        </w:rPr>
        <w:t>От 35 до 50 баллов. </w:t>
      </w:r>
      <w:r w:rsidRPr="00C06C74">
        <w:rPr>
          <w:color w:val="000000"/>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D05027" w:rsidRPr="00C06C74" w:rsidRDefault="00D05027" w:rsidP="00DB2154">
      <w:pPr>
        <w:ind w:firstLine="284"/>
        <w:jc w:val="both"/>
        <w:rPr>
          <w:color w:val="000000"/>
        </w:rPr>
      </w:pPr>
      <w:r w:rsidRPr="00C06C74">
        <w:rPr>
          <w:b/>
          <w:bCs/>
          <w:color w:val="000000"/>
        </w:rPr>
        <w:t> Тест «Уровень сотрудничества в детском коллективе»</w:t>
      </w:r>
    </w:p>
    <w:p w:rsidR="00D05027" w:rsidRPr="00C06C74" w:rsidRDefault="00D05027" w:rsidP="00DB2154">
      <w:pPr>
        <w:ind w:firstLine="284"/>
        <w:jc w:val="both"/>
        <w:rPr>
          <w:color w:val="000000"/>
        </w:rPr>
      </w:pPr>
      <w:r w:rsidRPr="00C06C74">
        <w:rPr>
          <w:b/>
          <w:bCs/>
          <w:color w:val="000000"/>
        </w:rPr>
        <w:t>Инструкция классу</w:t>
      </w:r>
      <w:r w:rsidRPr="00C06C74">
        <w:rPr>
          <w:color w:val="000000"/>
        </w:rPr>
        <w:t>.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D05027" w:rsidRPr="00C06C74" w:rsidRDefault="00D05027" w:rsidP="00DB2154">
      <w:pPr>
        <w:ind w:firstLine="284"/>
        <w:jc w:val="both"/>
        <w:rPr>
          <w:color w:val="000000"/>
        </w:rPr>
      </w:pPr>
      <w:r w:rsidRPr="00C06C74">
        <w:rPr>
          <w:b/>
          <w:bCs/>
          <w:color w:val="000000"/>
        </w:rPr>
        <w:t>Список утверждений</w:t>
      </w:r>
    </w:p>
    <w:p w:rsidR="00D05027" w:rsidRPr="00C06C74" w:rsidRDefault="00D05027" w:rsidP="00DB2154">
      <w:pPr>
        <w:ind w:firstLine="284"/>
        <w:jc w:val="both"/>
        <w:rPr>
          <w:color w:val="000000"/>
        </w:rPr>
      </w:pPr>
      <w:r w:rsidRPr="00C06C74">
        <w:rPr>
          <w:color w:val="000000"/>
        </w:rPr>
        <w:t>1.          Ребята стараются хорошо выполнять дела, полезные всей школе.</w:t>
      </w:r>
    </w:p>
    <w:p w:rsidR="00D05027" w:rsidRPr="00C06C74" w:rsidRDefault="00D05027" w:rsidP="00DB2154">
      <w:pPr>
        <w:ind w:firstLine="284"/>
        <w:jc w:val="both"/>
        <w:rPr>
          <w:color w:val="000000"/>
        </w:rPr>
      </w:pPr>
      <w:r w:rsidRPr="00C06C74">
        <w:rPr>
          <w:color w:val="000000"/>
        </w:rPr>
        <w:t>2.          Когда мы собираемся вместе, мы обязательно говорим об общих делах класса.</w:t>
      </w:r>
    </w:p>
    <w:p w:rsidR="00D05027" w:rsidRPr="00C06C74" w:rsidRDefault="00D05027" w:rsidP="00DB2154">
      <w:pPr>
        <w:ind w:firstLine="284"/>
        <w:jc w:val="both"/>
        <w:rPr>
          <w:color w:val="000000"/>
        </w:rPr>
      </w:pPr>
      <w:r w:rsidRPr="00C06C74">
        <w:rPr>
          <w:color w:val="000000"/>
        </w:rPr>
        <w:t>3.          Для нас важно, чтобы каждый в классе мог высказывать свое мнение.</w:t>
      </w:r>
    </w:p>
    <w:p w:rsidR="00D05027" w:rsidRPr="00C06C74" w:rsidRDefault="00D05027" w:rsidP="00DB2154">
      <w:pPr>
        <w:ind w:firstLine="284"/>
        <w:jc w:val="both"/>
        <w:rPr>
          <w:color w:val="000000"/>
        </w:rPr>
      </w:pPr>
      <w:r w:rsidRPr="00C06C74">
        <w:rPr>
          <w:color w:val="000000"/>
        </w:rPr>
        <w:t>4.          У нас получается лучше, если мы что-то делаем все вместе, а не каждый по отдельности.</w:t>
      </w:r>
    </w:p>
    <w:p w:rsidR="00D05027" w:rsidRPr="00C06C74" w:rsidRDefault="00D05027" w:rsidP="00DB2154">
      <w:pPr>
        <w:ind w:firstLine="284"/>
        <w:jc w:val="both"/>
        <w:rPr>
          <w:color w:val="000000"/>
        </w:rPr>
      </w:pPr>
      <w:r w:rsidRPr="00C06C74">
        <w:rPr>
          <w:color w:val="000000"/>
        </w:rPr>
        <w:t>5.          После уроков мы не спешим расходиться и продолжаем общаться друг с другом.</w:t>
      </w:r>
    </w:p>
    <w:p w:rsidR="00D05027" w:rsidRPr="00C06C74" w:rsidRDefault="00D05027" w:rsidP="00DB2154">
      <w:pPr>
        <w:ind w:firstLine="284"/>
        <w:jc w:val="both"/>
        <w:rPr>
          <w:color w:val="000000"/>
        </w:rPr>
      </w:pPr>
      <w:r w:rsidRPr="00C06C74">
        <w:rPr>
          <w:color w:val="000000"/>
        </w:rPr>
        <w:t>6.          Мы участвуем в чем-то, если рассчитываем на награду или успех.</w:t>
      </w:r>
    </w:p>
    <w:p w:rsidR="00D05027" w:rsidRPr="00C06C74" w:rsidRDefault="00D05027" w:rsidP="00DB2154">
      <w:pPr>
        <w:ind w:firstLine="284"/>
        <w:jc w:val="both"/>
        <w:rPr>
          <w:color w:val="000000"/>
        </w:rPr>
      </w:pPr>
      <w:r w:rsidRPr="00C06C74">
        <w:rPr>
          <w:color w:val="000000"/>
        </w:rPr>
        <w:t>7.          Классному руководителю с нами интересно.</w:t>
      </w:r>
    </w:p>
    <w:p w:rsidR="00D05027" w:rsidRPr="00C06C74" w:rsidRDefault="00D05027" w:rsidP="00DB2154">
      <w:pPr>
        <w:ind w:firstLine="284"/>
        <w:jc w:val="both"/>
        <w:rPr>
          <w:color w:val="000000"/>
        </w:rPr>
      </w:pPr>
      <w:r w:rsidRPr="00C06C74">
        <w:rPr>
          <w:color w:val="000000"/>
        </w:rPr>
        <w:t>8.          Если классный руководитель предлагает нам, что делать, он учитывает наши мнения.</w:t>
      </w:r>
    </w:p>
    <w:p w:rsidR="00D05027" w:rsidRPr="00C06C74" w:rsidRDefault="00D05027" w:rsidP="00DB2154">
      <w:pPr>
        <w:ind w:firstLine="284"/>
        <w:jc w:val="both"/>
        <w:rPr>
          <w:color w:val="000000"/>
        </w:rPr>
      </w:pPr>
      <w:r w:rsidRPr="00C06C74">
        <w:rPr>
          <w:color w:val="000000"/>
        </w:rPr>
        <w:t>9.          Классный руководитель стремится, чтобы каждый в классе понимал, зачем мы делаем то или иное дело.</w:t>
      </w:r>
    </w:p>
    <w:p w:rsidR="00D05027" w:rsidRPr="00C06C74" w:rsidRDefault="00D05027" w:rsidP="00DB2154">
      <w:pPr>
        <w:ind w:firstLine="284"/>
        <w:jc w:val="both"/>
        <w:rPr>
          <w:color w:val="000000"/>
        </w:rPr>
      </w:pPr>
      <w:r w:rsidRPr="00C06C74">
        <w:rPr>
          <w:color w:val="000000"/>
        </w:rPr>
        <w:t>10.      Ребята нашего класса всегда хорошо себя ведут.</w:t>
      </w:r>
    </w:p>
    <w:p w:rsidR="00D05027" w:rsidRPr="00C06C74" w:rsidRDefault="00D05027" w:rsidP="00DB2154">
      <w:pPr>
        <w:ind w:firstLine="284"/>
        <w:jc w:val="both"/>
        <w:rPr>
          <w:color w:val="000000"/>
        </w:rPr>
      </w:pPr>
      <w:r w:rsidRPr="00C06C74">
        <w:rPr>
          <w:color w:val="000000"/>
        </w:rPr>
        <w:t>11.      Мы согласны на трудную работу, если она нужна школе.</w:t>
      </w:r>
    </w:p>
    <w:p w:rsidR="00D05027" w:rsidRPr="00C06C74" w:rsidRDefault="00D05027" w:rsidP="00DB2154">
      <w:pPr>
        <w:ind w:firstLine="284"/>
        <w:jc w:val="both"/>
        <w:rPr>
          <w:color w:val="000000"/>
        </w:rPr>
      </w:pPr>
      <w:r w:rsidRPr="00C06C74">
        <w:rPr>
          <w:color w:val="000000"/>
        </w:rPr>
        <w:t>12.      Мы заботимся о том, чтобы наш класс был самым дружным в школе.</w:t>
      </w:r>
    </w:p>
    <w:p w:rsidR="00D05027" w:rsidRPr="00C06C74" w:rsidRDefault="00D05027" w:rsidP="00DB2154">
      <w:pPr>
        <w:ind w:firstLine="284"/>
        <w:jc w:val="both"/>
        <w:rPr>
          <w:color w:val="000000"/>
        </w:rPr>
      </w:pPr>
      <w:r w:rsidRPr="00C06C74">
        <w:rPr>
          <w:color w:val="000000"/>
        </w:rPr>
        <w:t>13.      Лидером класса может быть тот, кто выражает мнение других ребят.</w:t>
      </w:r>
    </w:p>
    <w:p w:rsidR="00D05027" w:rsidRPr="00C06C74" w:rsidRDefault="00D05027" w:rsidP="00DB2154">
      <w:pPr>
        <w:ind w:firstLine="284"/>
        <w:jc w:val="both"/>
        <w:rPr>
          <w:color w:val="000000"/>
        </w:rPr>
      </w:pPr>
      <w:r w:rsidRPr="00C06C74">
        <w:rPr>
          <w:color w:val="000000"/>
        </w:rPr>
        <w:t>14.      Если дело интересное, то весь класс в нем активно учувствует.</w:t>
      </w:r>
    </w:p>
    <w:p w:rsidR="00D05027" w:rsidRPr="00C06C74" w:rsidRDefault="00D05027" w:rsidP="00DB2154">
      <w:pPr>
        <w:ind w:firstLine="284"/>
        <w:jc w:val="both"/>
        <w:rPr>
          <w:color w:val="000000"/>
        </w:rPr>
      </w:pPr>
      <w:r w:rsidRPr="00C06C74">
        <w:rPr>
          <w:color w:val="000000"/>
        </w:rPr>
        <w:t>15.      В общих делах класса нам больше всего нравится помогать друг другу.</w:t>
      </w:r>
    </w:p>
    <w:p w:rsidR="00D05027" w:rsidRPr="00C06C74" w:rsidRDefault="00D05027" w:rsidP="00DB2154">
      <w:pPr>
        <w:ind w:firstLine="284"/>
        <w:jc w:val="both"/>
        <w:rPr>
          <w:color w:val="000000"/>
        </w:rPr>
      </w:pPr>
      <w:r w:rsidRPr="00C06C74">
        <w:rPr>
          <w:color w:val="000000"/>
        </w:rPr>
        <w:t>16.      Нас легче вовлечь в дело, если доказать его пользу для каждого.</w:t>
      </w:r>
    </w:p>
    <w:p w:rsidR="00D05027" w:rsidRPr="00C06C74" w:rsidRDefault="00D05027" w:rsidP="00DB2154">
      <w:pPr>
        <w:ind w:firstLine="284"/>
        <w:jc w:val="both"/>
        <w:rPr>
          <w:color w:val="000000"/>
        </w:rPr>
      </w:pPr>
      <w:r w:rsidRPr="00C06C74">
        <w:rPr>
          <w:color w:val="000000"/>
        </w:rPr>
        <w:t>17.      Дело идет намного лучше, когда с нами классный руководитель.</w:t>
      </w:r>
    </w:p>
    <w:p w:rsidR="00D05027" w:rsidRPr="00C06C74" w:rsidRDefault="00D05027" w:rsidP="00DB2154">
      <w:pPr>
        <w:ind w:firstLine="284"/>
        <w:jc w:val="both"/>
        <w:rPr>
          <w:color w:val="000000"/>
        </w:rPr>
      </w:pPr>
      <w:r w:rsidRPr="00C06C74">
        <w:rPr>
          <w:color w:val="000000"/>
        </w:rPr>
        <w:t>18.      При затруднениях мы свободно обращаемся к классному руководителю.</w:t>
      </w:r>
    </w:p>
    <w:p w:rsidR="00D05027" w:rsidRPr="00C06C74" w:rsidRDefault="00D05027" w:rsidP="00DB2154">
      <w:pPr>
        <w:ind w:firstLine="284"/>
        <w:jc w:val="both"/>
        <w:rPr>
          <w:color w:val="000000"/>
        </w:rPr>
      </w:pPr>
      <w:r w:rsidRPr="00C06C74">
        <w:rPr>
          <w:color w:val="000000"/>
        </w:rPr>
        <w:t>19.      Если дело не удается, классный руководитель делит ответственность с нами.</w:t>
      </w:r>
    </w:p>
    <w:p w:rsidR="00D05027" w:rsidRPr="00C06C74" w:rsidRDefault="00D05027" w:rsidP="00DB2154">
      <w:pPr>
        <w:ind w:firstLine="284"/>
        <w:jc w:val="both"/>
        <w:rPr>
          <w:color w:val="000000"/>
        </w:rPr>
      </w:pPr>
      <w:r w:rsidRPr="00C06C74">
        <w:rPr>
          <w:color w:val="000000"/>
        </w:rPr>
        <w:t>20.      В нашем классе ребята всегда и во всем правы.</w:t>
      </w:r>
    </w:p>
    <w:p w:rsidR="00D05027" w:rsidRPr="00C06C74" w:rsidRDefault="00D05027" w:rsidP="00DB2154">
      <w:pPr>
        <w:ind w:firstLine="284"/>
        <w:jc w:val="both"/>
        <w:rPr>
          <w:color w:val="000000"/>
        </w:rPr>
      </w:pPr>
      <w:r w:rsidRPr="00C06C74">
        <w:rPr>
          <w:b/>
          <w:bCs/>
          <w:color w:val="000000"/>
        </w:rPr>
        <w:t>Ключ, обработка и интерпретация результатов</w:t>
      </w:r>
    </w:p>
    <w:p w:rsidR="00D05027" w:rsidRPr="00C06C74" w:rsidRDefault="00D05027" w:rsidP="00DB2154">
      <w:pPr>
        <w:ind w:firstLine="284"/>
        <w:jc w:val="both"/>
        <w:rPr>
          <w:color w:val="000000"/>
        </w:rPr>
      </w:pPr>
      <w:r w:rsidRPr="00C06C74">
        <w:rPr>
          <w:color w:val="000000"/>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D05027" w:rsidRPr="00C06C74" w:rsidRDefault="00D05027" w:rsidP="00DB2154">
      <w:pPr>
        <w:ind w:firstLine="284"/>
        <w:jc w:val="both"/>
        <w:rPr>
          <w:color w:val="000000"/>
        </w:rPr>
      </w:pPr>
      <w:r w:rsidRPr="00C06C74">
        <w:rPr>
          <w:color w:val="000000"/>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D05027" w:rsidRPr="00C06C74" w:rsidRDefault="00D05027" w:rsidP="00DB2154">
      <w:pPr>
        <w:ind w:firstLine="284"/>
        <w:jc w:val="both"/>
        <w:rPr>
          <w:color w:val="000000"/>
        </w:rPr>
      </w:pPr>
      <w:r w:rsidRPr="00C06C74">
        <w:rPr>
          <w:color w:val="000000"/>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D05027" w:rsidRPr="00C06C74" w:rsidRDefault="00D05027" w:rsidP="00DB2154">
      <w:pPr>
        <w:ind w:firstLine="284"/>
        <w:jc w:val="both"/>
        <w:rPr>
          <w:color w:val="000000"/>
        </w:rPr>
      </w:pPr>
      <w:r w:rsidRPr="00C06C74">
        <w:rPr>
          <w:color w:val="000000"/>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D05027" w:rsidRPr="00C06C74" w:rsidRDefault="00D05027" w:rsidP="00DB2154">
      <w:pPr>
        <w:ind w:firstLine="284"/>
        <w:jc w:val="both"/>
        <w:rPr>
          <w:color w:val="000000"/>
        </w:rPr>
      </w:pPr>
      <w:r w:rsidRPr="00C06C74">
        <w:rPr>
          <w:color w:val="000000"/>
        </w:rPr>
        <w:t>- (4) – ценность творчества. При высоких значениях: ориентация на творческое участие, интересное дело, совместную продуктивную деятельность.</w:t>
      </w:r>
    </w:p>
    <w:p w:rsidR="00D05027" w:rsidRPr="00C06C74" w:rsidRDefault="00D05027" w:rsidP="00DB2154">
      <w:pPr>
        <w:ind w:firstLine="284"/>
        <w:jc w:val="both"/>
        <w:rPr>
          <w:color w:val="000000"/>
        </w:rPr>
      </w:pPr>
      <w:r w:rsidRPr="00C06C74">
        <w:rPr>
          <w:color w:val="000000"/>
        </w:rPr>
        <w:t>- (5) – ценность диалога. При высоких значениях: ориентация на общение, дружеские отношения, эмпатия, забота об интересах окружающих.</w:t>
      </w:r>
    </w:p>
    <w:p w:rsidR="00D05027" w:rsidRPr="00C06C74" w:rsidRDefault="00D05027" w:rsidP="00DB2154">
      <w:pPr>
        <w:ind w:firstLine="284"/>
        <w:jc w:val="both"/>
        <w:rPr>
          <w:color w:val="000000"/>
        </w:rPr>
      </w:pPr>
      <w:r w:rsidRPr="00C06C74">
        <w:rPr>
          <w:color w:val="000000"/>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D05027" w:rsidRPr="00C06C74" w:rsidRDefault="00D05027" w:rsidP="00DB2154">
      <w:pPr>
        <w:ind w:firstLine="284"/>
        <w:jc w:val="both"/>
        <w:rPr>
          <w:color w:val="000000"/>
        </w:rPr>
      </w:pPr>
      <w:r w:rsidRPr="00C06C74">
        <w:rPr>
          <w:color w:val="000000"/>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D05027" w:rsidRPr="00C06C74" w:rsidRDefault="00D05027" w:rsidP="00DB2154">
      <w:pPr>
        <w:ind w:firstLine="284"/>
        <w:jc w:val="both"/>
        <w:rPr>
          <w:color w:val="000000"/>
        </w:rPr>
      </w:pPr>
      <w:r w:rsidRPr="00C06C74">
        <w:rPr>
          <w:color w:val="000000"/>
        </w:rPr>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D05027" w:rsidRPr="00C06C74" w:rsidRDefault="00D05027" w:rsidP="00DB2154">
      <w:pPr>
        <w:ind w:firstLine="284"/>
        <w:jc w:val="both"/>
        <w:rPr>
          <w:color w:val="000000"/>
        </w:rPr>
      </w:pPr>
      <w:r w:rsidRPr="00C06C74">
        <w:rPr>
          <w:color w:val="000000"/>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D05027" w:rsidRPr="00C06C74" w:rsidRDefault="00D05027" w:rsidP="00DB2154">
      <w:pPr>
        <w:ind w:firstLine="284"/>
        <w:jc w:val="both"/>
        <w:rPr>
          <w:color w:val="000000"/>
        </w:rPr>
      </w:pPr>
      <w:r w:rsidRPr="00C06C74">
        <w:rPr>
          <w:color w:val="000000"/>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D05027" w:rsidRPr="00C06C74" w:rsidRDefault="00D05027" w:rsidP="00DB2154">
      <w:pPr>
        <w:ind w:firstLine="284"/>
        <w:jc w:val="both"/>
        <w:rPr>
          <w:color w:val="000000"/>
        </w:rPr>
      </w:pPr>
      <w:r w:rsidRPr="00C06C74">
        <w:rPr>
          <w:color w:val="000000"/>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D05027" w:rsidRPr="00C06C74" w:rsidRDefault="00D05027" w:rsidP="00DB2154">
      <w:pPr>
        <w:ind w:firstLine="284"/>
        <w:jc w:val="both"/>
        <w:rPr>
          <w:color w:val="000000"/>
        </w:rPr>
      </w:pPr>
      <w:r w:rsidRPr="00C06C74">
        <w:rPr>
          <w:b/>
          <w:bCs/>
          <w:color w:val="000000"/>
        </w:rPr>
        <w:t>Важно</w:t>
      </w:r>
      <w:r w:rsidRPr="00C06C74">
        <w:rPr>
          <w:color w:val="000000"/>
        </w:rPr>
        <w:t>: подсчитываются и анализируются только групповые результаты, все ответы школьников анонимны.</w:t>
      </w:r>
    </w:p>
    <w:p w:rsidR="00D05027" w:rsidRPr="00C06C74" w:rsidRDefault="00D05027" w:rsidP="00DB2154">
      <w:pPr>
        <w:ind w:firstLine="284"/>
        <w:jc w:val="both"/>
        <w:rPr>
          <w:color w:val="000000"/>
        </w:rPr>
      </w:pPr>
      <w:r w:rsidRPr="00C06C74">
        <w:rPr>
          <w:color w:val="000000"/>
        </w:rPr>
        <w:t>Для простоты анализа считают результаты:</w:t>
      </w:r>
    </w:p>
    <w:p w:rsidR="00D05027" w:rsidRPr="00C06C74" w:rsidRDefault="00D05027" w:rsidP="00DB2154">
      <w:pPr>
        <w:ind w:firstLine="284"/>
        <w:jc w:val="both"/>
        <w:rPr>
          <w:color w:val="000000"/>
        </w:rPr>
      </w:pPr>
      <w:r w:rsidRPr="00C06C74">
        <w:rPr>
          <w:color w:val="000000"/>
        </w:rPr>
        <w:t>- низкий – ниже 60%,</w:t>
      </w:r>
    </w:p>
    <w:p w:rsidR="00D05027" w:rsidRPr="00C06C74" w:rsidRDefault="00D05027" w:rsidP="00DB2154">
      <w:pPr>
        <w:ind w:firstLine="284"/>
        <w:jc w:val="both"/>
        <w:rPr>
          <w:color w:val="000000"/>
        </w:rPr>
      </w:pPr>
      <w:r w:rsidRPr="00C06C74">
        <w:rPr>
          <w:color w:val="000000"/>
        </w:rPr>
        <w:t>- нормальный – в интервале 60-80%,</w:t>
      </w:r>
    </w:p>
    <w:p w:rsidR="00D05027" w:rsidRPr="00C06C74" w:rsidRDefault="00D05027" w:rsidP="00DB2154">
      <w:pPr>
        <w:ind w:firstLine="284"/>
        <w:jc w:val="both"/>
        <w:rPr>
          <w:color w:val="000000"/>
        </w:rPr>
      </w:pPr>
      <w:r w:rsidRPr="00C06C74">
        <w:rPr>
          <w:color w:val="000000"/>
        </w:rPr>
        <w:t>- высокий – в интервале 80-100%.</w:t>
      </w:r>
    </w:p>
    <w:p w:rsidR="00D05027" w:rsidRPr="00C06C74" w:rsidRDefault="00D05027" w:rsidP="00DB2154">
      <w:pPr>
        <w:ind w:firstLine="284"/>
        <w:jc w:val="both"/>
        <w:rPr>
          <w:color w:val="000000"/>
        </w:rPr>
      </w:pPr>
      <w:r w:rsidRPr="00C06C74">
        <w:rPr>
          <w:color w:val="000000"/>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p>
    <w:p w:rsidR="00D05027" w:rsidRPr="00C06C74" w:rsidRDefault="00D05027" w:rsidP="00DB2154">
      <w:pPr>
        <w:ind w:firstLine="284"/>
        <w:jc w:val="both"/>
        <w:rPr>
          <w:color w:val="000000"/>
        </w:rPr>
      </w:pPr>
      <w:r w:rsidRPr="00C06C74">
        <w:rPr>
          <w:b/>
          <w:bCs/>
          <w:color w:val="000000"/>
        </w:rPr>
        <w:t> </w:t>
      </w:r>
    </w:p>
    <w:p w:rsidR="00D05027" w:rsidRPr="00C06C74" w:rsidRDefault="00D05027" w:rsidP="00DB2154">
      <w:pPr>
        <w:ind w:firstLine="284"/>
        <w:jc w:val="both"/>
        <w:rPr>
          <w:color w:val="000000"/>
        </w:rPr>
      </w:pPr>
      <w:r w:rsidRPr="00C06C74">
        <w:rPr>
          <w:b/>
          <w:bCs/>
          <w:i/>
          <w:iCs/>
          <w:color w:val="000000"/>
        </w:rPr>
        <w:t>Методика «Закончи предложение» </w:t>
      </w:r>
      <w:r w:rsidRPr="00C06C74">
        <w:rPr>
          <w:color w:val="000000"/>
        </w:rPr>
        <w:t>(методика Н.Е. Богуславской)</w:t>
      </w:r>
    </w:p>
    <w:p w:rsidR="00D05027" w:rsidRPr="00C06C74" w:rsidRDefault="00D05027" w:rsidP="00DB2154">
      <w:pPr>
        <w:ind w:firstLine="284"/>
        <w:jc w:val="both"/>
        <w:rPr>
          <w:color w:val="000000"/>
        </w:rPr>
      </w:pPr>
      <w:r w:rsidRPr="00C06C74">
        <w:rPr>
          <w:color w:val="000000"/>
        </w:rPr>
        <w:t>Детям предлагается бланк теста, где необходимо закончить предложения несколькими словами.</w:t>
      </w:r>
    </w:p>
    <w:p w:rsidR="00D05027" w:rsidRPr="00C06C74" w:rsidRDefault="00D05027" w:rsidP="00DB2154">
      <w:pPr>
        <w:ind w:firstLine="284"/>
        <w:jc w:val="both"/>
        <w:rPr>
          <w:color w:val="000000"/>
        </w:rPr>
      </w:pPr>
      <w:r w:rsidRPr="00C06C74">
        <w:rPr>
          <w:color w:val="000000"/>
        </w:rPr>
        <w:t>1. Если я знаю, что поступил неправильно, то …</w:t>
      </w:r>
    </w:p>
    <w:p w:rsidR="00D05027" w:rsidRPr="00C06C74" w:rsidRDefault="00D05027" w:rsidP="00DB2154">
      <w:pPr>
        <w:ind w:firstLine="284"/>
        <w:jc w:val="both"/>
        <w:rPr>
          <w:color w:val="000000"/>
        </w:rPr>
      </w:pPr>
      <w:r w:rsidRPr="00C06C74">
        <w:rPr>
          <w:color w:val="000000"/>
        </w:rPr>
        <w:t>2. Когда я затрудняюсь сам принять правильное решение, то …</w:t>
      </w:r>
    </w:p>
    <w:p w:rsidR="00D05027" w:rsidRPr="00C06C74" w:rsidRDefault="00D05027" w:rsidP="00DB2154">
      <w:pPr>
        <w:ind w:firstLine="284"/>
        <w:jc w:val="both"/>
        <w:rPr>
          <w:color w:val="000000"/>
        </w:rPr>
      </w:pPr>
      <w:r w:rsidRPr="00C06C74">
        <w:rPr>
          <w:color w:val="000000"/>
        </w:rPr>
        <w:t>3. Выбирая между интересным, но необязательным, и необходимым, но скучным занятием, я обычно …</w:t>
      </w:r>
    </w:p>
    <w:p w:rsidR="00D05027" w:rsidRPr="00C06C74" w:rsidRDefault="00D05027" w:rsidP="00DB2154">
      <w:pPr>
        <w:ind w:firstLine="284"/>
        <w:jc w:val="both"/>
        <w:rPr>
          <w:color w:val="000000"/>
        </w:rPr>
      </w:pPr>
      <w:r w:rsidRPr="00C06C74">
        <w:rPr>
          <w:color w:val="000000"/>
        </w:rPr>
        <w:t>4. Когда в моем присутствии обижают человека, я …</w:t>
      </w:r>
    </w:p>
    <w:p w:rsidR="00D05027" w:rsidRPr="00C06C74" w:rsidRDefault="00D05027" w:rsidP="00DB2154">
      <w:pPr>
        <w:ind w:firstLine="284"/>
        <w:jc w:val="both"/>
        <w:rPr>
          <w:color w:val="000000"/>
        </w:rPr>
      </w:pPr>
      <w:r w:rsidRPr="00C06C74">
        <w:rPr>
          <w:color w:val="000000"/>
        </w:rPr>
        <w:t>5. Когда ложь становится единственным средством сохранения хорошего отношения ко мне, я …</w:t>
      </w:r>
    </w:p>
    <w:p w:rsidR="00D05027" w:rsidRPr="00C06C74" w:rsidRDefault="00D05027" w:rsidP="00DB2154">
      <w:pPr>
        <w:ind w:firstLine="284"/>
        <w:jc w:val="both"/>
        <w:rPr>
          <w:color w:val="000000"/>
        </w:rPr>
      </w:pPr>
      <w:r w:rsidRPr="00C06C74">
        <w:rPr>
          <w:color w:val="000000"/>
        </w:rPr>
        <w:t>6. Если бы я был на месте учителя,  я …</w:t>
      </w:r>
    </w:p>
    <w:p w:rsidR="00D05027" w:rsidRPr="00C06C74" w:rsidRDefault="00D05027" w:rsidP="00DB2154">
      <w:pPr>
        <w:ind w:firstLine="284"/>
        <w:jc w:val="both"/>
        <w:rPr>
          <w:color w:val="000000"/>
        </w:rPr>
      </w:pPr>
      <w:r w:rsidRPr="00C06C74">
        <w:rPr>
          <w:i/>
          <w:iCs/>
          <w:color w:val="000000"/>
        </w:rPr>
        <w:t>Обработка результатов по вышеуказанной шкале.</w:t>
      </w:r>
    </w:p>
    <w:p w:rsidR="00D05027" w:rsidRPr="00C06C74" w:rsidRDefault="00D05027" w:rsidP="00DB2154">
      <w:pPr>
        <w:ind w:firstLine="284"/>
        <w:jc w:val="both"/>
        <w:rPr>
          <w:color w:val="000000"/>
        </w:rPr>
      </w:pPr>
      <w:r w:rsidRPr="00C06C74">
        <w:rPr>
          <w:b/>
          <w:bCs/>
          <w:i/>
          <w:iCs/>
          <w:color w:val="000000"/>
        </w:rPr>
        <w:t>  Незаконченные предложения, или моё отношение к людям.</w:t>
      </w:r>
    </w:p>
    <w:p w:rsidR="00D05027" w:rsidRPr="00C06C74" w:rsidRDefault="00D05027" w:rsidP="00DB2154">
      <w:pPr>
        <w:ind w:firstLine="284"/>
        <w:jc w:val="both"/>
        <w:rPr>
          <w:color w:val="000000"/>
        </w:rPr>
      </w:pPr>
      <w:r w:rsidRPr="00C06C74">
        <w:rPr>
          <w:i/>
          <w:iCs/>
          <w:color w:val="000000"/>
        </w:rPr>
        <w:t>Отношение к друзьям</w:t>
      </w:r>
    </w:p>
    <w:p w:rsidR="00D05027" w:rsidRPr="00C06C74" w:rsidRDefault="00D05027" w:rsidP="00DB2154">
      <w:pPr>
        <w:ind w:firstLine="284"/>
        <w:jc w:val="both"/>
        <w:rPr>
          <w:color w:val="000000"/>
        </w:rPr>
      </w:pPr>
      <w:r w:rsidRPr="00C06C74">
        <w:rPr>
          <w:color w:val="000000"/>
        </w:rPr>
        <w:t>Думаю, что настоящий друг …</w:t>
      </w:r>
    </w:p>
    <w:p w:rsidR="00D05027" w:rsidRPr="00C06C74" w:rsidRDefault="00D05027" w:rsidP="00DB2154">
      <w:pPr>
        <w:ind w:firstLine="284"/>
        <w:jc w:val="both"/>
        <w:rPr>
          <w:color w:val="000000"/>
        </w:rPr>
      </w:pPr>
      <w:r w:rsidRPr="00C06C74">
        <w:rPr>
          <w:color w:val="000000"/>
        </w:rPr>
        <w:t>Не люблю людей, которые …</w:t>
      </w:r>
    </w:p>
    <w:p w:rsidR="00D05027" w:rsidRPr="00C06C74" w:rsidRDefault="00D05027" w:rsidP="00DB2154">
      <w:pPr>
        <w:ind w:firstLine="284"/>
        <w:jc w:val="both"/>
        <w:rPr>
          <w:color w:val="000000"/>
        </w:rPr>
      </w:pPr>
      <w:r w:rsidRPr="00C06C74">
        <w:rPr>
          <w:color w:val="000000"/>
        </w:rPr>
        <w:t>Больше всего люблю тех людей, которые …</w:t>
      </w:r>
    </w:p>
    <w:p w:rsidR="00D05027" w:rsidRPr="00C06C74" w:rsidRDefault="00D05027" w:rsidP="00DB2154">
      <w:pPr>
        <w:ind w:firstLine="284"/>
        <w:jc w:val="both"/>
        <w:rPr>
          <w:color w:val="000000"/>
        </w:rPr>
      </w:pPr>
      <w:r w:rsidRPr="00C06C74">
        <w:rPr>
          <w:color w:val="000000"/>
        </w:rPr>
        <w:t>Когда меня нет, мои друзья …</w:t>
      </w:r>
    </w:p>
    <w:p w:rsidR="00D05027" w:rsidRPr="00C06C74" w:rsidRDefault="00D05027" w:rsidP="00DB2154">
      <w:pPr>
        <w:ind w:firstLine="284"/>
        <w:jc w:val="both"/>
        <w:rPr>
          <w:color w:val="000000"/>
        </w:rPr>
      </w:pPr>
      <w:r w:rsidRPr="00C06C74">
        <w:rPr>
          <w:color w:val="000000"/>
        </w:rPr>
        <w:t>Я хотел бы, чтобы мои друзья …</w:t>
      </w:r>
    </w:p>
    <w:p w:rsidR="00D05027" w:rsidRPr="00C06C74" w:rsidRDefault="00D05027" w:rsidP="00DB2154">
      <w:pPr>
        <w:ind w:firstLine="284"/>
        <w:jc w:val="both"/>
        <w:rPr>
          <w:color w:val="000000"/>
        </w:rPr>
      </w:pPr>
      <w:r w:rsidRPr="00C06C74">
        <w:rPr>
          <w:i/>
          <w:iCs/>
          <w:color w:val="000000"/>
        </w:rPr>
        <w:t>Отношение к семье</w:t>
      </w:r>
    </w:p>
    <w:p w:rsidR="00D05027" w:rsidRPr="00C06C74" w:rsidRDefault="00D05027" w:rsidP="00DB2154">
      <w:pPr>
        <w:ind w:firstLine="284"/>
        <w:jc w:val="both"/>
        <w:rPr>
          <w:color w:val="000000"/>
        </w:rPr>
      </w:pPr>
      <w:r w:rsidRPr="00C06C74">
        <w:rPr>
          <w:color w:val="000000"/>
        </w:rPr>
        <w:t>Моя семья обращается со мной как …</w:t>
      </w:r>
    </w:p>
    <w:p w:rsidR="00D05027" w:rsidRPr="00C06C74" w:rsidRDefault="00D05027" w:rsidP="00DB2154">
      <w:pPr>
        <w:ind w:firstLine="284"/>
        <w:jc w:val="both"/>
        <w:rPr>
          <w:color w:val="000000"/>
        </w:rPr>
      </w:pPr>
      <w:r w:rsidRPr="00C06C74">
        <w:rPr>
          <w:color w:val="000000"/>
        </w:rPr>
        <w:t>когда я был маленьким, моя семья …</w:t>
      </w:r>
    </w:p>
    <w:p w:rsidR="00D05027" w:rsidRPr="00C06C74" w:rsidRDefault="00D05027" w:rsidP="00DB2154">
      <w:pPr>
        <w:ind w:firstLine="284"/>
        <w:jc w:val="both"/>
        <w:rPr>
          <w:color w:val="000000"/>
        </w:rPr>
      </w:pPr>
      <w:r w:rsidRPr="00C06C74">
        <w:rPr>
          <w:i/>
          <w:iCs/>
          <w:color w:val="000000"/>
        </w:rPr>
        <w:t>Чувство вины</w:t>
      </w:r>
    </w:p>
    <w:p w:rsidR="00D05027" w:rsidRPr="00C06C74" w:rsidRDefault="00D05027" w:rsidP="00DB2154">
      <w:pPr>
        <w:ind w:firstLine="284"/>
        <w:jc w:val="both"/>
        <w:rPr>
          <w:color w:val="000000"/>
        </w:rPr>
      </w:pPr>
      <w:r w:rsidRPr="00C06C74">
        <w:rPr>
          <w:color w:val="000000"/>
        </w:rPr>
        <w:t>Сделал бы все, чтобы забыть …</w:t>
      </w:r>
    </w:p>
    <w:p w:rsidR="00D05027" w:rsidRPr="00C06C74" w:rsidRDefault="00D05027" w:rsidP="00DB2154">
      <w:pPr>
        <w:ind w:firstLine="284"/>
        <w:jc w:val="both"/>
        <w:rPr>
          <w:color w:val="000000"/>
        </w:rPr>
      </w:pPr>
      <w:r w:rsidRPr="00C06C74">
        <w:rPr>
          <w:color w:val="000000"/>
        </w:rPr>
        <w:t>Моей самой большой ошибкой было …</w:t>
      </w:r>
    </w:p>
    <w:p w:rsidR="00D05027" w:rsidRPr="00C06C74" w:rsidRDefault="00D05027" w:rsidP="00DB2154">
      <w:pPr>
        <w:ind w:firstLine="284"/>
        <w:jc w:val="both"/>
        <w:rPr>
          <w:color w:val="000000"/>
        </w:rPr>
      </w:pPr>
      <w:r w:rsidRPr="00C06C74">
        <w:rPr>
          <w:color w:val="000000"/>
        </w:rPr>
        <w:t>Если ты совершаешь дурной поступок, то …</w:t>
      </w:r>
    </w:p>
    <w:p w:rsidR="00D05027" w:rsidRPr="00C06C74" w:rsidRDefault="00D05027" w:rsidP="00DB2154">
      <w:pPr>
        <w:ind w:firstLine="284"/>
        <w:jc w:val="both"/>
        <w:rPr>
          <w:color w:val="000000"/>
        </w:rPr>
      </w:pPr>
      <w:r w:rsidRPr="00C06C74">
        <w:rPr>
          <w:i/>
          <w:iCs/>
          <w:color w:val="000000"/>
        </w:rPr>
        <w:t>Отношение к себе</w:t>
      </w:r>
    </w:p>
    <w:p w:rsidR="00D05027" w:rsidRPr="00C06C74" w:rsidRDefault="00D05027" w:rsidP="00DB2154">
      <w:pPr>
        <w:ind w:firstLine="284"/>
        <w:jc w:val="both"/>
        <w:rPr>
          <w:color w:val="000000"/>
        </w:rPr>
      </w:pPr>
      <w:r w:rsidRPr="00C06C74">
        <w:rPr>
          <w:color w:val="000000"/>
        </w:rPr>
        <w:t>Если все против меня …</w:t>
      </w:r>
    </w:p>
    <w:p w:rsidR="00D05027" w:rsidRPr="00C06C74" w:rsidRDefault="00D05027" w:rsidP="00DB2154">
      <w:pPr>
        <w:ind w:firstLine="284"/>
        <w:jc w:val="both"/>
        <w:rPr>
          <w:color w:val="000000"/>
        </w:rPr>
      </w:pPr>
      <w:r w:rsidRPr="00C06C74">
        <w:rPr>
          <w:color w:val="000000"/>
        </w:rPr>
        <w:t>Думаю, что я достаточно способен …</w:t>
      </w:r>
    </w:p>
    <w:p w:rsidR="00D05027" w:rsidRPr="00C06C74" w:rsidRDefault="00D05027" w:rsidP="00DB2154">
      <w:pPr>
        <w:ind w:firstLine="284"/>
        <w:jc w:val="both"/>
        <w:rPr>
          <w:color w:val="000000"/>
        </w:rPr>
      </w:pPr>
      <w:r w:rsidRPr="00C06C74">
        <w:rPr>
          <w:color w:val="000000"/>
        </w:rPr>
        <w:t>Я хотел бы быть похожим на тех, кто …</w:t>
      </w:r>
    </w:p>
    <w:p w:rsidR="00D05027" w:rsidRPr="00C06C74" w:rsidRDefault="00D05027" w:rsidP="00DB2154">
      <w:pPr>
        <w:ind w:firstLine="284"/>
        <w:jc w:val="both"/>
        <w:rPr>
          <w:color w:val="000000"/>
        </w:rPr>
      </w:pPr>
      <w:r w:rsidRPr="00C06C74">
        <w:rPr>
          <w:color w:val="000000"/>
        </w:rPr>
        <w:t>Наибольших успехов я достигаю, когда …</w:t>
      </w:r>
    </w:p>
    <w:p w:rsidR="00D05027" w:rsidRPr="00C06C74" w:rsidRDefault="00D05027" w:rsidP="00DB2154">
      <w:pPr>
        <w:ind w:firstLine="284"/>
        <w:jc w:val="both"/>
        <w:rPr>
          <w:color w:val="000000"/>
        </w:rPr>
      </w:pPr>
      <w:r w:rsidRPr="00C06C74">
        <w:rPr>
          <w:color w:val="000000"/>
        </w:rPr>
        <w:t>Больше всего я ценю …</w:t>
      </w:r>
    </w:p>
    <w:p w:rsidR="00D05027" w:rsidRPr="00C06C74" w:rsidRDefault="00D05027" w:rsidP="00DB2154">
      <w:pPr>
        <w:ind w:firstLine="284"/>
        <w:jc w:val="both"/>
        <w:rPr>
          <w:color w:val="000000"/>
        </w:rPr>
      </w:pPr>
      <w:r w:rsidRPr="00C06C74">
        <w:rPr>
          <w:color w:val="000000"/>
        </w:rPr>
        <w:t> </w:t>
      </w:r>
    </w:p>
    <w:p w:rsidR="00D05027" w:rsidRPr="00C06C74" w:rsidRDefault="00D05027" w:rsidP="00DB2154">
      <w:pPr>
        <w:ind w:firstLine="284"/>
        <w:jc w:val="both"/>
        <w:rPr>
          <w:color w:val="000000"/>
        </w:rPr>
      </w:pPr>
      <w:r w:rsidRPr="00C06C74">
        <w:rPr>
          <w:b/>
          <w:bCs/>
          <w:i/>
          <w:iCs/>
          <w:color w:val="000000"/>
        </w:rPr>
        <w:t>Методика «Что такое хорошо и что такое плохо?»</w:t>
      </w:r>
    </w:p>
    <w:p w:rsidR="00D05027" w:rsidRPr="00C06C74" w:rsidRDefault="00D05027" w:rsidP="00DB2154">
      <w:pPr>
        <w:ind w:firstLine="284"/>
        <w:jc w:val="both"/>
        <w:rPr>
          <w:color w:val="000000"/>
        </w:rPr>
      </w:pPr>
      <w:r w:rsidRPr="00C06C74">
        <w:rPr>
          <w:color w:val="000000"/>
        </w:rPr>
        <w:t>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w:t>
      </w:r>
    </w:p>
    <w:p w:rsidR="00D05027" w:rsidRPr="00C06C74" w:rsidRDefault="00D05027" w:rsidP="00DB2154">
      <w:pPr>
        <w:ind w:firstLine="284"/>
        <w:jc w:val="both"/>
        <w:rPr>
          <w:color w:val="000000"/>
        </w:rPr>
      </w:pPr>
      <w:r w:rsidRPr="00C06C74">
        <w:rPr>
          <w:i/>
          <w:iCs/>
          <w:color w:val="000000"/>
        </w:rPr>
        <w:t>Обработка результатов.</w:t>
      </w:r>
    </w:p>
    <w:p w:rsidR="00D05027" w:rsidRPr="00C06C74" w:rsidRDefault="00D05027" w:rsidP="00DB2154">
      <w:pPr>
        <w:ind w:firstLine="284"/>
        <w:jc w:val="both"/>
        <w:rPr>
          <w:color w:val="000000"/>
        </w:rPr>
      </w:pPr>
      <w:r w:rsidRPr="00C06C74">
        <w:rPr>
          <w:color w:val="000000"/>
        </w:rPr>
        <w:t>Степень сформированности понятий о нравственных качествах оценивается по 3-х бальной шкале:</w:t>
      </w:r>
    </w:p>
    <w:p w:rsidR="00D05027" w:rsidRPr="00C06C74" w:rsidRDefault="00D05027" w:rsidP="00DB2154">
      <w:pPr>
        <w:ind w:firstLine="284"/>
        <w:jc w:val="both"/>
        <w:rPr>
          <w:color w:val="000000"/>
        </w:rPr>
      </w:pPr>
      <w:r w:rsidRPr="00C06C74">
        <w:rPr>
          <w:color w:val="000000"/>
        </w:rPr>
        <w:t>1 балл – если у ребенка сформировано неправильное представление о данном нравственном понятии;</w:t>
      </w:r>
    </w:p>
    <w:p w:rsidR="00D05027" w:rsidRPr="00C06C74" w:rsidRDefault="00D05027" w:rsidP="00DB2154">
      <w:pPr>
        <w:ind w:firstLine="284"/>
        <w:jc w:val="both"/>
        <w:rPr>
          <w:color w:val="000000"/>
        </w:rPr>
      </w:pPr>
      <w:r w:rsidRPr="00C06C74">
        <w:rPr>
          <w:color w:val="000000"/>
        </w:rPr>
        <w:t>2 балла – если представление о нравственном понятии правильное, но недостаточно четкое и полное;</w:t>
      </w:r>
    </w:p>
    <w:p w:rsidR="00D05027" w:rsidRPr="00C06C74" w:rsidRDefault="00D05027" w:rsidP="00DB2154">
      <w:pPr>
        <w:ind w:firstLine="284"/>
        <w:jc w:val="both"/>
        <w:rPr>
          <w:color w:val="000000"/>
        </w:rPr>
      </w:pPr>
      <w:r w:rsidRPr="00C06C74">
        <w:rPr>
          <w:color w:val="000000"/>
        </w:rPr>
        <w:t>3 балла – если сформировано полное и четкое представление.</w:t>
      </w:r>
    </w:p>
    <w:p w:rsidR="00D05027" w:rsidRPr="00C06C74" w:rsidRDefault="00D05027" w:rsidP="00DB2154">
      <w:pPr>
        <w:ind w:firstLine="284"/>
        <w:jc w:val="both"/>
        <w:rPr>
          <w:color w:val="000000"/>
        </w:rPr>
      </w:pPr>
      <w:r w:rsidRPr="00C06C74">
        <w:rPr>
          <w:b/>
          <w:bCs/>
          <w:color w:val="000000"/>
        </w:rPr>
        <w:t> </w:t>
      </w:r>
    </w:p>
    <w:p w:rsidR="00D05027" w:rsidRPr="00C06C74" w:rsidRDefault="00D05027" w:rsidP="00DB2154">
      <w:pPr>
        <w:ind w:firstLine="284"/>
        <w:jc w:val="both"/>
        <w:rPr>
          <w:color w:val="000000"/>
        </w:rPr>
      </w:pPr>
      <w:r w:rsidRPr="00C06C74">
        <w:rPr>
          <w:b/>
          <w:bCs/>
          <w:color w:val="000000"/>
        </w:rPr>
        <w:t>Диагностика эмоционального компонента нравственного</w:t>
      </w:r>
    </w:p>
    <w:p w:rsidR="00D05027" w:rsidRPr="00C06C74" w:rsidRDefault="00D05027" w:rsidP="00DB2154">
      <w:pPr>
        <w:ind w:firstLine="284"/>
        <w:jc w:val="both"/>
        <w:rPr>
          <w:color w:val="000000"/>
        </w:rPr>
      </w:pPr>
      <w:r w:rsidRPr="00C06C74">
        <w:rPr>
          <w:b/>
          <w:bCs/>
          <w:color w:val="000000"/>
        </w:rPr>
        <w:t>развития</w:t>
      </w:r>
    </w:p>
    <w:p w:rsidR="00D05027" w:rsidRPr="00C06C74" w:rsidRDefault="00D05027" w:rsidP="00DB2154">
      <w:pPr>
        <w:ind w:firstLine="284"/>
        <w:jc w:val="both"/>
        <w:rPr>
          <w:noProof/>
          <w:color w:val="000000"/>
        </w:rPr>
      </w:pPr>
      <w:r w:rsidRPr="00C06C74">
        <w:rPr>
          <w:b/>
          <w:bCs/>
          <w:i/>
          <w:iCs/>
          <w:color w:val="000000"/>
        </w:rPr>
        <w:t>Методика «Сюжетные картинки»</w:t>
      </w:r>
      <w:r w:rsidRPr="00C06C74">
        <w:rPr>
          <w:b/>
          <w:bCs/>
          <w:color w:val="000000"/>
        </w:rPr>
        <w:t> </w:t>
      </w:r>
      <w:r w:rsidRPr="00C06C74">
        <w:rPr>
          <w:color w:val="000000"/>
        </w:rPr>
        <w:t>(предназначена для детей</w:t>
      </w:r>
      <w:r w:rsidRPr="00C06C74">
        <w:rPr>
          <w:b/>
          <w:bCs/>
          <w:color w:val="000000"/>
        </w:rPr>
        <w:t> 1-2 классов</w:t>
      </w:r>
      <w:r w:rsidRPr="00C06C74">
        <w:rPr>
          <w:color w:val="000000"/>
        </w:rPr>
        <w:t>(по Р.Р.Калининой</w:t>
      </w:r>
      <w:r w:rsidRPr="00C06C74">
        <w:rPr>
          <w:noProof/>
          <w:color w:val="000000"/>
        </w:rPr>
        <w:t>)</w:t>
      </w:r>
    </w:p>
    <w:p w:rsidR="00D05027" w:rsidRPr="00C06C74" w:rsidRDefault="00D05027" w:rsidP="00DB2154">
      <w:pPr>
        <w:ind w:firstLine="284"/>
        <w:jc w:val="both"/>
        <w:rPr>
          <w:color w:val="000000"/>
        </w:rPr>
      </w:pPr>
    </w:p>
    <w:p w:rsidR="00D05027" w:rsidRPr="00C06C74" w:rsidRDefault="00D05027" w:rsidP="00DB2154">
      <w:pPr>
        <w:ind w:firstLine="284"/>
        <w:jc w:val="both"/>
        <w:rPr>
          <w:color w:val="000000"/>
        </w:rPr>
      </w:pPr>
      <w:r w:rsidRPr="00C06C74">
        <w:rPr>
          <w:color w:val="000000"/>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D05027" w:rsidRPr="00C06C74" w:rsidRDefault="00D05027" w:rsidP="00DB2154">
      <w:pPr>
        <w:ind w:firstLine="284"/>
        <w:jc w:val="both"/>
        <w:rPr>
          <w:color w:val="000000"/>
        </w:rPr>
      </w:pPr>
      <w:r w:rsidRPr="00C06C74">
        <w:rPr>
          <w:i/>
          <w:iCs/>
          <w:color w:val="000000"/>
        </w:rPr>
        <w:t>Обработка результатов.</w:t>
      </w:r>
    </w:p>
    <w:p w:rsidR="00D05027" w:rsidRPr="00C06C74" w:rsidRDefault="00D05027" w:rsidP="00DB2154">
      <w:pPr>
        <w:ind w:firstLine="284"/>
        <w:jc w:val="both"/>
        <w:rPr>
          <w:color w:val="000000"/>
        </w:rPr>
      </w:pPr>
      <w:r w:rsidRPr="00C06C74">
        <w:rPr>
          <w:color w:val="000000"/>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D05027" w:rsidRPr="00C06C74" w:rsidRDefault="00D05027" w:rsidP="00DB2154">
      <w:pPr>
        <w:ind w:firstLine="284"/>
        <w:jc w:val="both"/>
        <w:rPr>
          <w:color w:val="000000"/>
        </w:rPr>
      </w:pPr>
      <w:r w:rsidRPr="00C06C74">
        <w:rPr>
          <w:color w:val="000000"/>
        </w:rPr>
        <w:t>1 балл – ребенок правильно раскладывает картинки, но не может обосновать свои действия; эмоциональные реакции неадекватны.</w:t>
      </w:r>
    </w:p>
    <w:p w:rsidR="00D05027" w:rsidRPr="00C06C74" w:rsidRDefault="00D05027" w:rsidP="00DB2154">
      <w:pPr>
        <w:ind w:firstLine="284"/>
        <w:jc w:val="both"/>
        <w:rPr>
          <w:color w:val="000000"/>
        </w:rPr>
      </w:pPr>
      <w:r w:rsidRPr="00C06C74">
        <w:rPr>
          <w:color w:val="000000"/>
        </w:rPr>
        <w:t>2 балла – ребенок правильно раскладывает картинки, обосновывает свои действия, эмоциональные реакции адекватны, но выражены слабо.</w:t>
      </w:r>
    </w:p>
    <w:p w:rsidR="00D05027" w:rsidRPr="00C06C74" w:rsidRDefault="00D05027" w:rsidP="00DB2154">
      <w:pPr>
        <w:ind w:firstLine="284"/>
        <w:jc w:val="both"/>
        <w:rPr>
          <w:color w:val="000000"/>
        </w:rPr>
      </w:pPr>
      <w:r w:rsidRPr="00C06C74">
        <w:rPr>
          <w:color w:val="000000"/>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D05027" w:rsidRPr="00C06C74" w:rsidRDefault="00D05027" w:rsidP="00DB2154">
      <w:pPr>
        <w:ind w:firstLine="284"/>
        <w:jc w:val="both"/>
        <w:rPr>
          <w:color w:val="000000"/>
        </w:rPr>
      </w:pPr>
      <w:r w:rsidRPr="00C06C74">
        <w:rPr>
          <w:b/>
          <w:bCs/>
          <w:i/>
          <w:iCs/>
          <w:color w:val="000000"/>
        </w:rPr>
        <w:t> </w:t>
      </w:r>
    </w:p>
    <w:p w:rsidR="00D05027" w:rsidRPr="00C06C74" w:rsidRDefault="00D05027" w:rsidP="00DB2154">
      <w:pPr>
        <w:ind w:firstLine="284"/>
        <w:jc w:val="both"/>
        <w:rPr>
          <w:color w:val="000000"/>
        </w:rPr>
      </w:pPr>
      <w:r w:rsidRPr="00C06C74">
        <w:rPr>
          <w:b/>
          <w:bCs/>
          <w:i/>
          <w:iCs/>
          <w:color w:val="000000"/>
        </w:rPr>
        <w:t>Методика «Закончи историю»</w:t>
      </w:r>
    </w:p>
    <w:p w:rsidR="00D05027" w:rsidRPr="00C06C74" w:rsidRDefault="00D05027" w:rsidP="00DB2154">
      <w:pPr>
        <w:ind w:firstLine="284"/>
        <w:jc w:val="both"/>
        <w:rPr>
          <w:color w:val="000000"/>
        </w:rPr>
      </w:pPr>
      <w:r w:rsidRPr="00C06C74">
        <w:rPr>
          <w:color w:val="000000"/>
        </w:rPr>
        <w:t>Методика предназначена для изучения осознания детьми нравственных норм. Исследование проводятся индивидуально.</w:t>
      </w:r>
    </w:p>
    <w:p w:rsidR="00D05027" w:rsidRPr="00C06C74" w:rsidRDefault="00D05027" w:rsidP="00DB2154">
      <w:pPr>
        <w:ind w:firstLine="284"/>
        <w:jc w:val="both"/>
        <w:rPr>
          <w:color w:val="000000"/>
        </w:rPr>
      </w:pPr>
      <w:r w:rsidRPr="00C06C74">
        <w:rPr>
          <w:b/>
          <w:bCs/>
          <w:color w:val="000000"/>
        </w:rPr>
        <w:t>Инструкция к тест</w:t>
      </w:r>
      <w:r w:rsidRPr="00C06C74">
        <w:rPr>
          <w:color w:val="000000"/>
        </w:rPr>
        <w:t>: «Я буду тебе рассказывать истории, а ты их закончи».</w:t>
      </w:r>
    </w:p>
    <w:p w:rsidR="00D05027" w:rsidRPr="00C06C74" w:rsidRDefault="00D05027" w:rsidP="00DB2154">
      <w:pPr>
        <w:ind w:firstLine="284"/>
        <w:jc w:val="both"/>
        <w:rPr>
          <w:color w:val="000000"/>
        </w:rPr>
      </w:pPr>
      <w:r w:rsidRPr="00C06C74">
        <w:rPr>
          <w:b/>
          <w:bCs/>
          <w:color w:val="000000"/>
        </w:rPr>
        <w:t>Тестовый материал</w:t>
      </w:r>
    </w:p>
    <w:p w:rsidR="00D05027" w:rsidRPr="00C06C74" w:rsidRDefault="00D05027" w:rsidP="00DB2154">
      <w:pPr>
        <w:ind w:firstLine="284"/>
        <w:jc w:val="both"/>
        <w:rPr>
          <w:color w:val="000000"/>
        </w:rPr>
      </w:pPr>
      <w:r w:rsidRPr="00C06C74">
        <w:rPr>
          <w:b/>
          <w:bCs/>
          <w:color w:val="000000"/>
        </w:rPr>
        <w:t>История 1</w:t>
      </w:r>
      <w:r w:rsidRPr="00C06C74">
        <w:rPr>
          <w:color w:val="000000"/>
        </w:rPr>
        <w:t>.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w:t>
      </w:r>
    </w:p>
    <w:p w:rsidR="00D05027" w:rsidRPr="00C06C74" w:rsidRDefault="00D05027" w:rsidP="00DB2154">
      <w:pPr>
        <w:ind w:firstLine="284"/>
        <w:jc w:val="both"/>
        <w:rPr>
          <w:color w:val="000000"/>
        </w:rPr>
      </w:pPr>
      <w:r w:rsidRPr="00C06C74">
        <w:rPr>
          <w:color w:val="000000"/>
        </w:rPr>
        <w:t>Что ответила Оля? Почему? Как она поступила? Почему?</w:t>
      </w:r>
    </w:p>
    <w:p w:rsidR="00D05027" w:rsidRPr="00C06C74" w:rsidRDefault="00D05027" w:rsidP="00DB2154">
      <w:pPr>
        <w:ind w:firstLine="284"/>
        <w:jc w:val="both"/>
        <w:rPr>
          <w:color w:val="000000"/>
        </w:rPr>
      </w:pPr>
      <w:r w:rsidRPr="00C06C74">
        <w:rPr>
          <w:b/>
          <w:bCs/>
          <w:color w:val="000000"/>
        </w:rPr>
        <w:t>История 2</w:t>
      </w:r>
      <w:r w:rsidRPr="00C06C74">
        <w:rPr>
          <w:color w:val="000000"/>
        </w:rPr>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D05027" w:rsidRPr="00C06C74" w:rsidRDefault="00D05027" w:rsidP="00DB2154">
      <w:pPr>
        <w:ind w:firstLine="284"/>
        <w:jc w:val="both"/>
        <w:rPr>
          <w:color w:val="000000"/>
        </w:rPr>
      </w:pPr>
      <w:r w:rsidRPr="00C06C74">
        <w:rPr>
          <w:color w:val="000000"/>
        </w:rPr>
        <w:t>Что ответила Катя? Почему? Как поступила Катя? Почему?</w:t>
      </w:r>
    </w:p>
    <w:p w:rsidR="00D05027" w:rsidRPr="00C06C74" w:rsidRDefault="00D05027" w:rsidP="00DB2154">
      <w:pPr>
        <w:ind w:firstLine="284"/>
        <w:jc w:val="both"/>
        <w:rPr>
          <w:color w:val="000000"/>
        </w:rPr>
      </w:pPr>
      <w:r w:rsidRPr="00C06C74">
        <w:rPr>
          <w:b/>
          <w:bCs/>
          <w:color w:val="000000"/>
        </w:rPr>
        <w:t>История 3</w:t>
      </w:r>
      <w:r w:rsidRPr="00C06C74">
        <w:rPr>
          <w:color w:val="000000"/>
        </w:rPr>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D05027" w:rsidRPr="00C06C74" w:rsidRDefault="00D05027" w:rsidP="00DB2154">
      <w:pPr>
        <w:ind w:firstLine="284"/>
        <w:jc w:val="both"/>
        <w:rPr>
          <w:color w:val="000000"/>
        </w:rPr>
      </w:pPr>
      <w:r w:rsidRPr="00C06C74">
        <w:rPr>
          <w:color w:val="000000"/>
        </w:rPr>
        <w:t>Что ответил Саша? Почему? Как поступил Саша? Почему?</w:t>
      </w:r>
    </w:p>
    <w:p w:rsidR="00D05027" w:rsidRPr="00C06C74" w:rsidRDefault="00D05027" w:rsidP="00DB2154">
      <w:pPr>
        <w:ind w:firstLine="284"/>
        <w:jc w:val="both"/>
        <w:rPr>
          <w:color w:val="000000"/>
        </w:rPr>
      </w:pPr>
      <w:r w:rsidRPr="00C06C74">
        <w:rPr>
          <w:b/>
          <w:bCs/>
          <w:color w:val="000000"/>
        </w:rPr>
        <w:t>История 4</w:t>
      </w:r>
      <w:r w:rsidRPr="00C06C74">
        <w:rPr>
          <w:color w:val="000000"/>
        </w:rPr>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D05027" w:rsidRPr="00C06C74" w:rsidRDefault="00D05027" w:rsidP="00DB2154">
      <w:pPr>
        <w:ind w:firstLine="284"/>
        <w:jc w:val="both"/>
        <w:rPr>
          <w:color w:val="000000"/>
        </w:rPr>
      </w:pPr>
      <w:r w:rsidRPr="00C06C74">
        <w:rPr>
          <w:b/>
          <w:bCs/>
          <w:color w:val="000000"/>
        </w:rPr>
        <w:t>Обработка результатов теста</w:t>
      </w:r>
    </w:p>
    <w:p w:rsidR="00D05027" w:rsidRPr="00C06C74" w:rsidRDefault="00D05027" w:rsidP="00DB2154">
      <w:pPr>
        <w:ind w:firstLine="284"/>
        <w:jc w:val="both"/>
        <w:rPr>
          <w:color w:val="000000"/>
        </w:rPr>
      </w:pPr>
      <w:r w:rsidRPr="00C06C74">
        <w:rPr>
          <w:color w:val="000000"/>
        </w:rPr>
        <w:t>- 0 баллов – ребенок не может оценить поступки детей.</w:t>
      </w:r>
    </w:p>
    <w:p w:rsidR="00D05027" w:rsidRPr="00C06C74" w:rsidRDefault="00D05027" w:rsidP="00DB2154">
      <w:pPr>
        <w:ind w:firstLine="284"/>
        <w:jc w:val="both"/>
        <w:rPr>
          <w:color w:val="000000"/>
        </w:rPr>
      </w:pPr>
      <w:r w:rsidRPr="00C06C74">
        <w:rPr>
          <w:color w:val="000000"/>
        </w:rPr>
        <w:t>- 1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rsidR="00D05027" w:rsidRPr="00C06C74" w:rsidRDefault="00D05027" w:rsidP="00DB2154">
      <w:pPr>
        <w:ind w:firstLine="284"/>
        <w:jc w:val="both"/>
        <w:rPr>
          <w:color w:val="000000"/>
        </w:rPr>
      </w:pPr>
      <w:r w:rsidRPr="00C06C74">
        <w:rPr>
          <w:color w:val="000000"/>
        </w:rPr>
        <w:t>- 2 балла – ребенок называет нравственную норму, правильно оценивает поведение детей, но не мотивирует свою оценку.</w:t>
      </w:r>
    </w:p>
    <w:p w:rsidR="00D05027" w:rsidRPr="00C06C74" w:rsidRDefault="00D05027" w:rsidP="00DB2154">
      <w:pPr>
        <w:ind w:firstLine="284"/>
        <w:jc w:val="both"/>
        <w:rPr>
          <w:color w:val="000000"/>
        </w:rPr>
      </w:pPr>
      <w:r w:rsidRPr="00C06C74">
        <w:rPr>
          <w:color w:val="000000"/>
        </w:rPr>
        <w:t>- 3 балла – ребенок называет нравственную норму, правильно оценивает поведение детей и мотивирует свою оценку.</w:t>
      </w:r>
    </w:p>
    <w:p w:rsidR="00D05027" w:rsidRPr="00C06C74" w:rsidRDefault="00D05027" w:rsidP="00DB2154">
      <w:pPr>
        <w:ind w:firstLine="284"/>
        <w:jc w:val="both"/>
        <w:rPr>
          <w:color w:val="000000"/>
        </w:rPr>
      </w:pPr>
      <w:r w:rsidRPr="00C06C74">
        <w:rPr>
          <w:color w:val="000000"/>
        </w:rPr>
        <w:t> </w:t>
      </w:r>
    </w:p>
    <w:p w:rsidR="00D05027" w:rsidRPr="00C06C74" w:rsidRDefault="00D05027" w:rsidP="00DB2154">
      <w:pPr>
        <w:ind w:firstLine="284"/>
        <w:jc w:val="both"/>
        <w:rPr>
          <w:color w:val="000000"/>
        </w:rPr>
      </w:pPr>
      <w:r w:rsidRPr="00C06C74">
        <w:rPr>
          <w:b/>
          <w:bCs/>
          <w:i/>
          <w:iCs/>
          <w:color w:val="000000"/>
        </w:rPr>
        <w:t>Методика «Что мы ценим в людях»</w:t>
      </w:r>
    </w:p>
    <w:p w:rsidR="00D05027" w:rsidRPr="00C06C74" w:rsidRDefault="00D05027" w:rsidP="00DB2154">
      <w:pPr>
        <w:ind w:firstLine="284"/>
        <w:jc w:val="both"/>
        <w:rPr>
          <w:color w:val="000000"/>
        </w:rPr>
      </w:pPr>
      <w:r w:rsidRPr="00C06C74">
        <w:rPr>
          <w:color w:val="000000"/>
        </w:rPr>
        <w:t>(предназначена для выявления нравственных ориентаций ребенка).</w:t>
      </w:r>
    </w:p>
    <w:p w:rsidR="00D05027" w:rsidRPr="00C06C74" w:rsidRDefault="00D05027" w:rsidP="00DB2154">
      <w:pPr>
        <w:ind w:firstLine="284"/>
        <w:jc w:val="both"/>
        <w:rPr>
          <w:color w:val="000000"/>
        </w:rPr>
      </w:pPr>
      <w:r w:rsidRPr="00C06C74">
        <w:rPr>
          <w:color w:val="000000"/>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D05027" w:rsidRPr="00C06C74" w:rsidRDefault="00D05027" w:rsidP="00DB2154">
      <w:pPr>
        <w:ind w:firstLine="284"/>
        <w:jc w:val="both"/>
        <w:rPr>
          <w:color w:val="000000"/>
        </w:rPr>
      </w:pPr>
      <w:r w:rsidRPr="00C06C74">
        <w:rPr>
          <w:i/>
          <w:iCs/>
          <w:color w:val="000000"/>
        </w:rPr>
        <w:t>Обработка результатов.</w:t>
      </w:r>
    </w:p>
    <w:p w:rsidR="00D05027" w:rsidRPr="00C06C74" w:rsidRDefault="00D05027" w:rsidP="00DB2154">
      <w:pPr>
        <w:ind w:firstLine="284"/>
        <w:jc w:val="both"/>
        <w:rPr>
          <w:color w:val="000000"/>
        </w:rPr>
      </w:pPr>
      <w:r w:rsidRPr="00C06C74">
        <w:rPr>
          <w:color w:val="000000"/>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D05027" w:rsidRPr="00C06C74" w:rsidRDefault="00D05027" w:rsidP="00DB2154">
      <w:pPr>
        <w:ind w:firstLine="284"/>
        <w:jc w:val="both"/>
        <w:rPr>
          <w:color w:val="000000"/>
        </w:rPr>
      </w:pPr>
      <w:r w:rsidRPr="00C06C74">
        <w:rPr>
          <w:color w:val="000000"/>
        </w:rPr>
        <w:t>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D05027" w:rsidRPr="00C06C74" w:rsidRDefault="00D05027" w:rsidP="00DB2154">
      <w:pPr>
        <w:ind w:firstLine="284"/>
        <w:jc w:val="both"/>
        <w:rPr>
          <w:color w:val="000000"/>
        </w:rPr>
      </w:pPr>
      <w:r w:rsidRPr="00C06C74">
        <w:rPr>
          <w:color w:val="000000"/>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D05027" w:rsidRPr="00C06C74" w:rsidRDefault="00D05027" w:rsidP="00DB2154">
      <w:pPr>
        <w:ind w:firstLine="284"/>
        <w:jc w:val="both"/>
        <w:rPr>
          <w:color w:val="000000"/>
        </w:rPr>
      </w:pPr>
      <w:r w:rsidRPr="00C06C74">
        <w:rPr>
          <w:color w:val="000000"/>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D05027" w:rsidRPr="00C06C74" w:rsidRDefault="00D05027" w:rsidP="00DB2154">
      <w:pPr>
        <w:ind w:firstLine="284"/>
        <w:jc w:val="both"/>
        <w:rPr>
          <w:color w:val="000000"/>
        </w:rPr>
      </w:pPr>
      <w:r w:rsidRPr="00C06C74">
        <w:rPr>
          <w:color w:val="000000"/>
        </w:rPr>
        <w:t> </w:t>
      </w:r>
    </w:p>
    <w:p w:rsidR="00D05027" w:rsidRPr="00C06C74" w:rsidRDefault="00D05027" w:rsidP="00DB2154">
      <w:pPr>
        <w:ind w:firstLine="284"/>
        <w:jc w:val="both"/>
        <w:rPr>
          <w:color w:val="000000"/>
        </w:rPr>
      </w:pPr>
      <w:r w:rsidRPr="00C06C74">
        <w:rPr>
          <w:b/>
          <w:bCs/>
          <w:i/>
          <w:iCs/>
          <w:color w:val="000000"/>
        </w:rPr>
        <w:t>Методика «Как поступать»</w:t>
      </w:r>
    </w:p>
    <w:p w:rsidR="00D05027" w:rsidRPr="00C06C74" w:rsidRDefault="00D05027" w:rsidP="00DB2154">
      <w:pPr>
        <w:ind w:firstLine="284"/>
        <w:jc w:val="both"/>
        <w:rPr>
          <w:color w:val="000000"/>
        </w:rPr>
      </w:pPr>
      <w:r w:rsidRPr="00C06C74">
        <w:rPr>
          <w:color w:val="000000"/>
        </w:rPr>
        <w:t>(предназначена для выявления отношения к нравственным нормам).</w:t>
      </w:r>
    </w:p>
    <w:p w:rsidR="00D05027" w:rsidRPr="00C06C74" w:rsidRDefault="00D05027" w:rsidP="00DB2154">
      <w:pPr>
        <w:ind w:firstLine="284"/>
        <w:jc w:val="both"/>
        <w:rPr>
          <w:color w:val="000000"/>
        </w:rPr>
      </w:pPr>
      <w:r w:rsidRPr="00C06C74">
        <w:rPr>
          <w:color w:val="000000"/>
        </w:rPr>
        <w:t>Ребенку предлагается представить себе заданную ситуацию и сообщить, как бы он повел себя в ней. Например, </w:t>
      </w:r>
      <w:r w:rsidRPr="00C06C74">
        <w:rPr>
          <w:i/>
          <w:iCs/>
          <w:color w:val="000000"/>
        </w:rPr>
        <w:t>первая ситуация</w:t>
      </w:r>
      <w:r w:rsidRPr="00C06C74">
        <w:rPr>
          <w:color w:val="000000"/>
        </w:rPr>
        <w:t>: во время перемены один из твоих одноклассников разбил окно. Ты это видел. Он не сознался. Что ты скажешь? Почему? </w:t>
      </w:r>
      <w:r w:rsidRPr="00C06C74">
        <w:rPr>
          <w:i/>
          <w:iCs/>
          <w:color w:val="000000"/>
        </w:rPr>
        <w:t>Вторая</w:t>
      </w:r>
      <w:r w:rsidRPr="00C06C74">
        <w:rPr>
          <w:color w:val="000000"/>
        </w:rPr>
        <w:t> </w:t>
      </w:r>
      <w:r w:rsidRPr="00C06C74">
        <w:rPr>
          <w:i/>
          <w:iCs/>
          <w:color w:val="000000"/>
        </w:rPr>
        <w:t>ситуация</w:t>
      </w:r>
      <w:r w:rsidRPr="00C06C74">
        <w:rPr>
          <w:color w:val="000000"/>
        </w:rPr>
        <w:t>: одноклассники сговорились сорвать урок. Как ты поступишь? Почему?</w:t>
      </w:r>
    </w:p>
    <w:p w:rsidR="00D05027" w:rsidRPr="00C06C74" w:rsidRDefault="00D05027" w:rsidP="00DB2154">
      <w:pPr>
        <w:ind w:firstLine="284"/>
        <w:jc w:val="both"/>
        <w:rPr>
          <w:color w:val="000000"/>
        </w:rPr>
      </w:pPr>
      <w:r w:rsidRPr="00C06C74">
        <w:rPr>
          <w:i/>
          <w:iCs/>
          <w:color w:val="000000"/>
        </w:rPr>
        <w:t>Обработка результатов по вышеуказанной шкале.</w:t>
      </w:r>
    </w:p>
    <w:p w:rsidR="00D05027" w:rsidRPr="00C06C74" w:rsidRDefault="00D05027" w:rsidP="00DB2154">
      <w:pPr>
        <w:ind w:firstLine="284"/>
        <w:jc w:val="both"/>
        <w:rPr>
          <w:color w:val="000000"/>
        </w:rPr>
      </w:pPr>
      <w:r w:rsidRPr="00C06C74">
        <w:rPr>
          <w:color w:val="000000"/>
        </w:rPr>
        <w:t> </w:t>
      </w:r>
    </w:p>
    <w:p w:rsidR="00D05027" w:rsidRPr="00C06C74" w:rsidRDefault="00D05027" w:rsidP="00DB2154">
      <w:pPr>
        <w:ind w:firstLine="284"/>
        <w:jc w:val="both"/>
        <w:rPr>
          <w:color w:val="000000"/>
        </w:rPr>
      </w:pPr>
      <w:r w:rsidRPr="00C06C74">
        <w:rPr>
          <w:b/>
          <w:bCs/>
          <w:i/>
          <w:iCs/>
          <w:color w:val="000000"/>
        </w:rPr>
        <w:t>Диагностика осознанности гражданской позиции учащихся</w:t>
      </w:r>
    </w:p>
    <w:p w:rsidR="00D05027" w:rsidRPr="00C06C74" w:rsidRDefault="00D05027" w:rsidP="00DB2154">
      <w:pPr>
        <w:ind w:firstLine="284"/>
        <w:jc w:val="both"/>
        <w:rPr>
          <w:color w:val="000000"/>
        </w:rPr>
      </w:pPr>
      <w:r w:rsidRPr="00C06C74">
        <w:rPr>
          <w:b/>
          <w:bCs/>
          <w:i/>
          <w:iCs/>
          <w:color w:val="000000"/>
        </w:rPr>
        <w:t>Тест для учащихся 3-4 классов </w:t>
      </w:r>
      <w:r w:rsidRPr="00C06C74">
        <w:rPr>
          <w:i/>
          <w:iCs/>
          <w:color w:val="000000"/>
        </w:rPr>
        <w:t>(Кузьмина Е.С., Пырова Л.Н.)</w:t>
      </w:r>
    </w:p>
    <w:p w:rsidR="00D05027" w:rsidRPr="00C06C74" w:rsidRDefault="00D05027" w:rsidP="00DB2154">
      <w:pPr>
        <w:ind w:firstLine="284"/>
        <w:jc w:val="both"/>
        <w:rPr>
          <w:color w:val="000000"/>
        </w:rPr>
      </w:pPr>
      <w:r w:rsidRPr="00C06C74">
        <w:rPr>
          <w:color w:val="000000"/>
        </w:rPr>
        <w:t>1. В какой последовательности располагаются полосы на Государственном флаге Российской Федерации?</w:t>
      </w:r>
    </w:p>
    <w:p w:rsidR="00D05027" w:rsidRPr="00C06C74" w:rsidRDefault="00D05027" w:rsidP="00DB2154">
      <w:pPr>
        <w:ind w:firstLine="284"/>
        <w:jc w:val="both"/>
        <w:rPr>
          <w:color w:val="000000"/>
        </w:rPr>
      </w:pPr>
      <w:r w:rsidRPr="00C06C74">
        <w:rPr>
          <w:color w:val="000000"/>
        </w:rPr>
        <w:t>         а) белая, синяя, красная;</w:t>
      </w:r>
    </w:p>
    <w:p w:rsidR="00D05027" w:rsidRPr="00C06C74" w:rsidRDefault="00D05027" w:rsidP="00DB2154">
      <w:pPr>
        <w:ind w:firstLine="284"/>
        <w:jc w:val="both"/>
        <w:rPr>
          <w:color w:val="000000"/>
        </w:rPr>
      </w:pPr>
      <w:r w:rsidRPr="00C06C74">
        <w:rPr>
          <w:color w:val="000000"/>
        </w:rPr>
        <w:t>         б) красная, белая, синяя;</w:t>
      </w:r>
    </w:p>
    <w:p w:rsidR="00D05027" w:rsidRPr="00C06C74" w:rsidRDefault="00D05027" w:rsidP="00DB2154">
      <w:pPr>
        <w:ind w:firstLine="284"/>
        <w:jc w:val="both"/>
        <w:rPr>
          <w:color w:val="000000"/>
        </w:rPr>
      </w:pPr>
      <w:r w:rsidRPr="00C06C74">
        <w:rPr>
          <w:color w:val="000000"/>
        </w:rPr>
        <w:t>         в) синяя, белая, красная.</w:t>
      </w:r>
    </w:p>
    <w:p w:rsidR="00D05027" w:rsidRPr="00C06C74" w:rsidRDefault="00D05027" w:rsidP="00DB2154">
      <w:pPr>
        <w:ind w:firstLine="284"/>
        <w:jc w:val="both"/>
        <w:rPr>
          <w:color w:val="000000"/>
        </w:rPr>
      </w:pPr>
      <w:r w:rsidRPr="00C06C74">
        <w:rPr>
          <w:color w:val="000000"/>
        </w:rPr>
        <w:t>2. Гимн – это…</w:t>
      </w:r>
    </w:p>
    <w:p w:rsidR="00D05027" w:rsidRPr="00C06C74" w:rsidRDefault="00D05027" w:rsidP="00DB2154">
      <w:pPr>
        <w:ind w:firstLine="284"/>
        <w:jc w:val="both"/>
        <w:rPr>
          <w:color w:val="000000"/>
        </w:rPr>
      </w:pPr>
      <w:r w:rsidRPr="00C06C74">
        <w:rPr>
          <w:color w:val="000000"/>
        </w:rPr>
        <w:t>         а) торжественная мелодия для исполнения симфонического оркестра;</w:t>
      </w:r>
    </w:p>
    <w:p w:rsidR="00D05027" w:rsidRPr="00C06C74" w:rsidRDefault="00D05027" w:rsidP="00DB2154">
      <w:pPr>
        <w:ind w:firstLine="284"/>
        <w:jc w:val="both"/>
        <w:rPr>
          <w:color w:val="000000"/>
        </w:rPr>
      </w:pPr>
      <w:r w:rsidRPr="00C06C74">
        <w:rPr>
          <w:color w:val="000000"/>
        </w:rPr>
        <w:t>         б) торжественная песня для коллективного прослушивания;</w:t>
      </w:r>
    </w:p>
    <w:p w:rsidR="00D05027" w:rsidRPr="00C06C74" w:rsidRDefault="00D05027" w:rsidP="00DB2154">
      <w:pPr>
        <w:ind w:firstLine="284"/>
        <w:jc w:val="both"/>
        <w:rPr>
          <w:color w:val="000000"/>
        </w:rPr>
      </w:pPr>
      <w:r w:rsidRPr="00C06C74">
        <w:rPr>
          <w:color w:val="000000"/>
        </w:rPr>
        <w:t>         в) торжественная песня или мелодия, исполняемая в особых, торжественных случаях, подчеркивающая любовь к Родине, гордость за нее.</w:t>
      </w:r>
    </w:p>
    <w:p w:rsidR="00D05027" w:rsidRPr="00C06C74" w:rsidRDefault="00D05027" w:rsidP="00DB2154">
      <w:pPr>
        <w:ind w:firstLine="284"/>
        <w:jc w:val="both"/>
        <w:rPr>
          <w:color w:val="000000"/>
        </w:rPr>
      </w:pPr>
      <w:r w:rsidRPr="00C06C74">
        <w:rPr>
          <w:color w:val="000000"/>
        </w:rPr>
        <w:t>3. На Государственном Гербе Российской Федерации изображен …</w:t>
      </w:r>
    </w:p>
    <w:p w:rsidR="00D05027" w:rsidRPr="00C06C74" w:rsidRDefault="00D05027" w:rsidP="00DB2154">
      <w:pPr>
        <w:ind w:firstLine="284"/>
        <w:jc w:val="both"/>
        <w:rPr>
          <w:color w:val="000000"/>
        </w:rPr>
      </w:pPr>
      <w:r w:rsidRPr="00C06C74">
        <w:rPr>
          <w:color w:val="000000"/>
        </w:rPr>
        <w:t>         а) золотой двуглавый орел;</w:t>
      </w:r>
    </w:p>
    <w:p w:rsidR="00D05027" w:rsidRPr="00C06C74" w:rsidRDefault="00D05027" w:rsidP="00DB2154">
      <w:pPr>
        <w:ind w:firstLine="284"/>
        <w:jc w:val="both"/>
        <w:rPr>
          <w:color w:val="000000"/>
        </w:rPr>
      </w:pPr>
      <w:r w:rsidRPr="00C06C74">
        <w:rPr>
          <w:color w:val="000000"/>
        </w:rPr>
        <w:t>         б) Святой Георгий Победоносец;</w:t>
      </w:r>
    </w:p>
    <w:p w:rsidR="00D05027" w:rsidRPr="00C06C74" w:rsidRDefault="00D05027" w:rsidP="00DB2154">
      <w:pPr>
        <w:ind w:firstLine="284"/>
        <w:jc w:val="both"/>
        <w:rPr>
          <w:color w:val="000000"/>
        </w:rPr>
      </w:pPr>
      <w:r w:rsidRPr="00C06C74">
        <w:rPr>
          <w:color w:val="000000"/>
        </w:rPr>
        <w:t>         в) Святой Георгий Победоносец с копьем, победивший черного змея.</w:t>
      </w:r>
    </w:p>
    <w:p w:rsidR="00D05027" w:rsidRPr="00C06C74" w:rsidRDefault="00D05027" w:rsidP="00DB2154">
      <w:pPr>
        <w:ind w:firstLine="284"/>
        <w:jc w:val="both"/>
        <w:rPr>
          <w:color w:val="000000"/>
        </w:rPr>
      </w:pPr>
      <w:r w:rsidRPr="00C06C74">
        <w:rPr>
          <w:color w:val="000000"/>
        </w:rPr>
        <w:t>4. Родина – это…</w:t>
      </w:r>
    </w:p>
    <w:p w:rsidR="00D05027" w:rsidRPr="00C06C74" w:rsidRDefault="00D05027" w:rsidP="00DB2154">
      <w:pPr>
        <w:ind w:firstLine="284"/>
        <w:jc w:val="both"/>
        <w:rPr>
          <w:color w:val="000000"/>
        </w:rPr>
      </w:pPr>
      <w:r w:rsidRPr="00C06C74">
        <w:rPr>
          <w:color w:val="000000"/>
        </w:rPr>
        <w:t>         а) место, где человек живет сейчас;</w:t>
      </w:r>
    </w:p>
    <w:p w:rsidR="00D05027" w:rsidRPr="00C06C74" w:rsidRDefault="00D05027" w:rsidP="00DB2154">
      <w:pPr>
        <w:ind w:firstLine="284"/>
        <w:jc w:val="both"/>
        <w:rPr>
          <w:color w:val="000000"/>
        </w:rPr>
      </w:pPr>
      <w:r w:rsidRPr="00C06C74">
        <w:rPr>
          <w:color w:val="000000"/>
        </w:rPr>
        <w:t>         б) место, где человек родился и провел свое детство;</w:t>
      </w:r>
    </w:p>
    <w:p w:rsidR="00D05027" w:rsidRPr="00C06C74" w:rsidRDefault="00D05027" w:rsidP="00DB2154">
      <w:pPr>
        <w:ind w:firstLine="284"/>
        <w:jc w:val="both"/>
        <w:rPr>
          <w:color w:val="000000"/>
        </w:rPr>
      </w:pPr>
      <w:r w:rsidRPr="00C06C74">
        <w:rPr>
          <w:color w:val="000000"/>
        </w:rPr>
        <w:t>         в) Отечество, родная сторона.</w:t>
      </w:r>
    </w:p>
    <w:p w:rsidR="00D05027" w:rsidRPr="00C06C74" w:rsidRDefault="00D05027" w:rsidP="00DB2154">
      <w:pPr>
        <w:ind w:firstLine="284"/>
        <w:jc w:val="both"/>
        <w:rPr>
          <w:color w:val="000000"/>
        </w:rPr>
      </w:pPr>
      <w:r w:rsidRPr="00C06C74">
        <w:rPr>
          <w:color w:val="000000"/>
        </w:rPr>
        <w:t>5. Конституция – это основной закон государства, определяющий …</w:t>
      </w:r>
    </w:p>
    <w:p w:rsidR="00D05027" w:rsidRPr="00C06C74" w:rsidRDefault="00D05027" w:rsidP="00DB2154">
      <w:pPr>
        <w:ind w:firstLine="284"/>
        <w:jc w:val="both"/>
        <w:rPr>
          <w:color w:val="000000"/>
        </w:rPr>
      </w:pPr>
      <w:r w:rsidRPr="00C06C74">
        <w:rPr>
          <w:color w:val="000000"/>
        </w:rPr>
        <w:t>         а) общественное и государственное устройство;</w:t>
      </w:r>
    </w:p>
    <w:p w:rsidR="00D05027" w:rsidRPr="00C06C74" w:rsidRDefault="00D05027" w:rsidP="00DB2154">
      <w:pPr>
        <w:ind w:firstLine="284"/>
        <w:jc w:val="both"/>
        <w:rPr>
          <w:color w:val="000000"/>
        </w:rPr>
      </w:pPr>
      <w:r w:rsidRPr="00C06C74">
        <w:rPr>
          <w:color w:val="000000"/>
        </w:rPr>
        <w:t>         б) основные права и обязанности граждан;</w:t>
      </w:r>
    </w:p>
    <w:p w:rsidR="00D05027" w:rsidRPr="00C06C74" w:rsidRDefault="00D05027" w:rsidP="00DB2154">
      <w:pPr>
        <w:ind w:firstLine="284"/>
        <w:jc w:val="both"/>
        <w:rPr>
          <w:color w:val="000000"/>
        </w:rPr>
      </w:pPr>
      <w:r w:rsidRPr="00C06C74">
        <w:rPr>
          <w:color w:val="000000"/>
        </w:rPr>
        <w:t>         в) права граждан.</w:t>
      </w:r>
    </w:p>
    <w:p w:rsidR="00D05027" w:rsidRPr="00C06C74" w:rsidRDefault="00D05027" w:rsidP="00DB2154">
      <w:pPr>
        <w:ind w:firstLine="284"/>
        <w:jc w:val="both"/>
        <w:rPr>
          <w:color w:val="000000"/>
        </w:rPr>
      </w:pPr>
      <w:r w:rsidRPr="00C06C74">
        <w:rPr>
          <w:color w:val="000000"/>
        </w:rPr>
        <w:t> </w:t>
      </w:r>
    </w:p>
    <w:p w:rsidR="00653A76" w:rsidRPr="00C06C74" w:rsidRDefault="00653A76" w:rsidP="00442E87">
      <w:pPr>
        <w:pStyle w:val="afd"/>
        <w:numPr>
          <w:ilvl w:val="1"/>
          <w:numId w:val="89"/>
        </w:numPr>
        <w:spacing w:line="240" w:lineRule="auto"/>
        <w:ind w:left="0" w:firstLine="0"/>
        <w:jc w:val="both"/>
        <w:rPr>
          <w:sz w:val="24"/>
        </w:rPr>
      </w:pPr>
      <w:bookmarkStart w:id="184" w:name="_Toc288394104"/>
      <w:bookmarkStart w:id="185" w:name="_Toc288410571"/>
      <w:bookmarkStart w:id="186" w:name="_Toc288410700"/>
      <w:bookmarkStart w:id="187" w:name="_Toc424564340"/>
      <w:r w:rsidRPr="00C06C74">
        <w:rPr>
          <w:sz w:val="24"/>
        </w:rPr>
        <w:t>Программа формирования экологической культуры,здорового и безопасного образа жизни</w:t>
      </w:r>
      <w:bookmarkEnd w:id="184"/>
      <w:bookmarkEnd w:id="185"/>
      <w:bookmarkEnd w:id="186"/>
      <w:bookmarkEnd w:id="187"/>
    </w:p>
    <w:p w:rsidR="00D47B7C" w:rsidRPr="00C06C74" w:rsidRDefault="00D47B7C"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C06C74">
        <w:rPr>
          <w:rStyle w:val="Zag11"/>
          <w:rFonts w:ascii="Times New Roman" w:hAnsi="Times New Roman"/>
          <w:color w:val="auto"/>
          <w:spacing w:val="2"/>
          <w:sz w:val="24"/>
          <w:szCs w:val="24"/>
        </w:rPr>
        <w:t>у обучающихся знаний, установок, личностных ориентиров</w:t>
      </w:r>
      <w:r w:rsidRPr="00C06C74">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D47B7C" w:rsidRPr="00C06C74" w:rsidRDefault="00D47B7C" w:rsidP="00DB2154">
      <w:pPr>
        <w:pStyle w:val="a3"/>
        <w:spacing w:line="240" w:lineRule="auto"/>
        <w:ind w:firstLine="454"/>
        <w:rPr>
          <w:rStyle w:val="Zag11"/>
          <w:rFonts w:ascii="Times New Roman" w:hAnsi="Times New Roman"/>
          <w:color w:val="auto"/>
          <w:spacing w:val="2"/>
          <w:sz w:val="24"/>
          <w:szCs w:val="24"/>
        </w:rPr>
      </w:pPr>
      <w:r w:rsidRPr="00C06C74">
        <w:rPr>
          <w:rStyle w:val="Zag11"/>
          <w:rFonts w:ascii="Times New Roman" w:hAnsi="Times New Roman"/>
          <w:color w:val="auto"/>
          <w:spacing w:val="2"/>
          <w:sz w:val="24"/>
          <w:szCs w:val="24"/>
        </w:rPr>
        <w:t>Программа построена на основе общенациональных цен</w:t>
      </w:r>
      <w:r w:rsidRPr="00C06C74">
        <w:rPr>
          <w:rStyle w:val="Zag11"/>
          <w:rFonts w:ascii="Times New Roman" w:hAnsi="Times New Roman"/>
          <w:color w:val="auto"/>
          <w:sz w:val="24"/>
          <w:szCs w:val="24"/>
        </w:rPr>
        <w:t xml:space="preserve">ностей российского общества, таких, как гражданственность, </w:t>
      </w:r>
      <w:r w:rsidRPr="00C06C74">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C06C74">
        <w:rPr>
          <w:rStyle w:val="Zag11"/>
          <w:rFonts w:ascii="Times New Roman" w:hAnsi="Times New Roman"/>
          <w:color w:val="auto"/>
          <w:sz w:val="24"/>
          <w:szCs w:val="24"/>
        </w:rPr>
        <w:t xml:space="preserve">экологическую грамотность, действовать предусмотрительно, </w:t>
      </w:r>
      <w:r w:rsidRPr="00C06C74">
        <w:rPr>
          <w:rStyle w:val="Zag11"/>
          <w:rFonts w:ascii="Times New Roman" w:hAnsi="Times New Roman"/>
          <w:color w:val="auto"/>
          <w:spacing w:val="2"/>
          <w:sz w:val="24"/>
          <w:szCs w:val="24"/>
        </w:rPr>
        <w:t>осознанно придерживаться здорового и экологически без</w:t>
      </w:r>
      <w:r w:rsidRPr="00C06C74">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C06C74">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D47B7C" w:rsidRPr="00C06C74" w:rsidRDefault="00D47B7C"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D47B7C" w:rsidRPr="00C06C74" w:rsidRDefault="00D47B7C" w:rsidP="00DB2154">
      <w:pPr>
        <w:pStyle w:val="21"/>
        <w:spacing w:line="240" w:lineRule="auto"/>
        <w:rPr>
          <w:rStyle w:val="Zag11"/>
          <w:color w:val="auto"/>
          <w:sz w:val="24"/>
        </w:rPr>
      </w:pPr>
      <w:r w:rsidRPr="00C06C74">
        <w:rPr>
          <w:rStyle w:val="Zag11"/>
          <w:color w:val="auto"/>
          <w:sz w:val="24"/>
        </w:rPr>
        <w:t>неблагоприятные экологические, социальные и экономические условия;</w:t>
      </w:r>
    </w:p>
    <w:p w:rsidR="00D47B7C" w:rsidRPr="00C06C74" w:rsidRDefault="00D47B7C" w:rsidP="00DB2154">
      <w:pPr>
        <w:pStyle w:val="21"/>
        <w:spacing w:line="240" w:lineRule="auto"/>
        <w:rPr>
          <w:rStyle w:val="Zag11"/>
          <w:color w:val="auto"/>
          <w:spacing w:val="2"/>
          <w:sz w:val="24"/>
        </w:rPr>
      </w:pPr>
      <w:r w:rsidRPr="00C06C74">
        <w:rPr>
          <w:rStyle w:val="Zag11"/>
          <w:color w:val="auto"/>
          <w:spacing w:val="-2"/>
          <w:sz w:val="24"/>
        </w:rPr>
        <w:t>факторы риска, имеющие место в образовательных организациях</w:t>
      </w:r>
      <w:r w:rsidRPr="00C06C74">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D47B7C" w:rsidRPr="00C06C74" w:rsidRDefault="00D47B7C" w:rsidP="00DB2154">
      <w:pPr>
        <w:pStyle w:val="21"/>
        <w:spacing w:line="240" w:lineRule="auto"/>
        <w:rPr>
          <w:rStyle w:val="Zag11"/>
          <w:color w:val="auto"/>
          <w:sz w:val="24"/>
        </w:rPr>
      </w:pPr>
      <w:r w:rsidRPr="00C06C74">
        <w:rPr>
          <w:rStyle w:val="Zag11"/>
          <w:color w:val="auto"/>
          <w:spacing w:val="2"/>
          <w:sz w:val="24"/>
        </w:rPr>
        <w:t>чувствительность к воздействиям при одновременной</w:t>
      </w:r>
      <w:r w:rsidRPr="00C06C74">
        <w:rPr>
          <w:rStyle w:val="Zag11"/>
          <w:color w:val="auto"/>
          <w:spacing w:val="2"/>
          <w:sz w:val="24"/>
        </w:rPr>
        <w:br/>
      </w:r>
      <w:r w:rsidRPr="00C06C74">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C06C74">
        <w:rPr>
          <w:rStyle w:val="Zag11"/>
          <w:color w:val="auto"/>
          <w:spacing w:val="2"/>
          <w:sz w:val="24"/>
        </w:rPr>
        <w:t>может быть значительным, достигая нескольких лет, и те</w:t>
      </w:r>
      <w:r w:rsidRPr="00C06C74">
        <w:rPr>
          <w:rStyle w:val="Zag11"/>
          <w:color w:val="auto"/>
          <w:spacing w:val="-3"/>
          <w:sz w:val="24"/>
        </w:rPr>
        <w:t>м самым между начальным и существенным проявлением небла</w:t>
      </w:r>
      <w:r w:rsidRPr="00C06C74">
        <w:rPr>
          <w:rStyle w:val="Zag11"/>
          <w:color w:val="auto"/>
          <w:sz w:val="24"/>
        </w:rPr>
        <w:t>гополучных популяционных сдвигов в здоровье детей и подростков и всего населения страны в целом;</w:t>
      </w:r>
    </w:p>
    <w:p w:rsidR="00D47B7C" w:rsidRPr="00C06C74" w:rsidRDefault="00D47B7C" w:rsidP="00DB2154">
      <w:pPr>
        <w:pStyle w:val="21"/>
        <w:spacing w:line="240" w:lineRule="auto"/>
        <w:rPr>
          <w:rStyle w:val="Zag11"/>
          <w:color w:val="auto"/>
          <w:sz w:val="24"/>
        </w:rPr>
      </w:pPr>
      <w:r w:rsidRPr="00C06C74">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C06C74">
        <w:rPr>
          <w:rStyle w:val="Zag11"/>
          <w:color w:val="auto"/>
          <w:spacing w:val="-2"/>
          <w:sz w:val="24"/>
        </w:rPr>
        <w:t>опыта «нездоровья» (за исключением детей с серьезными хро</w:t>
      </w:r>
      <w:r w:rsidRPr="00C06C74">
        <w:rPr>
          <w:rStyle w:val="Zag11"/>
          <w:color w:val="auto"/>
          <w:sz w:val="24"/>
        </w:rPr>
        <w:t>ническими заболеваниями) и восприятием ребенком состо</w:t>
      </w:r>
      <w:r w:rsidRPr="00C06C74">
        <w:rPr>
          <w:rStyle w:val="Zag11"/>
          <w:color w:val="auto"/>
          <w:spacing w:val="2"/>
          <w:sz w:val="24"/>
        </w:rPr>
        <w:t xml:space="preserve">яния болезни главным образом как ограничения свободы </w:t>
      </w:r>
      <w:r w:rsidRPr="00C06C74">
        <w:rPr>
          <w:rStyle w:val="Zag11"/>
          <w:color w:val="auto"/>
          <w:sz w:val="24"/>
        </w:rPr>
        <w:t>(необходимость лежать в постели, болезненные уколы).</w:t>
      </w:r>
    </w:p>
    <w:p w:rsidR="00D47B7C" w:rsidRPr="00C06C74" w:rsidRDefault="00D47B7C"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z w:val="24"/>
          <w:szCs w:val="24"/>
        </w:rPr>
        <w:t>Наиболее эффективным путем формирования экологиче</w:t>
      </w:r>
      <w:r w:rsidRPr="00C06C74">
        <w:rPr>
          <w:rStyle w:val="Zag11"/>
          <w:rFonts w:ascii="Times New Roman" w:hAnsi="Times New Roman"/>
          <w:color w:val="auto"/>
          <w:spacing w:val="2"/>
          <w:sz w:val="24"/>
          <w:szCs w:val="24"/>
        </w:rPr>
        <w:t>ской культуры, здорового и безопасного образа жизни об</w:t>
      </w:r>
      <w:r w:rsidRPr="00C06C74">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C06C74">
        <w:rPr>
          <w:rStyle w:val="Zag11"/>
          <w:rFonts w:ascii="Times New Roman" w:hAnsi="Times New Roman"/>
          <w:color w:val="auto"/>
          <w:spacing w:val="2"/>
          <w:sz w:val="24"/>
          <w:szCs w:val="24"/>
        </w:rPr>
        <w:t>ной и успешной социализации ребенка в образовательной</w:t>
      </w:r>
      <w:r w:rsidRPr="00C06C74">
        <w:rPr>
          <w:rStyle w:val="Zag11"/>
          <w:rFonts w:ascii="Times New Roman" w:hAnsi="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Pr="00C06C74">
        <w:rPr>
          <w:rStyle w:val="Zag11"/>
          <w:rFonts w:ascii="Times New Roman" w:hAnsi="Times New Roman"/>
          <w:color w:val="auto"/>
          <w:spacing w:val="2"/>
          <w:sz w:val="24"/>
          <w:szCs w:val="24"/>
        </w:rPr>
        <w:t xml:space="preserve">режима дня и двигательной активности, питания, правил </w:t>
      </w:r>
      <w:r w:rsidRPr="00C06C74">
        <w:rPr>
          <w:rStyle w:val="Zag11"/>
          <w:rFonts w:ascii="Times New Roman" w:hAnsi="Times New Roman"/>
          <w:color w:val="auto"/>
          <w:sz w:val="24"/>
          <w:szCs w:val="24"/>
        </w:rPr>
        <w:t>личной гигиены.</w:t>
      </w:r>
    </w:p>
    <w:p w:rsidR="00D47B7C" w:rsidRPr="00C06C74" w:rsidRDefault="00D47B7C"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C06C74">
        <w:rPr>
          <w:rStyle w:val="Zag11"/>
          <w:rFonts w:ascii="Times New Roman" w:hAnsi="Times New Roman"/>
          <w:color w:val="auto"/>
          <w:sz w:val="24"/>
          <w:szCs w:val="24"/>
        </w:rPr>
        <w:t>это не становится необходимым условием ежедневной жизни ребенка в семье и образовательной организации.</w:t>
      </w:r>
    </w:p>
    <w:p w:rsidR="00D47B7C" w:rsidRPr="00C06C74" w:rsidRDefault="00D47B7C"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C06C74">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C06C74">
        <w:rPr>
          <w:rStyle w:val="Zag11"/>
          <w:rFonts w:ascii="Times New Roman" w:hAnsi="Times New Roman"/>
          <w:color w:val="auto"/>
          <w:spacing w:val="2"/>
          <w:sz w:val="24"/>
          <w:szCs w:val="24"/>
        </w:rPr>
        <w:t>исходить из того, что формирование культуры здорового</w:t>
      </w:r>
      <w:r w:rsidRPr="00C06C74">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Pr="00C06C74">
        <w:rPr>
          <w:rStyle w:val="Zag11"/>
          <w:rFonts w:ascii="Times New Roman" w:hAnsi="Times New Roman"/>
          <w:color w:val="auto"/>
          <w:sz w:val="24"/>
          <w:szCs w:val="24"/>
        </w:rPr>
        <w:t xml:space="preserve">образовательной </w:t>
      </w:r>
      <w:r w:rsidRPr="00C06C74">
        <w:rPr>
          <w:rStyle w:val="Zag11"/>
          <w:rFonts w:ascii="Times New Roman" w:hAnsi="Times New Roman"/>
          <w:color w:val="auto"/>
          <w:spacing w:val="2"/>
          <w:sz w:val="24"/>
          <w:szCs w:val="24"/>
        </w:rPr>
        <w:t xml:space="preserve">организации, </w:t>
      </w:r>
      <w:r w:rsidRPr="00C06C74">
        <w:rPr>
          <w:rStyle w:val="Zag11"/>
          <w:rFonts w:ascii="Times New Roman" w:hAnsi="Times New Roman"/>
          <w:color w:val="auto"/>
          <w:sz w:val="24"/>
          <w:szCs w:val="24"/>
        </w:rPr>
        <w:t xml:space="preserve">требующий соответствующей экологически </w:t>
      </w:r>
      <w:r w:rsidRPr="00C06C74">
        <w:rPr>
          <w:rStyle w:val="Zag11"/>
          <w:rFonts w:ascii="Times New Roman" w:hAnsi="Times New Roman"/>
          <w:color w:val="auto"/>
          <w:spacing w:val="2"/>
          <w:sz w:val="24"/>
          <w:szCs w:val="24"/>
        </w:rPr>
        <w:t xml:space="preserve">безопасной, здоровьесберегающей организации всей жизни  образовательной организации, включая ее инфраструктуру, </w:t>
      </w:r>
      <w:r w:rsidRPr="00C06C74">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D47B7C" w:rsidRPr="00C06C74" w:rsidRDefault="00D47B7C"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2"/>
          <w:sz w:val="24"/>
          <w:szCs w:val="24"/>
        </w:rPr>
        <w:t>Одним из компонентов формирования экологической куль</w:t>
      </w:r>
      <w:r w:rsidRPr="00C06C74">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C06C74">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D47B7C" w:rsidRPr="00C06C74" w:rsidRDefault="00D47B7C" w:rsidP="00DB2154">
      <w:pPr>
        <w:pStyle w:val="a3"/>
        <w:spacing w:line="240" w:lineRule="auto"/>
        <w:ind w:firstLine="454"/>
        <w:rPr>
          <w:rStyle w:val="Zag11"/>
          <w:rFonts w:ascii="Times New Roman" w:hAnsi="Times New Roman"/>
          <w:b/>
          <w:bCs/>
          <w:iCs/>
          <w:color w:val="auto"/>
          <w:sz w:val="24"/>
          <w:szCs w:val="24"/>
        </w:rPr>
      </w:pPr>
      <w:r w:rsidRPr="00C06C74">
        <w:rPr>
          <w:rStyle w:val="Zag11"/>
          <w:rFonts w:ascii="Times New Roman" w:hAnsi="Times New Roman"/>
          <w:b/>
          <w:bCs/>
          <w:iCs/>
          <w:color w:val="auto"/>
          <w:sz w:val="24"/>
          <w:szCs w:val="24"/>
        </w:rPr>
        <w:t>Цели и задачи программы</w:t>
      </w:r>
    </w:p>
    <w:p w:rsidR="00D47B7C" w:rsidRPr="00C06C74" w:rsidRDefault="00D47B7C"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2"/>
          <w:sz w:val="24"/>
          <w:szCs w:val="24"/>
        </w:rPr>
        <w:t>Разработка программы формирования экологической куль</w:t>
      </w:r>
      <w:r w:rsidRPr="00C06C74">
        <w:rPr>
          <w:rStyle w:val="Zag11"/>
          <w:rFonts w:ascii="Times New Roman" w:hAnsi="Times New Roman"/>
          <w:color w:val="auto"/>
          <w:sz w:val="24"/>
          <w:szCs w:val="24"/>
        </w:rPr>
        <w:t xml:space="preserve">туры, здорового и безопасного образа жизни, а также организация всей работы по ее реализации должны строиться на </w:t>
      </w:r>
      <w:r w:rsidRPr="00C06C74">
        <w:rPr>
          <w:rStyle w:val="Zag11"/>
          <w:rFonts w:ascii="Times New Roman" w:hAnsi="Times New Roman"/>
          <w:color w:val="auto"/>
          <w:spacing w:val="2"/>
          <w:sz w:val="24"/>
          <w:szCs w:val="24"/>
        </w:rPr>
        <w:t>основе научной обоснованности, последовательности, воз</w:t>
      </w:r>
      <w:r w:rsidRPr="00C06C74">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D47B7C" w:rsidRPr="00C06C74" w:rsidRDefault="00D47B7C"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2"/>
          <w:sz w:val="24"/>
          <w:szCs w:val="24"/>
        </w:rPr>
        <w:t xml:space="preserve">Основная </w:t>
      </w:r>
      <w:r w:rsidRPr="00C06C74">
        <w:rPr>
          <w:rStyle w:val="Zag11"/>
          <w:rFonts w:ascii="Times New Roman" w:hAnsi="Times New Roman"/>
          <w:b/>
          <w:bCs/>
          <w:color w:val="auto"/>
          <w:spacing w:val="2"/>
          <w:sz w:val="24"/>
          <w:szCs w:val="24"/>
        </w:rPr>
        <w:t>цель</w:t>
      </w:r>
      <w:r w:rsidRPr="00C06C74">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C06C74">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C06C74">
        <w:rPr>
          <w:rStyle w:val="Zag11"/>
          <w:rFonts w:ascii="Times New Roman" w:hAnsi="Times New Roman"/>
          <w:color w:val="auto"/>
          <w:spacing w:val="2"/>
          <w:sz w:val="24"/>
          <w:szCs w:val="24"/>
        </w:rPr>
        <w:t>вательному и эмоциональному развитию ребенка, достиже</w:t>
      </w:r>
      <w:r w:rsidRPr="00C06C74">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D47B7C" w:rsidRPr="00C06C74" w:rsidRDefault="00D47B7C" w:rsidP="00DB2154">
      <w:pPr>
        <w:pStyle w:val="a3"/>
        <w:spacing w:line="240" w:lineRule="auto"/>
        <w:ind w:firstLine="454"/>
        <w:rPr>
          <w:rStyle w:val="Zag11"/>
          <w:rFonts w:ascii="Times New Roman" w:hAnsi="Times New Roman"/>
          <w:b/>
          <w:bCs/>
          <w:color w:val="auto"/>
          <w:sz w:val="24"/>
          <w:szCs w:val="24"/>
        </w:rPr>
      </w:pPr>
      <w:r w:rsidRPr="00C06C74">
        <w:rPr>
          <w:rStyle w:val="Zag11"/>
          <w:rFonts w:ascii="Times New Roman" w:hAnsi="Times New Roman"/>
          <w:b/>
          <w:bCs/>
          <w:color w:val="auto"/>
          <w:sz w:val="24"/>
          <w:szCs w:val="24"/>
        </w:rPr>
        <w:t>Задачи программы:</w:t>
      </w:r>
    </w:p>
    <w:p w:rsidR="00D47B7C" w:rsidRPr="00C06C74" w:rsidRDefault="00D47B7C" w:rsidP="00DB2154">
      <w:pPr>
        <w:pStyle w:val="21"/>
        <w:spacing w:line="240" w:lineRule="auto"/>
        <w:rPr>
          <w:rStyle w:val="Zag11"/>
          <w:color w:val="auto"/>
          <w:sz w:val="24"/>
        </w:rPr>
      </w:pPr>
      <w:r w:rsidRPr="00C06C74">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C06C74">
        <w:rPr>
          <w:rStyle w:val="Zag11"/>
          <w:color w:val="auto"/>
          <w:sz w:val="24"/>
        </w:rPr>
        <w:t>в быту и природе, безопасного для человека и окружающей среды;</w:t>
      </w:r>
    </w:p>
    <w:p w:rsidR="00D47B7C" w:rsidRPr="00C06C74" w:rsidRDefault="00D47B7C" w:rsidP="00DB2154">
      <w:pPr>
        <w:pStyle w:val="21"/>
        <w:spacing w:line="240" w:lineRule="auto"/>
        <w:rPr>
          <w:rStyle w:val="Zag11"/>
          <w:color w:val="auto"/>
          <w:sz w:val="24"/>
        </w:rPr>
      </w:pPr>
      <w:r w:rsidRPr="00C06C74">
        <w:rPr>
          <w:rStyle w:val="Zag11"/>
          <w:color w:val="auto"/>
          <w:sz w:val="24"/>
        </w:rPr>
        <w:t xml:space="preserve">сформировать представление о позитивных и негативных </w:t>
      </w:r>
      <w:r w:rsidRPr="00C06C74">
        <w:rPr>
          <w:rStyle w:val="Zag11"/>
          <w:color w:val="auto"/>
          <w:spacing w:val="2"/>
          <w:sz w:val="24"/>
        </w:rPr>
        <w:t>факторах, влияющих на здоровье, в том числе о влиянии</w:t>
      </w:r>
      <w:r w:rsidRPr="00C06C74">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D47B7C" w:rsidRPr="00C06C74" w:rsidRDefault="00D47B7C" w:rsidP="00DB2154">
      <w:pPr>
        <w:pStyle w:val="21"/>
        <w:spacing w:line="240" w:lineRule="auto"/>
        <w:rPr>
          <w:rStyle w:val="Zag11"/>
          <w:color w:val="auto"/>
          <w:sz w:val="24"/>
        </w:rPr>
      </w:pPr>
      <w:r w:rsidRPr="00C06C74">
        <w:rPr>
          <w:rStyle w:val="Zag11"/>
          <w:color w:val="auto"/>
          <w:spacing w:val="2"/>
          <w:sz w:val="24"/>
        </w:rPr>
        <w:t>дать представление с учетом принципа информацион</w:t>
      </w:r>
      <w:r w:rsidRPr="00C06C74">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D47B7C" w:rsidRPr="00C06C74" w:rsidRDefault="00D47B7C" w:rsidP="00DB2154">
      <w:pPr>
        <w:pStyle w:val="21"/>
        <w:spacing w:line="240" w:lineRule="auto"/>
        <w:rPr>
          <w:rStyle w:val="Zag11"/>
          <w:color w:val="auto"/>
          <w:sz w:val="24"/>
        </w:rPr>
      </w:pPr>
      <w:r w:rsidRPr="00C06C74">
        <w:rPr>
          <w:rStyle w:val="Zag11"/>
          <w:color w:val="auto"/>
          <w:sz w:val="24"/>
        </w:rPr>
        <w:t>сформировать познавательный интерес и бережное отношение к природе;</w:t>
      </w:r>
    </w:p>
    <w:p w:rsidR="00D47B7C" w:rsidRPr="00C06C74" w:rsidRDefault="00D47B7C" w:rsidP="00DB2154">
      <w:pPr>
        <w:pStyle w:val="21"/>
        <w:spacing w:line="240" w:lineRule="auto"/>
        <w:rPr>
          <w:rStyle w:val="Zag11"/>
          <w:color w:val="auto"/>
          <w:sz w:val="24"/>
        </w:rPr>
      </w:pPr>
      <w:r w:rsidRPr="00C06C74">
        <w:rPr>
          <w:rStyle w:val="Zag11"/>
          <w:color w:val="auto"/>
          <w:sz w:val="24"/>
        </w:rPr>
        <w:t>научить школьников выполнять правила личной гигиены и развить готовность на их основе самостоятельно поддерживать свое здоровье;</w:t>
      </w:r>
    </w:p>
    <w:p w:rsidR="00D47B7C" w:rsidRPr="00C06C74" w:rsidRDefault="00D47B7C" w:rsidP="00DB2154">
      <w:pPr>
        <w:pStyle w:val="21"/>
        <w:spacing w:line="240" w:lineRule="auto"/>
        <w:rPr>
          <w:rStyle w:val="Zag11"/>
          <w:color w:val="auto"/>
          <w:sz w:val="24"/>
        </w:rPr>
      </w:pPr>
      <w:r w:rsidRPr="00C06C74">
        <w:rPr>
          <w:rStyle w:val="Zag11"/>
          <w:color w:val="auto"/>
          <w:spacing w:val="2"/>
          <w:sz w:val="24"/>
        </w:rPr>
        <w:t xml:space="preserve">сформировать представление о правильном (здоровом) </w:t>
      </w:r>
      <w:r w:rsidRPr="00C06C74">
        <w:rPr>
          <w:rStyle w:val="Zag11"/>
          <w:color w:val="auto"/>
          <w:sz w:val="24"/>
        </w:rPr>
        <w:t>питании, его режиме, структуре, полезных продуктах;</w:t>
      </w:r>
    </w:p>
    <w:p w:rsidR="00D47B7C" w:rsidRPr="00C06C74" w:rsidRDefault="00D47B7C" w:rsidP="00DB2154">
      <w:pPr>
        <w:pStyle w:val="21"/>
        <w:spacing w:line="240" w:lineRule="auto"/>
        <w:rPr>
          <w:rStyle w:val="Zag11"/>
          <w:color w:val="auto"/>
          <w:sz w:val="24"/>
        </w:rPr>
      </w:pPr>
      <w:r w:rsidRPr="00C06C74">
        <w:rPr>
          <w:rStyle w:val="Zag11"/>
          <w:color w:val="auto"/>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D47B7C" w:rsidRPr="00C06C74" w:rsidRDefault="00D47B7C" w:rsidP="00DB2154">
      <w:pPr>
        <w:pStyle w:val="21"/>
        <w:spacing w:line="240" w:lineRule="auto"/>
        <w:rPr>
          <w:rStyle w:val="Zag11"/>
          <w:color w:val="auto"/>
          <w:spacing w:val="-2"/>
          <w:sz w:val="24"/>
        </w:rPr>
      </w:pPr>
      <w:r w:rsidRPr="00C06C74">
        <w:rPr>
          <w:rStyle w:val="Zag11"/>
          <w:color w:val="auto"/>
          <w:spacing w:val="-5"/>
          <w:sz w:val="24"/>
        </w:rPr>
        <w:t>обучить безопасному поведению в окружающей среде и эле</w:t>
      </w:r>
      <w:r w:rsidRPr="00C06C74">
        <w:rPr>
          <w:rStyle w:val="Zag11"/>
          <w:color w:val="auto"/>
          <w:spacing w:val="-2"/>
          <w:sz w:val="24"/>
        </w:rPr>
        <w:t>ментарным навыкам поведения в экстремальных ситуациях;</w:t>
      </w:r>
    </w:p>
    <w:p w:rsidR="00D47B7C" w:rsidRPr="00C06C74" w:rsidRDefault="00D47B7C" w:rsidP="00DB2154">
      <w:pPr>
        <w:pStyle w:val="21"/>
        <w:spacing w:line="240" w:lineRule="auto"/>
        <w:rPr>
          <w:rStyle w:val="Zag11"/>
          <w:color w:val="auto"/>
          <w:sz w:val="24"/>
        </w:rPr>
      </w:pPr>
      <w:r w:rsidRPr="00C06C74">
        <w:rPr>
          <w:rStyle w:val="Zag11"/>
          <w:color w:val="auto"/>
          <w:spacing w:val="2"/>
          <w:sz w:val="24"/>
        </w:rPr>
        <w:t xml:space="preserve">сформировать навыки позитивного </w:t>
      </w:r>
      <w:r w:rsidRPr="00C06C74">
        <w:rPr>
          <w:rStyle w:val="Zag11"/>
          <w:color w:val="auto"/>
          <w:sz w:val="24"/>
        </w:rPr>
        <w:t>общения;</w:t>
      </w:r>
    </w:p>
    <w:p w:rsidR="00D47B7C" w:rsidRPr="00C06C74" w:rsidRDefault="00D47B7C" w:rsidP="00DB2154">
      <w:pPr>
        <w:pStyle w:val="21"/>
        <w:spacing w:line="240" w:lineRule="auto"/>
        <w:rPr>
          <w:rStyle w:val="Zag11"/>
          <w:color w:val="auto"/>
          <w:sz w:val="24"/>
        </w:rPr>
      </w:pPr>
      <w:r w:rsidRPr="00C06C74">
        <w:rPr>
          <w:rStyle w:val="Zag11"/>
          <w:color w:val="auto"/>
          <w:spacing w:val="2"/>
          <w:sz w:val="24"/>
        </w:rPr>
        <w:t>научить осознанному выбору поступков, стиля поведе</w:t>
      </w:r>
      <w:r w:rsidRPr="00C06C74">
        <w:rPr>
          <w:rStyle w:val="Zag11"/>
          <w:color w:val="auto"/>
          <w:sz w:val="24"/>
        </w:rPr>
        <w:t>ния, позволяющих сохранять и укреплять здоровье;</w:t>
      </w:r>
    </w:p>
    <w:p w:rsidR="00681B38" w:rsidRPr="00C06C74" w:rsidRDefault="00D47B7C" w:rsidP="00DB2154">
      <w:pPr>
        <w:pStyle w:val="21"/>
        <w:spacing w:line="240" w:lineRule="auto"/>
        <w:rPr>
          <w:sz w:val="24"/>
        </w:rPr>
      </w:pPr>
      <w:r w:rsidRPr="00C06C74">
        <w:rPr>
          <w:rStyle w:val="Zag11"/>
          <w:color w:val="auto"/>
          <w:sz w:val="24"/>
        </w:rPr>
        <w:t>сформировать потребность ребенка безбоязненно обра</w:t>
      </w:r>
      <w:r w:rsidRPr="00C06C74">
        <w:rPr>
          <w:rStyle w:val="Zag11"/>
          <w:color w:val="auto"/>
          <w:spacing w:val="2"/>
          <w:sz w:val="24"/>
        </w:rPr>
        <w:t>щаться к врачу по любым вопросам состояния здоровья,</w:t>
      </w:r>
      <w:r w:rsidRPr="00C06C74">
        <w:rPr>
          <w:rStyle w:val="Zag11"/>
          <w:color w:val="auto"/>
          <w:sz w:val="24"/>
        </w:rPr>
        <w:t>в том числе связанным с особенностями роста и ра</w:t>
      </w:r>
      <w:r w:rsidR="009F15BA" w:rsidRPr="00C06C74">
        <w:rPr>
          <w:rStyle w:val="Zag11"/>
          <w:color w:val="auto"/>
          <w:sz w:val="24"/>
        </w:rPr>
        <w:t>звития.</w:t>
      </w:r>
    </w:p>
    <w:p w:rsidR="00D47B7C" w:rsidRPr="00C06C74" w:rsidRDefault="00D47B7C" w:rsidP="00DB2154">
      <w:pPr>
        <w:ind w:left="720" w:hanging="360"/>
        <w:jc w:val="both"/>
        <w:rPr>
          <w:color w:val="000000"/>
        </w:rPr>
      </w:pPr>
    </w:p>
    <w:p w:rsidR="00281B45" w:rsidRPr="00C06C74" w:rsidRDefault="00681B38" w:rsidP="00DB2154">
      <w:pPr>
        <w:pStyle w:val="21"/>
        <w:numPr>
          <w:ilvl w:val="0"/>
          <w:numId w:val="0"/>
        </w:numPr>
        <w:spacing w:line="240" w:lineRule="auto"/>
        <w:ind w:left="680"/>
        <w:rPr>
          <w:b/>
          <w:bCs/>
          <w:color w:val="000000"/>
          <w:sz w:val="24"/>
        </w:rPr>
      </w:pPr>
      <w:r w:rsidRPr="00C06C74">
        <w:rPr>
          <w:b/>
          <w:bCs/>
          <w:color w:val="000000"/>
          <w:sz w:val="24"/>
        </w:rPr>
        <w:t>Направления реализации программы</w:t>
      </w:r>
    </w:p>
    <w:p w:rsidR="00D47B7C" w:rsidRPr="00C06C74" w:rsidRDefault="00281B45" w:rsidP="00DB2154">
      <w:pPr>
        <w:pStyle w:val="21"/>
        <w:numPr>
          <w:ilvl w:val="0"/>
          <w:numId w:val="0"/>
        </w:numPr>
        <w:spacing w:line="240" w:lineRule="auto"/>
        <w:ind w:left="680"/>
        <w:rPr>
          <w:rStyle w:val="Zag11"/>
          <w:color w:val="auto"/>
          <w:sz w:val="24"/>
        </w:rPr>
      </w:pPr>
      <w:r w:rsidRPr="00C06C74">
        <w:rPr>
          <w:b/>
          <w:bCs/>
          <w:color w:val="000000"/>
          <w:sz w:val="24"/>
        </w:rPr>
        <w:t xml:space="preserve">- </w:t>
      </w:r>
      <w:r w:rsidR="00D47B7C" w:rsidRPr="00C06C74">
        <w:rPr>
          <w:rStyle w:val="Zag11"/>
          <w:color w:val="auto"/>
          <w:sz w:val="24"/>
        </w:rPr>
        <w:t xml:space="preserve">создание экологически безопасной, здоровьесберегающей инфраструктуры </w:t>
      </w:r>
      <w:r w:rsidR="00D47B7C" w:rsidRPr="00C06C74">
        <w:rPr>
          <w:rStyle w:val="Zag11"/>
          <w:color w:val="auto"/>
          <w:spacing w:val="-3"/>
          <w:sz w:val="24"/>
        </w:rPr>
        <w:t>образовательной организации</w:t>
      </w:r>
      <w:r w:rsidR="00D47B7C" w:rsidRPr="00C06C74">
        <w:rPr>
          <w:rStyle w:val="Zag11"/>
          <w:color w:val="auto"/>
          <w:sz w:val="24"/>
        </w:rPr>
        <w:t>;</w:t>
      </w:r>
    </w:p>
    <w:p w:rsidR="00D47B7C" w:rsidRPr="00C06C74" w:rsidRDefault="00D47B7C" w:rsidP="00DB2154">
      <w:pPr>
        <w:pStyle w:val="21"/>
        <w:spacing w:line="240" w:lineRule="auto"/>
        <w:rPr>
          <w:rStyle w:val="Zag11"/>
          <w:color w:val="auto"/>
          <w:sz w:val="24"/>
        </w:rPr>
      </w:pPr>
      <w:r w:rsidRPr="00C06C74">
        <w:rPr>
          <w:rStyle w:val="Zag11"/>
          <w:color w:val="auto"/>
          <w:sz w:val="24"/>
        </w:rPr>
        <w:t xml:space="preserve">организация учебной и внеурочной деятельности обучающихся; </w:t>
      </w:r>
    </w:p>
    <w:p w:rsidR="00D47B7C" w:rsidRPr="00C06C74" w:rsidRDefault="00D47B7C" w:rsidP="00DB2154">
      <w:pPr>
        <w:pStyle w:val="21"/>
        <w:spacing w:line="240" w:lineRule="auto"/>
        <w:rPr>
          <w:rStyle w:val="Zag11"/>
          <w:color w:val="auto"/>
          <w:sz w:val="24"/>
        </w:rPr>
      </w:pPr>
      <w:r w:rsidRPr="00C06C74">
        <w:rPr>
          <w:rStyle w:val="Zag11"/>
          <w:color w:val="auto"/>
          <w:sz w:val="24"/>
        </w:rPr>
        <w:t xml:space="preserve">организация физкультурно­оздоровительной работы; </w:t>
      </w:r>
    </w:p>
    <w:p w:rsidR="00D47B7C" w:rsidRPr="00C06C74" w:rsidRDefault="00D47B7C" w:rsidP="00DB2154">
      <w:pPr>
        <w:pStyle w:val="21"/>
        <w:spacing w:line="240" w:lineRule="auto"/>
        <w:rPr>
          <w:rStyle w:val="Zag11"/>
          <w:color w:val="auto"/>
          <w:sz w:val="24"/>
        </w:rPr>
      </w:pPr>
      <w:r w:rsidRPr="00C06C74">
        <w:rPr>
          <w:rStyle w:val="Zag11"/>
          <w:color w:val="auto"/>
          <w:sz w:val="24"/>
        </w:rPr>
        <w:t>реализация дополнительных образовательных курсов;</w:t>
      </w:r>
    </w:p>
    <w:p w:rsidR="00D47B7C" w:rsidRPr="00C06C74" w:rsidRDefault="00D47B7C" w:rsidP="00DB2154">
      <w:pPr>
        <w:pStyle w:val="21"/>
        <w:spacing w:line="240" w:lineRule="auto"/>
        <w:rPr>
          <w:rStyle w:val="Zag11"/>
          <w:color w:val="auto"/>
          <w:sz w:val="24"/>
        </w:rPr>
      </w:pPr>
      <w:r w:rsidRPr="00C06C74">
        <w:rPr>
          <w:rStyle w:val="Zag11"/>
          <w:color w:val="auto"/>
          <w:sz w:val="24"/>
        </w:rPr>
        <w:t>организация работы с родителями (законными представителями).</w:t>
      </w:r>
    </w:p>
    <w:p w:rsidR="00681B38" w:rsidRPr="00C06C74" w:rsidRDefault="00681B38" w:rsidP="00DB2154">
      <w:pPr>
        <w:ind w:left="1080" w:hanging="720"/>
        <w:jc w:val="both"/>
        <w:rPr>
          <w:color w:val="000000"/>
        </w:rPr>
      </w:pPr>
    </w:p>
    <w:p w:rsidR="00681B38" w:rsidRPr="00C06C74" w:rsidRDefault="00681B38" w:rsidP="00DB2154">
      <w:pPr>
        <w:jc w:val="both"/>
        <w:rPr>
          <w:color w:val="000000"/>
        </w:rPr>
      </w:pPr>
      <w:r w:rsidRPr="00C06C74">
        <w:rPr>
          <w:color w:val="000000"/>
        </w:rPr>
        <w:t> </w:t>
      </w:r>
      <w:r w:rsidRPr="00C06C74">
        <w:rPr>
          <w:b/>
          <w:bCs/>
          <w:color w:val="000000"/>
        </w:rPr>
        <w:t>1. Создание здоровьесберегающей инфраструктуры образовательного учреждения.</w:t>
      </w:r>
    </w:p>
    <w:p w:rsidR="00681B38" w:rsidRPr="00C06C74" w:rsidRDefault="00681B38" w:rsidP="00DB2154">
      <w:pPr>
        <w:ind w:firstLine="708"/>
        <w:jc w:val="both"/>
        <w:rPr>
          <w:color w:val="000000"/>
        </w:rPr>
      </w:pPr>
      <w:r w:rsidRPr="00C06C74">
        <w:rPr>
          <w:color w:val="000000"/>
        </w:rPr>
        <w:t>В школьном здании созданы необходимые условия для сбережения здоровья учащихся.  Школьное помещение соответствует санитарным и гигиеническим нормам,  нормам пожарной безопасности, требованиям охраны здоровья и охраны труда обучающихся.</w:t>
      </w:r>
    </w:p>
    <w:p w:rsidR="00681B38" w:rsidRPr="00C06C74" w:rsidRDefault="00681B38" w:rsidP="00DB2154">
      <w:pPr>
        <w:ind w:firstLine="708"/>
        <w:jc w:val="both"/>
        <w:rPr>
          <w:color w:val="000000"/>
        </w:rPr>
      </w:pPr>
      <w:r w:rsidRPr="00C06C74">
        <w:rPr>
          <w:color w:val="000000"/>
        </w:rPr>
        <w:t>В школе работает </w:t>
      </w:r>
      <w:r w:rsidRPr="00C06C74">
        <w:rPr>
          <w:b/>
          <w:bCs/>
          <w:i/>
          <w:iCs/>
          <w:color w:val="000000"/>
        </w:rPr>
        <w:t>столовая,</w:t>
      </w:r>
      <w:r w:rsidRPr="00C06C74">
        <w:rPr>
          <w:color w:val="000000"/>
        </w:rPr>
        <w:t> позволяющая организовывать горячие завтраки и обеды в урочное время.</w:t>
      </w:r>
    </w:p>
    <w:p w:rsidR="00681B38" w:rsidRPr="00C06C74" w:rsidRDefault="00681B38" w:rsidP="00DB2154">
      <w:pPr>
        <w:ind w:firstLine="708"/>
        <w:jc w:val="both"/>
        <w:rPr>
          <w:color w:val="000000"/>
        </w:rPr>
      </w:pPr>
      <w:r w:rsidRPr="00C06C74">
        <w:rPr>
          <w:color w:val="000000"/>
        </w:rPr>
        <w:t> В школе работает спортивный зал, имеется спортивная площадка, оборудованные  необходимым игровым и спортивным оборудованием и инвентарём.</w:t>
      </w:r>
    </w:p>
    <w:p w:rsidR="00681B38" w:rsidRPr="00C06C74" w:rsidRDefault="00681B38" w:rsidP="00DB2154">
      <w:pPr>
        <w:ind w:firstLine="708"/>
        <w:jc w:val="both"/>
        <w:rPr>
          <w:color w:val="000000"/>
        </w:rPr>
      </w:pPr>
      <w:r w:rsidRPr="00C06C74">
        <w:rPr>
          <w:color w:val="000000"/>
        </w:rPr>
        <w:t> В школе функционирует </w:t>
      </w:r>
      <w:r w:rsidRPr="00C06C74">
        <w:rPr>
          <w:b/>
          <w:bCs/>
          <w:i/>
          <w:iCs/>
          <w:color w:val="000000"/>
        </w:rPr>
        <w:t>медицинский кабинет</w:t>
      </w:r>
      <w:r w:rsidRPr="00C06C74">
        <w:rPr>
          <w:color w:val="000000"/>
        </w:rPr>
        <w:t>.</w:t>
      </w:r>
    </w:p>
    <w:p w:rsidR="00681B38" w:rsidRPr="00C06C74" w:rsidRDefault="00681B38" w:rsidP="00DB2154">
      <w:pPr>
        <w:ind w:firstLine="708"/>
        <w:jc w:val="both"/>
        <w:rPr>
          <w:color w:val="000000"/>
        </w:rPr>
      </w:pPr>
      <w:r w:rsidRPr="00C06C74">
        <w:rPr>
          <w:color w:val="000000"/>
        </w:rPr>
        <w:t>Классы и школа эстетически оформлены.</w:t>
      </w:r>
    </w:p>
    <w:p w:rsidR="00681B38" w:rsidRPr="00C06C74" w:rsidRDefault="00681B38" w:rsidP="00DB2154">
      <w:pPr>
        <w:ind w:firstLine="708"/>
        <w:jc w:val="both"/>
        <w:rPr>
          <w:color w:val="000000"/>
        </w:rPr>
      </w:pPr>
      <w:r w:rsidRPr="00C06C74">
        <w:rPr>
          <w:color w:val="000000"/>
        </w:rPr>
        <w:t> Эффективное функционирование созданной здоровьесберегающей инфраструктуры в школе поддерживает </w:t>
      </w:r>
      <w:r w:rsidRPr="00C06C74">
        <w:rPr>
          <w:b/>
          <w:bCs/>
          <w:i/>
          <w:iCs/>
          <w:color w:val="000000"/>
        </w:rPr>
        <w:t>квалифицированный состав специалистов</w:t>
      </w:r>
      <w:r w:rsidR="00091358" w:rsidRPr="00C06C74">
        <w:rPr>
          <w:b/>
          <w:bCs/>
          <w:i/>
          <w:iCs/>
          <w:color w:val="000000"/>
        </w:rPr>
        <w:t>.</w:t>
      </w:r>
    </w:p>
    <w:p w:rsidR="00681B38" w:rsidRPr="00C06C74" w:rsidRDefault="00681B38" w:rsidP="00DB2154">
      <w:pPr>
        <w:jc w:val="both"/>
        <w:rPr>
          <w:b/>
          <w:color w:val="000000"/>
        </w:rPr>
      </w:pPr>
      <w:r w:rsidRPr="00C06C74">
        <w:rPr>
          <w:color w:val="000000"/>
        </w:rPr>
        <w:t> </w:t>
      </w:r>
      <w:r w:rsidRPr="00C06C74">
        <w:rPr>
          <w:b/>
          <w:bCs/>
          <w:color w:val="000000"/>
        </w:rPr>
        <w:t>2.</w:t>
      </w:r>
      <w:r w:rsidRPr="00C06C74">
        <w:rPr>
          <w:color w:val="000000"/>
        </w:rPr>
        <w:t> </w:t>
      </w:r>
      <w:r w:rsidR="00D47B7C" w:rsidRPr="00C06C74">
        <w:rPr>
          <w:rStyle w:val="Zag11"/>
          <w:b/>
          <w:color w:val="auto"/>
        </w:rPr>
        <w:t>Организация учебной и внеурочной деятельности обучающихся</w:t>
      </w:r>
    </w:p>
    <w:p w:rsidR="00180E19" w:rsidRPr="00C06C74" w:rsidRDefault="00681B38" w:rsidP="00DB2154">
      <w:pPr>
        <w:ind w:firstLine="708"/>
        <w:jc w:val="both"/>
      </w:pPr>
      <w:r w:rsidRPr="00C06C74">
        <w:rPr>
          <w:color w:val="000000"/>
        </w:rPr>
        <w:t xml:space="preserve">Программа формирования экологической культуры, культуры  здорового и безопасного образа жизни средствами урочной деятельности может быть реализована с помощью предметов </w:t>
      </w:r>
      <w:r w:rsidR="00044245" w:rsidRPr="00C06C74">
        <w:rPr>
          <w:color w:val="000000"/>
        </w:rPr>
        <w:t>УМК</w:t>
      </w:r>
      <w:r w:rsidR="00180E19" w:rsidRPr="00C06C74">
        <w:t>.</w:t>
      </w:r>
    </w:p>
    <w:p w:rsidR="00681B38" w:rsidRPr="00C06C74" w:rsidRDefault="00681B38" w:rsidP="00DB2154">
      <w:pPr>
        <w:ind w:firstLine="708"/>
        <w:jc w:val="both"/>
        <w:rPr>
          <w:color w:val="000000"/>
        </w:rPr>
      </w:pPr>
      <w:r w:rsidRPr="00C06C74">
        <w:rPr>
          <w:color w:val="000000"/>
        </w:rPr>
        <w:t>УМК формируют установку школьников на безопасный, здоровый образ жизни, закладывают основы экологической культуры. С этой целью предусмотрены соответствующие разделы и темы. Их содержание направлено на обсуждение с детьми  проблем, связанных с проблемами экологии и путями их решения,  безопасностью жизни,  укреплением собственного физического, нравственного и  духовного здоровья, активным отдыхом.</w:t>
      </w:r>
    </w:p>
    <w:p w:rsidR="00681B38" w:rsidRPr="00C06C74" w:rsidRDefault="00681B38" w:rsidP="00DB2154">
      <w:pPr>
        <w:ind w:firstLine="708"/>
        <w:jc w:val="both"/>
        <w:rPr>
          <w:color w:val="000000"/>
        </w:rPr>
      </w:pPr>
      <w:r w:rsidRPr="00C06C74">
        <w:rPr>
          <w:b/>
          <w:bCs/>
          <w:color w:val="000000"/>
        </w:rPr>
        <w:t>В курсе «Окружающий мир» — </w:t>
      </w:r>
      <w:r w:rsidRPr="00C06C74">
        <w:rPr>
          <w:color w:val="000000"/>
        </w:rPr>
        <w:t>это разделы:  «Здоровье и безопасность», «Мы и наше здоровье», «Наша безопасность», «Как устроен мир», «Путешествия» (и учебный проект «Путешествуем без опасности») и др. и темы: «Красная книга»,  «Почва нуждается в охране»,  «Заповедники»,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и др.</w:t>
      </w:r>
    </w:p>
    <w:p w:rsidR="00681B38" w:rsidRPr="00C06C74" w:rsidRDefault="00681B38" w:rsidP="00DB2154">
      <w:pPr>
        <w:ind w:firstLine="708"/>
        <w:jc w:val="both"/>
        <w:rPr>
          <w:color w:val="000000"/>
        </w:rPr>
      </w:pPr>
      <w:r w:rsidRPr="00C06C74">
        <w:rPr>
          <w:color w:val="000000"/>
        </w:rPr>
        <w:t>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на уроках литературного чтения читают произведения о родной природе, говорят о сохранении красоты природы.</w:t>
      </w:r>
    </w:p>
    <w:p w:rsidR="00681B38" w:rsidRPr="00C06C74" w:rsidRDefault="00681B38" w:rsidP="00DB2154">
      <w:pPr>
        <w:ind w:firstLine="708"/>
        <w:jc w:val="both"/>
        <w:rPr>
          <w:color w:val="000000"/>
        </w:rPr>
      </w:pPr>
      <w:r w:rsidRPr="00C06C74">
        <w:rPr>
          <w:color w:val="000000"/>
        </w:rPr>
        <w:t>На уроках математики решают арифметические задачи экологического содержания.</w:t>
      </w:r>
    </w:p>
    <w:p w:rsidR="00681B38" w:rsidRPr="00C06C74" w:rsidRDefault="00681B38" w:rsidP="00DB2154">
      <w:pPr>
        <w:ind w:firstLine="708"/>
        <w:jc w:val="both"/>
        <w:rPr>
          <w:color w:val="000000"/>
        </w:rPr>
      </w:pPr>
      <w:r w:rsidRPr="00C06C74">
        <w:rPr>
          <w:b/>
          <w:bCs/>
          <w:color w:val="000000"/>
        </w:rPr>
        <w:t>В курсе «Технология»</w:t>
      </w:r>
      <w:r w:rsidRPr="00C06C74">
        <w:rPr>
          <w:color w:val="000000"/>
        </w:rPr>
        <w:t> при знакомстве с каждым инструментом или приспособлением в учебниках обязательно вводятся правила безопасной работы с ним.</w:t>
      </w:r>
    </w:p>
    <w:p w:rsidR="00681B38" w:rsidRPr="00C06C74" w:rsidRDefault="00681B38" w:rsidP="00DB2154">
      <w:pPr>
        <w:ind w:firstLine="708"/>
        <w:jc w:val="both"/>
        <w:rPr>
          <w:color w:val="000000"/>
        </w:rPr>
      </w:pPr>
      <w:r w:rsidRPr="00C06C74">
        <w:rPr>
          <w:b/>
          <w:bCs/>
          <w:color w:val="000000"/>
        </w:rPr>
        <w:t>В курсе «Английский язык» </w:t>
      </w:r>
      <w:r w:rsidRPr="00C06C74">
        <w:rPr>
          <w:color w:val="000000"/>
        </w:rPr>
        <w:t> в учебниках содержится достаточное количество информации, направленной на воспитание ценностного отношения к природе, к своему здоровью, здоровью близких и окружающих людей, на развитие интереса к прогулкам на природе, подвижным играм, участию в спортивных соревнованиях.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681B38" w:rsidRPr="00C06C74" w:rsidRDefault="00681B38" w:rsidP="00DB2154">
      <w:pPr>
        <w:ind w:firstLine="708"/>
        <w:jc w:val="both"/>
        <w:rPr>
          <w:color w:val="000000"/>
        </w:rPr>
      </w:pPr>
      <w:r w:rsidRPr="00C06C74">
        <w:rPr>
          <w:b/>
          <w:bCs/>
          <w:color w:val="000000"/>
        </w:rPr>
        <w:t>В курсе «Физическая культура»</w:t>
      </w:r>
      <w:r w:rsidRPr="00C06C74">
        <w:rPr>
          <w:color w:val="000000"/>
        </w:rPr>
        <w:t>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681B38" w:rsidRPr="00C06C74" w:rsidRDefault="00681B38" w:rsidP="00DB2154">
      <w:pPr>
        <w:ind w:firstLine="708"/>
        <w:jc w:val="both"/>
        <w:rPr>
          <w:color w:val="000000"/>
        </w:rPr>
      </w:pPr>
      <w:r w:rsidRPr="00C06C74">
        <w:rPr>
          <w:color w:val="000000"/>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w:t>
      </w:r>
      <w:r w:rsidRPr="00C06C74">
        <w:rPr>
          <w:b/>
          <w:bCs/>
          <w:i/>
          <w:iCs/>
          <w:color w:val="000000"/>
        </w:rPr>
        <w:t>гигиенических норм и требований</w:t>
      </w:r>
      <w:r w:rsidRPr="00C06C74">
        <w:rPr>
          <w:color w:val="000000"/>
        </w:rPr>
        <w:t> к организации и объёму учебной и внеучебной нагрузки (выполнение домашних заданий, занятия в кружках и спортивных секциях), к использованию технических средств обучения, в том числе компьютеров и аудиовизуальных средств.</w:t>
      </w:r>
    </w:p>
    <w:p w:rsidR="00681B38" w:rsidRPr="00C06C74" w:rsidRDefault="00681B38" w:rsidP="00DB2154">
      <w:pPr>
        <w:ind w:firstLine="708"/>
        <w:jc w:val="both"/>
        <w:rPr>
          <w:color w:val="000000"/>
        </w:rPr>
      </w:pPr>
      <w:r w:rsidRPr="00C06C74">
        <w:rPr>
          <w:color w:val="000000"/>
        </w:rPr>
        <w:t> В учебном процессе педагоги применяют методы и методики обучения, адекватные возрастным возможностям и особенностям обучающихся, учитывают индивидуальные особенности развития.</w:t>
      </w:r>
    </w:p>
    <w:p w:rsidR="00681B38" w:rsidRPr="00C06C74" w:rsidRDefault="006B5D77" w:rsidP="00DB2154">
      <w:pPr>
        <w:jc w:val="both"/>
        <w:rPr>
          <w:color w:val="000000"/>
        </w:rPr>
      </w:pPr>
      <w:r w:rsidRPr="00C06C74">
        <w:rPr>
          <w:b/>
          <w:bCs/>
          <w:color w:val="000000"/>
        </w:rPr>
        <w:t> 3</w:t>
      </w:r>
      <w:r w:rsidR="00681B38" w:rsidRPr="00C06C74">
        <w:rPr>
          <w:b/>
          <w:bCs/>
          <w:color w:val="000000"/>
        </w:rPr>
        <w:t>. Организация физкультурно-оздоровительной работы</w:t>
      </w:r>
    </w:p>
    <w:p w:rsidR="00681B38" w:rsidRPr="00C06C74" w:rsidRDefault="00681B38" w:rsidP="00DB2154">
      <w:pPr>
        <w:ind w:firstLine="708"/>
        <w:jc w:val="both"/>
        <w:rPr>
          <w:color w:val="000000"/>
        </w:rPr>
      </w:pPr>
      <w:r w:rsidRPr="00C06C74">
        <w:rPr>
          <w:color w:val="000000"/>
        </w:rPr>
        <w:t>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681B38" w:rsidRPr="00C06C74" w:rsidRDefault="00281B45" w:rsidP="00DB2154">
      <w:pPr>
        <w:ind w:left="720" w:hanging="360"/>
        <w:jc w:val="both"/>
        <w:rPr>
          <w:color w:val="000000"/>
        </w:rPr>
      </w:pPr>
      <w:r w:rsidRPr="00C06C74">
        <w:rPr>
          <w:iCs/>
          <w:color w:val="000000"/>
        </w:rPr>
        <w:t xml:space="preserve">- </w:t>
      </w:r>
      <w:r w:rsidR="00681B38" w:rsidRPr="00C06C74">
        <w:rPr>
          <w:iCs/>
          <w:color w:val="000000"/>
        </w:rPr>
        <w:t>полноценная  работа  с обучающимися всех  групп здоровья;</w:t>
      </w:r>
    </w:p>
    <w:p w:rsidR="00681B38" w:rsidRPr="00C06C74" w:rsidRDefault="00281B45" w:rsidP="00DB2154">
      <w:pPr>
        <w:ind w:left="720" w:hanging="360"/>
        <w:jc w:val="both"/>
        <w:rPr>
          <w:color w:val="000000"/>
        </w:rPr>
      </w:pPr>
      <w:r w:rsidRPr="00C06C74">
        <w:rPr>
          <w:iCs/>
          <w:color w:val="000000"/>
        </w:rPr>
        <w:t xml:space="preserve">- </w:t>
      </w:r>
      <w:r w:rsidR="00681B38" w:rsidRPr="00C06C74">
        <w:rPr>
          <w:iCs/>
          <w:color w:val="000000"/>
        </w:rPr>
        <w:t xml:space="preserve">рациональная  организация уроков физической культуры и занятий активно-двигательного характера на </w:t>
      </w:r>
      <w:r w:rsidR="002D728A" w:rsidRPr="00C06C74">
        <w:rPr>
          <w:iCs/>
          <w:color w:val="000000"/>
        </w:rPr>
        <w:t>уровне</w:t>
      </w:r>
      <w:r w:rsidR="00681B38" w:rsidRPr="00C06C74">
        <w:rPr>
          <w:iCs/>
          <w:color w:val="000000"/>
        </w:rPr>
        <w:t xml:space="preserve"> начального общего образования;</w:t>
      </w:r>
    </w:p>
    <w:p w:rsidR="00681B38" w:rsidRPr="00C06C74" w:rsidRDefault="00281B45" w:rsidP="00DB2154">
      <w:pPr>
        <w:ind w:left="720" w:hanging="360"/>
        <w:jc w:val="both"/>
        <w:rPr>
          <w:color w:val="000000"/>
        </w:rPr>
      </w:pPr>
      <w:r w:rsidRPr="00C06C74">
        <w:rPr>
          <w:iCs/>
          <w:color w:val="000000"/>
        </w:rPr>
        <w:t xml:space="preserve">- </w:t>
      </w:r>
      <w:r w:rsidR="00681B38" w:rsidRPr="00C06C74">
        <w:rPr>
          <w:iCs/>
          <w:color w:val="000000"/>
        </w:rPr>
        <w:t xml:space="preserve">организация динамической паузы после </w:t>
      </w:r>
      <w:r w:rsidR="00091358" w:rsidRPr="00C06C74">
        <w:rPr>
          <w:iCs/>
          <w:color w:val="000000"/>
        </w:rPr>
        <w:t>3</w:t>
      </w:r>
      <w:r w:rsidR="00681B38" w:rsidRPr="00C06C74">
        <w:rPr>
          <w:iCs/>
          <w:color w:val="000000"/>
        </w:rPr>
        <w:t xml:space="preserve"> урока;</w:t>
      </w:r>
    </w:p>
    <w:p w:rsidR="00681B38" w:rsidRPr="00C06C74" w:rsidRDefault="00281B45" w:rsidP="00DB2154">
      <w:pPr>
        <w:ind w:left="720" w:hanging="360"/>
        <w:jc w:val="both"/>
        <w:rPr>
          <w:color w:val="000000"/>
        </w:rPr>
      </w:pPr>
      <w:r w:rsidRPr="00C06C74">
        <w:rPr>
          <w:iCs/>
          <w:color w:val="000000"/>
        </w:rPr>
        <w:t xml:space="preserve">- </w:t>
      </w:r>
      <w:r w:rsidR="00681B38" w:rsidRPr="00C06C74">
        <w:rPr>
          <w:iCs/>
          <w:color w:val="000000"/>
        </w:rPr>
        <w:t>организация вводной гимнастики, динамических перемен, физкультминуток на уроках, способствующих эмоциональной разгрузке и повышению двигательной активности;</w:t>
      </w:r>
    </w:p>
    <w:p w:rsidR="00681B38" w:rsidRPr="00C06C74" w:rsidRDefault="00281B45" w:rsidP="00DB2154">
      <w:pPr>
        <w:ind w:left="720" w:hanging="360"/>
        <w:jc w:val="both"/>
        <w:rPr>
          <w:color w:val="000000"/>
        </w:rPr>
      </w:pPr>
      <w:r w:rsidRPr="00C06C74">
        <w:rPr>
          <w:iCs/>
          <w:color w:val="000000"/>
        </w:rPr>
        <w:t xml:space="preserve">- </w:t>
      </w:r>
      <w:r w:rsidR="00681B38" w:rsidRPr="00C06C74">
        <w:rPr>
          <w:iCs/>
          <w:color w:val="000000"/>
        </w:rPr>
        <w:t>организация работы спортивных секций и создание условий для их эффективного функционирования;</w:t>
      </w:r>
    </w:p>
    <w:p w:rsidR="00681B38" w:rsidRPr="00C06C74" w:rsidRDefault="00681B38" w:rsidP="00DB2154">
      <w:pPr>
        <w:ind w:left="720" w:hanging="360"/>
        <w:jc w:val="both"/>
        <w:rPr>
          <w:color w:val="000000"/>
        </w:rPr>
      </w:pPr>
      <w:r w:rsidRPr="00C06C74">
        <w:rPr>
          <w:iCs/>
          <w:color w:val="000000"/>
        </w:rPr>
        <w:t> </w:t>
      </w:r>
      <w:r w:rsidR="00281B45" w:rsidRPr="00C06C74">
        <w:rPr>
          <w:iCs/>
          <w:color w:val="000000"/>
        </w:rPr>
        <w:t xml:space="preserve">- </w:t>
      </w:r>
      <w:r w:rsidRPr="00C06C74">
        <w:rPr>
          <w:iCs/>
          <w:color w:val="000000"/>
        </w:rPr>
        <w:t>регулярное проведение спортивно-оздоровительных мероприятий (дней здоровья, соревнований, походов и т.п.);</w:t>
      </w:r>
    </w:p>
    <w:p w:rsidR="00681B38" w:rsidRPr="00C06C74" w:rsidRDefault="00281B45" w:rsidP="00DB2154">
      <w:pPr>
        <w:ind w:left="720" w:hanging="360"/>
        <w:jc w:val="both"/>
        <w:rPr>
          <w:color w:val="000000"/>
        </w:rPr>
      </w:pPr>
      <w:r w:rsidRPr="00C06C74">
        <w:rPr>
          <w:iCs/>
          <w:color w:val="000000"/>
        </w:rPr>
        <w:t xml:space="preserve">- </w:t>
      </w:r>
      <w:r w:rsidR="00681B38" w:rsidRPr="00C06C74">
        <w:rPr>
          <w:iCs/>
          <w:color w:val="000000"/>
        </w:rPr>
        <w:t>Сотрудничество с ДЮСШ.</w:t>
      </w:r>
    </w:p>
    <w:p w:rsidR="00681B38" w:rsidRPr="00C06C74" w:rsidRDefault="00681B38" w:rsidP="00DB2154">
      <w:pPr>
        <w:jc w:val="both"/>
        <w:rPr>
          <w:color w:val="000000"/>
        </w:rPr>
      </w:pPr>
      <w:r w:rsidRPr="00C06C74">
        <w:rPr>
          <w:b/>
          <w:bCs/>
          <w:color w:val="000000"/>
        </w:rPr>
        <w:t xml:space="preserve">5. </w:t>
      </w:r>
      <w:r w:rsidR="006B5D77" w:rsidRPr="00C06C74">
        <w:rPr>
          <w:rStyle w:val="Zag11"/>
          <w:b/>
          <w:color w:val="auto"/>
        </w:rPr>
        <w:t>Реализация дополнительных образовательных курсов</w:t>
      </w:r>
      <w:r w:rsidR="006B5D77" w:rsidRPr="00C06C74">
        <w:rPr>
          <w:rStyle w:val="Zag11"/>
          <w:color w:val="auto"/>
        </w:rPr>
        <w:t>;</w:t>
      </w:r>
    </w:p>
    <w:p w:rsidR="00681B38" w:rsidRPr="00C06C74" w:rsidRDefault="00681B38" w:rsidP="00DB2154">
      <w:pPr>
        <w:jc w:val="both"/>
        <w:rPr>
          <w:color w:val="000000"/>
        </w:rPr>
      </w:pPr>
      <w:r w:rsidRPr="00C06C74">
        <w:rPr>
          <w:color w:val="000000"/>
        </w:rPr>
        <w:t>        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
    <w:p w:rsidR="00681B38" w:rsidRPr="00C06C74" w:rsidRDefault="00681B38" w:rsidP="00DB2154">
      <w:pPr>
        <w:jc w:val="both"/>
        <w:rPr>
          <w:color w:val="000000"/>
        </w:rPr>
      </w:pPr>
      <w:r w:rsidRPr="00C06C74">
        <w:rPr>
          <w:b/>
          <w:bCs/>
          <w:color w:val="000000"/>
        </w:rPr>
        <w:t>6. Организация просветительской работы с родителями (законными представителями)</w:t>
      </w:r>
    </w:p>
    <w:p w:rsidR="00681B38" w:rsidRPr="00C06C74" w:rsidRDefault="00681B38" w:rsidP="00DB2154">
      <w:pPr>
        <w:jc w:val="both"/>
        <w:rPr>
          <w:color w:val="000000"/>
        </w:rPr>
      </w:pPr>
      <w:r w:rsidRPr="00C06C74">
        <w:rPr>
          <w:color w:val="000000"/>
        </w:rPr>
        <w:t>        Программа работы с родителями: лекции, беседы, консультации специалистов (медицинского работника школы, психолога, социального педагога и др.) по различным вопросам роста и развития ребёнка, его здоровья, факторам, положительно и отрицательно влияющим на здоровье детей, профилактики вредных привычек;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r w:rsidRPr="00C06C74">
        <w:rPr>
          <w:b/>
          <w:bCs/>
          <w:color w:val="000000"/>
        </w:rPr>
        <w:t> </w:t>
      </w:r>
    </w:p>
    <w:p w:rsidR="00681B38" w:rsidRPr="00C06C74" w:rsidRDefault="00681B38" w:rsidP="00DB2154">
      <w:pPr>
        <w:jc w:val="both"/>
        <w:rPr>
          <w:color w:val="000000"/>
        </w:rPr>
      </w:pPr>
      <w:r w:rsidRPr="00C06C74">
        <w:rPr>
          <w:b/>
          <w:bCs/>
          <w:color w:val="000000"/>
        </w:rPr>
        <w:t>7. Оценка эффективности реализации программы</w:t>
      </w:r>
    </w:p>
    <w:p w:rsidR="00681B38" w:rsidRPr="00C06C74" w:rsidRDefault="00681B38" w:rsidP="00DB2154">
      <w:pPr>
        <w:jc w:val="both"/>
        <w:rPr>
          <w:color w:val="000000"/>
        </w:rPr>
      </w:pPr>
      <w:r w:rsidRPr="00C06C74">
        <w:rPr>
          <w:color w:val="000000"/>
        </w:rPr>
        <w:t>        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681B38" w:rsidRPr="00C06C74" w:rsidRDefault="00681B38" w:rsidP="00DB2154">
      <w:pPr>
        <w:jc w:val="both"/>
        <w:rPr>
          <w:color w:val="000000"/>
        </w:rPr>
      </w:pPr>
      <w:r w:rsidRPr="00C06C74">
        <w:rPr>
          <w:color w:val="000000"/>
        </w:rPr>
        <w:t>Развиваемые у учащихся в образовательном процессе компетенции в области экологической культуры, здоровьесбережения выявляются в процессе урочной и внеурочной работы. На уроках в процессе обсуждения вопросов, связанных с охраной природы, охраной и укреплением здоровья. Во внеурочной деятельности в процессе реализации дополнительных программ оздоровительной направленности.</w:t>
      </w:r>
    </w:p>
    <w:p w:rsidR="006B5D77" w:rsidRPr="00C06C74" w:rsidRDefault="006B5D77" w:rsidP="00DB2154">
      <w:pPr>
        <w:pStyle w:val="a3"/>
        <w:spacing w:line="240" w:lineRule="auto"/>
        <w:ind w:firstLine="454"/>
        <w:rPr>
          <w:rStyle w:val="Zag11"/>
          <w:rFonts w:ascii="Times New Roman" w:hAnsi="Times New Roman"/>
          <w:b/>
          <w:bCs/>
          <w:iCs/>
          <w:color w:val="auto"/>
          <w:sz w:val="24"/>
          <w:szCs w:val="24"/>
        </w:rPr>
      </w:pPr>
      <w:r w:rsidRPr="00C06C74">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6B5D77" w:rsidRPr="00C06C74" w:rsidRDefault="006B5D77" w:rsidP="00DB2154">
      <w:pPr>
        <w:pStyle w:val="a3"/>
        <w:spacing w:line="240" w:lineRule="auto"/>
        <w:ind w:firstLine="454"/>
        <w:rPr>
          <w:rStyle w:val="Zag11"/>
          <w:rFonts w:ascii="Times New Roman" w:hAnsi="Times New Roman"/>
          <w:color w:val="auto"/>
          <w:spacing w:val="-3"/>
          <w:sz w:val="24"/>
          <w:szCs w:val="24"/>
        </w:rPr>
      </w:pPr>
      <w:r w:rsidRPr="00C06C74">
        <w:rPr>
          <w:rStyle w:val="Zag11"/>
          <w:rFonts w:ascii="Times New Roman" w:hAnsi="Times New Roman"/>
          <w:color w:val="auto"/>
          <w:spacing w:val="-3"/>
          <w:sz w:val="24"/>
          <w:szCs w:val="24"/>
        </w:rPr>
        <w:t>Работа образовательной организации по реализации про</w:t>
      </w:r>
      <w:r w:rsidRPr="00C06C74">
        <w:rPr>
          <w:rStyle w:val="Zag11"/>
          <w:rFonts w:ascii="Times New Roman" w:hAnsi="Times New Roman"/>
          <w:color w:val="auto"/>
          <w:sz w:val="24"/>
          <w:szCs w:val="24"/>
        </w:rPr>
        <w:t xml:space="preserve">граммы формирования экологической культуры, здорового и </w:t>
      </w:r>
      <w:r w:rsidRPr="00C06C74">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iCs/>
          <w:color w:val="auto"/>
          <w:sz w:val="24"/>
          <w:szCs w:val="24"/>
        </w:rPr>
        <w:t>Первый этап</w:t>
      </w:r>
      <w:r w:rsidRPr="00C06C74">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6B5D77" w:rsidRPr="00C06C74" w:rsidRDefault="006B5D77" w:rsidP="00DB2154">
      <w:pPr>
        <w:pStyle w:val="21"/>
        <w:spacing w:line="240" w:lineRule="auto"/>
        <w:rPr>
          <w:rStyle w:val="Zag11"/>
          <w:color w:val="auto"/>
          <w:sz w:val="24"/>
        </w:rPr>
      </w:pPr>
      <w:r w:rsidRPr="00C06C74">
        <w:rPr>
          <w:rStyle w:val="Zag11"/>
          <w:color w:val="auto"/>
          <w:sz w:val="24"/>
        </w:rPr>
        <w:t xml:space="preserve">организации режима дня детей, их нагрузкам, питанию, </w:t>
      </w:r>
      <w:r w:rsidRPr="00C06C74">
        <w:rPr>
          <w:rStyle w:val="Zag11"/>
          <w:color w:val="auto"/>
          <w:spacing w:val="-4"/>
          <w:sz w:val="24"/>
        </w:rPr>
        <w:t>физкультурно­оздоровительной работе, сформированности эле</w:t>
      </w:r>
      <w:r w:rsidRPr="00C06C74">
        <w:rPr>
          <w:rStyle w:val="Zag11"/>
          <w:color w:val="auto"/>
          <w:sz w:val="24"/>
        </w:rPr>
        <w:t>ментарных навыков гигиены, рационального питания и профилактике вредных привычек;</w:t>
      </w:r>
    </w:p>
    <w:p w:rsidR="006B5D77" w:rsidRPr="00C06C74" w:rsidRDefault="006B5D77" w:rsidP="00DB2154">
      <w:pPr>
        <w:pStyle w:val="21"/>
        <w:spacing w:line="240" w:lineRule="auto"/>
        <w:rPr>
          <w:rStyle w:val="Zag11"/>
          <w:color w:val="auto"/>
          <w:sz w:val="24"/>
        </w:rPr>
      </w:pPr>
      <w:r w:rsidRPr="00C06C74">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C06C74">
        <w:rPr>
          <w:rStyle w:val="Zag11"/>
          <w:color w:val="auto"/>
          <w:spacing w:val="-2"/>
          <w:sz w:val="24"/>
        </w:rPr>
        <w:t>й организации с обучающимися и родителями (законными пред</w:t>
      </w:r>
      <w:r w:rsidRPr="00C06C74">
        <w:rPr>
          <w:rStyle w:val="Zag11"/>
          <w:color w:val="auto"/>
          <w:sz w:val="24"/>
        </w:rPr>
        <w:t>ставителями);</w:t>
      </w:r>
    </w:p>
    <w:p w:rsidR="006B5D77" w:rsidRPr="00C06C74" w:rsidRDefault="006B5D77" w:rsidP="00DB2154">
      <w:pPr>
        <w:pStyle w:val="21"/>
        <w:spacing w:line="240" w:lineRule="auto"/>
        <w:rPr>
          <w:rStyle w:val="Zag11"/>
          <w:color w:val="auto"/>
          <w:sz w:val="24"/>
        </w:rPr>
      </w:pPr>
      <w:r w:rsidRPr="00C06C74">
        <w:rPr>
          <w:rStyle w:val="Zag11"/>
          <w:color w:val="auto"/>
          <w:spacing w:val="-3"/>
          <w:sz w:val="24"/>
        </w:rPr>
        <w:t xml:space="preserve">выделению приоритетов в работе образовательного образовательной организации </w:t>
      </w:r>
      <w:r w:rsidRPr="00C06C74">
        <w:rPr>
          <w:rStyle w:val="Zag11"/>
          <w:color w:val="auto"/>
          <w:spacing w:val="2"/>
          <w:sz w:val="24"/>
        </w:rPr>
        <w:t>с учетом результатов проведенного анализа, а также возрастных особенностей обучающихся при получении началь</w:t>
      </w:r>
      <w:r w:rsidRPr="00C06C74">
        <w:rPr>
          <w:rStyle w:val="Zag11"/>
          <w:color w:val="auto"/>
          <w:sz w:val="24"/>
        </w:rPr>
        <w:t>ного общего образования.</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iCs/>
          <w:color w:val="auto"/>
          <w:spacing w:val="-4"/>
          <w:sz w:val="24"/>
          <w:szCs w:val="24"/>
        </w:rPr>
        <w:t>Второй этап</w:t>
      </w:r>
      <w:r w:rsidRPr="00C06C74">
        <w:rPr>
          <w:rStyle w:val="Zag11"/>
          <w:rFonts w:ascii="Times New Roman" w:hAnsi="Times New Roman"/>
          <w:color w:val="auto"/>
          <w:spacing w:val="-4"/>
          <w:sz w:val="24"/>
          <w:szCs w:val="24"/>
        </w:rPr>
        <w:t xml:space="preserve"> — организация просветительской, учебно­вос</w:t>
      </w:r>
      <w:r w:rsidRPr="00C06C74">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C06C74">
        <w:rPr>
          <w:rStyle w:val="Zag11"/>
          <w:rFonts w:ascii="Times New Roman" w:hAnsi="Times New Roman"/>
          <w:color w:val="auto"/>
          <w:sz w:val="24"/>
          <w:szCs w:val="24"/>
        </w:rPr>
        <w:t>по данному направлению.</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z w:val="24"/>
          <w:szCs w:val="24"/>
        </w:rPr>
        <w:t>1.</w:t>
      </w:r>
      <w:r w:rsidRPr="00C06C74">
        <w:rPr>
          <w:rStyle w:val="Zag11"/>
          <w:rFonts w:ascii="Times New Roman" w:hAnsi="Times New Roman"/>
          <w:color w:val="auto"/>
          <w:sz w:val="24"/>
          <w:szCs w:val="24"/>
        </w:rPr>
        <w:t> </w:t>
      </w:r>
      <w:r w:rsidRPr="00C06C74">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6B5D77" w:rsidRPr="00C06C74" w:rsidRDefault="006B5D77" w:rsidP="00DB2154">
      <w:pPr>
        <w:pStyle w:val="21"/>
        <w:spacing w:line="240" w:lineRule="auto"/>
        <w:rPr>
          <w:rStyle w:val="Zag11"/>
          <w:color w:val="auto"/>
          <w:sz w:val="24"/>
        </w:rPr>
      </w:pPr>
      <w:r w:rsidRPr="00C06C74">
        <w:rPr>
          <w:rStyle w:val="Zag11"/>
          <w:color w:val="auto"/>
          <w:sz w:val="24"/>
        </w:rPr>
        <w:t xml:space="preserve">внедрение в систему работы </w:t>
      </w:r>
      <w:r w:rsidRPr="00C06C74">
        <w:rPr>
          <w:rStyle w:val="Zag11"/>
          <w:color w:val="auto"/>
          <w:spacing w:val="-3"/>
          <w:sz w:val="24"/>
        </w:rPr>
        <w:t xml:space="preserve">образовательной организации </w:t>
      </w:r>
      <w:r w:rsidRPr="00C06C74">
        <w:rPr>
          <w:rStyle w:val="Zag11"/>
          <w:color w:val="auto"/>
          <w:spacing w:val="2"/>
          <w:sz w:val="24"/>
        </w:rPr>
        <w:t>дополнительных образовательных курсов, которые на</w:t>
      </w:r>
      <w:r w:rsidRPr="00C06C74">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6B5D77" w:rsidRPr="00C06C74" w:rsidRDefault="006B5D77" w:rsidP="00DB2154">
      <w:pPr>
        <w:pStyle w:val="21"/>
        <w:spacing w:line="240" w:lineRule="auto"/>
        <w:rPr>
          <w:rStyle w:val="Zag11"/>
          <w:color w:val="auto"/>
          <w:sz w:val="24"/>
        </w:rPr>
      </w:pPr>
      <w:r w:rsidRPr="00C06C74">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6B5D77" w:rsidRPr="00C06C74" w:rsidRDefault="006B5D77" w:rsidP="00DB2154">
      <w:pPr>
        <w:pStyle w:val="21"/>
        <w:spacing w:line="240" w:lineRule="auto"/>
        <w:rPr>
          <w:rStyle w:val="Zag11"/>
          <w:color w:val="auto"/>
          <w:sz w:val="24"/>
        </w:rPr>
      </w:pPr>
      <w:r w:rsidRPr="00C06C74">
        <w:rPr>
          <w:rStyle w:val="Zag11"/>
          <w:color w:val="auto"/>
          <w:spacing w:val="2"/>
          <w:sz w:val="24"/>
        </w:rPr>
        <w:t xml:space="preserve">проведение дней здоровья, конкурсов, экологических </w:t>
      </w:r>
      <w:r w:rsidRPr="00C06C74">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6B5D77" w:rsidRPr="00C06C74" w:rsidRDefault="006B5D77" w:rsidP="00DB2154">
      <w:pPr>
        <w:pStyle w:val="21"/>
        <w:spacing w:line="240" w:lineRule="auto"/>
        <w:rPr>
          <w:rStyle w:val="Zag11"/>
          <w:color w:val="auto"/>
          <w:sz w:val="24"/>
        </w:rPr>
      </w:pPr>
      <w:r w:rsidRPr="00C06C74">
        <w:rPr>
          <w:rStyle w:val="Zag11"/>
          <w:color w:val="auto"/>
          <w:sz w:val="24"/>
        </w:rPr>
        <w:t xml:space="preserve">создание в школе общественного совета по реализации </w:t>
      </w:r>
      <w:r w:rsidRPr="00C06C74">
        <w:rPr>
          <w:rStyle w:val="Zag11"/>
          <w:color w:val="auto"/>
          <w:spacing w:val="2"/>
          <w:sz w:val="24"/>
        </w:rPr>
        <w:t xml:space="preserve">Программы, включающего представителей администрации, </w:t>
      </w:r>
      <w:r w:rsidRPr="00C06C74">
        <w:rPr>
          <w:rStyle w:val="Zag11"/>
          <w:color w:val="auto"/>
          <w:sz w:val="24"/>
        </w:rPr>
        <w:t>учащихся старших классов, родителей (законных представи</w:t>
      </w:r>
      <w:r w:rsidRPr="00C06C74">
        <w:rPr>
          <w:rStyle w:val="Zag11"/>
          <w:color w:val="auto"/>
          <w:spacing w:val="2"/>
          <w:sz w:val="24"/>
        </w:rPr>
        <w:t>телей), представителей детских физкультурно­оздоровитель</w:t>
      </w:r>
      <w:r w:rsidRPr="00C06C74">
        <w:rPr>
          <w:rStyle w:val="Zag11"/>
          <w:color w:val="auto"/>
          <w:sz w:val="24"/>
        </w:rPr>
        <w:t>ных клубов, специалистов по охране окружающей среды.</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z w:val="24"/>
          <w:szCs w:val="24"/>
        </w:rPr>
        <w:t>2.</w:t>
      </w:r>
      <w:r w:rsidRPr="00C06C74">
        <w:rPr>
          <w:rStyle w:val="Zag11"/>
          <w:rFonts w:ascii="Times New Roman" w:hAnsi="Times New Roman"/>
          <w:color w:val="auto"/>
          <w:sz w:val="24"/>
          <w:szCs w:val="24"/>
        </w:rPr>
        <w:t> </w:t>
      </w:r>
      <w:r w:rsidRPr="00C06C74">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C06C74">
        <w:rPr>
          <w:rStyle w:val="Zag11"/>
          <w:rFonts w:ascii="Times New Roman" w:hAnsi="Times New Roman"/>
          <w:color w:val="auto"/>
          <w:spacing w:val="2"/>
          <w:sz w:val="24"/>
          <w:szCs w:val="24"/>
        </w:rPr>
        <w:t>направленная на повышение квалификации работников</w:t>
      </w:r>
      <w:r w:rsidRPr="00C06C74">
        <w:rPr>
          <w:rStyle w:val="Zag11"/>
          <w:rFonts w:ascii="Times New Roman" w:hAnsi="Times New Roman"/>
          <w:color w:val="auto"/>
          <w:spacing w:val="-3"/>
          <w:sz w:val="24"/>
          <w:szCs w:val="24"/>
        </w:rPr>
        <w:t xml:space="preserve"> образовательной организации</w:t>
      </w:r>
      <w:r w:rsidRPr="00C06C74">
        <w:rPr>
          <w:rStyle w:val="Zag11"/>
          <w:rFonts w:ascii="Times New Roman" w:hAnsi="Times New Roman"/>
          <w:color w:val="auto"/>
          <w:spacing w:val="2"/>
          <w:sz w:val="24"/>
          <w:szCs w:val="24"/>
        </w:rPr>
        <w:t xml:space="preserve"> и повышение уровня знаний </w:t>
      </w:r>
      <w:r w:rsidRPr="00C06C74">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6B5D77" w:rsidRPr="00C06C74" w:rsidRDefault="006B5D77" w:rsidP="00DB2154">
      <w:pPr>
        <w:pStyle w:val="21"/>
        <w:spacing w:line="240" w:lineRule="auto"/>
        <w:rPr>
          <w:rStyle w:val="Zag11"/>
          <w:color w:val="auto"/>
          <w:sz w:val="24"/>
        </w:rPr>
      </w:pPr>
      <w:r w:rsidRPr="00C06C74">
        <w:rPr>
          <w:rStyle w:val="Zag11"/>
          <w:color w:val="auto"/>
          <w:spacing w:val="-3"/>
          <w:sz w:val="24"/>
        </w:rPr>
        <w:t>проведение соответствующих лекций, консультаций, семи</w:t>
      </w:r>
      <w:r w:rsidRPr="00C06C74">
        <w:rPr>
          <w:rStyle w:val="Zag11"/>
          <w:color w:val="auto"/>
          <w:sz w:val="24"/>
        </w:rPr>
        <w:t>наров, круглых столов, родительских собраний, педагогических советов по данной проблеме;</w:t>
      </w:r>
    </w:p>
    <w:p w:rsidR="006B5D77" w:rsidRPr="00C06C74" w:rsidRDefault="006B5D77" w:rsidP="00DB2154">
      <w:pPr>
        <w:pStyle w:val="21"/>
        <w:spacing w:line="240" w:lineRule="auto"/>
        <w:rPr>
          <w:rStyle w:val="Zag11"/>
          <w:color w:val="auto"/>
          <w:sz w:val="24"/>
        </w:rPr>
      </w:pPr>
      <w:r w:rsidRPr="00C06C74">
        <w:rPr>
          <w:rStyle w:val="Zag11"/>
          <w:color w:val="auto"/>
          <w:sz w:val="24"/>
        </w:rPr>
        <w:t xml:space="preserve">приобретение для педагогов, специалистов и родителей </w:t>
      </w:r>
      <w:r w:rsidRPr="00C06C74">
        <w:rPr>
          <w:rStyle w:val="Zag11"/>
          <w:color w:val="auto"/>
          <w:spacing w:val="-3"/>
          <w:sz w:val="24"/>
        </w:rPr>
        <w:t>(законных представителей) необходимой научно­методической</w:t>
      </w:r>
      <w:r w:rsidRPr="00C06C74">
        <w:rPr>
          <w:rStyle w:val="Zag11"/>
          <w:color w:val="auto"/>
          <w:sz w:val="24"/>
        </w:rPr>
        <w:t>литературы;</w:t>
      </w:r>
    </w:p>
    <w:p w:rsidR="006B5D77" w:rsidRPr="00C06C74" w:rsidRDefault="006B5D77" w:rsidP="00DB2154">
      <w:pPr>
        <w:pStyle w:val="21"/>
        <w:spacing w:line="240" w:lineRule="auto"/>
        <w:rPr>
          <w:rStyle w:val="Zag11"/>
          <w:color w:val="auto"/>
          <w:sz w:val="24"/>
        </w:rPr>
      </w:pPr>
      <w:r w:rsidRPr="00C06C74">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C06C74">
        <w:rPr>
          <w:rStyle w:val="Zag11"/>
          <w:color w:val="auto"/>
          <w:spacing w:val="2"/>
          <w:sz w:val="24"/>
        </w:rPr>
        <w:t xml:space="preserve">работе по проведению природоохранных, оздоровительных </w:t>
      </w:r>
      <w:r w:rsidRPr="00C06C74">
        <w:rPr>
          <w:rStyle w:val="Zag11"/>
          <w:color w:val="auto"/>
          <w:sz w:val="24"/>
        </w:rPr>
        <w:t>мероприятий и спортивных соревнований.</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iCs/>
          <w:color w:val="auto"/>
          <w:spacing w:val="2"/>
          <w:sz w:val="24"/>
          <w:szCs w:val="24"/>
        </w:rPr>
        <w:t>Создание экологически безопасной, здоровьесберегающей инфра</w:t>
      </w:r>
      <w:r w:rsidRPr="00C06C74">
        <w:rPr>
          <w:rStyle w:val="Zag11"/>
          <w:rFonts w:ascii="Times New Roman" w:hAnsi="Times New Roman"/>
          <w:iCs/>
          <w:color w:val="auto"/>
          <w:sz w:val="24"/>
          <w:szCs w:val="24"/>
        </w:rPr>
        <w:t>структуры</w:t>
      </w:r>
      <w:r w:rsidRPr="00C06C74">
        <w:rPr>
          <w:rStyle w:val="Zag11"/>
          <w:rFonts w:ascii="Times New Roman" w:hAnsi="Times New Roman"/>
          <w:color w:val="auto"/>
          <w:spacing w:val="-3"/>
          <w:sz w:val="24"/>
          <w:szCs w:val="24"/>
        </w:rPr>
        <w:t xml:space="preserve">образовательной организации </w:t>
      </w:r>
      <w:r w:rsidRPr="00C06C74">
        <w:rPr>
          <w:rStyle w:val="Zag11"/>
          <w:rFonts w:ascii="Times New Roman" w:hAnsi="Times New Roman"/>
          <w:color w:val="auto"/>
          <w:sz w:val="24"/>
          <w:szCs w:val="24"/>
        </w:rPr>
        <w:t>включает:</w:t>
      </w:r>
    </w:p>
    <w:p w:rsidR="006B5D77" w:rsidRPr="00C06C74" w:rsidRDefault="006B5D77" w:rsidP="00DB2154">
      <w:pPr>
        <w:pStyle w:val="21"/>
        <w:spacing w:line="240" w:lineRule="auto"/>
        <w:rPr>
          <w:rStyle w:val="Zag11"/>
          <w:color w:val="auto"/>
          <w:sz w:val="24"/>
        </w:rPr>
      </w:pPr>
      <w:r w:rsidRPr="00C06C74">
        <w:rPr>
          <w:rStyle w:val="Zag11"/>
          <w:color w:val="auto"/>
          <w:sz w:val="24"/>
        </w:rPr>
        <w:t xml:space="preserve">соответствие состояния и содержания здания и помещений </w:t>
      </w:r>
      <w:r w:rsidRPr="00C06C74">
        <w:rPr>
          <w:rStyle w:val="Zag11"/>
          <w:color w:val="auto"/>
          <w:spacing w:val="-3"/>
          <w:sz w:val="24"/>
        </w:rPr>
        <w:t>образовательной организации</w:t>
      </w:r>
      <w:r w:rsidRPr="00C06C74">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B5D77" w:rsidRPr="00C06C74" w:rsidRDefault="006B5D77" w:rsidP="00DB2154">
      <w:pPr>
        <w:pStyle w:val="21"/>
        <w:spacing w:line="240" w:lineRule="auto"/>
        <w:rPr>
          <w:rStyle w:val="Zag11"/>
          <w:color w:val="auto"/>
          <w:sz w:val="24"/>
        </w:rPr>
      </w:pPr>
      <w:r w:rsidRPr="00C06C74">
        <w:rPr>
          <w:rStyle w:val="Zag11"/>
          <w:color w:val="auto"/>
          <w:spacing w:val="-5"/>
          <w:sz w:val="24"/>
        </w:rPr>
        <w:t>наличие и необходимое оснащение помещений для пита</w:t>
      </w:r>
      <w:r w:rsidRPr="00C06C74">
        <w:rPr>
          <w:rStyle w:val="Zag11"/>
          <w:color w:val="auto"/>
          <w:spacing w:val="2"/>
          <w:sz w:val="24"/>
        </w:rPr>
        <w:t>ния обучающихся</w:t>
      </w:r>
      <w:r w:rsidRPr="00C06C74">
        <w:rPr>
          <w:rStyle w:val="Zag11"/>
          <w:color w:val="auto"/>
          <w:sz w:val="24"/>
        </w:rPr>
        <w:t>;</w:t>
      </w:r>
    </w:p>
    <w:p w:rsidR="006B5D77" w:rsidRPr="00C06C74" w:rsidRDefault="006B5D77" w:rsidP="00DB2154">
      <w:pPr>
        <w:pStyle w:val="21"/>
        <w:spacing w:line="240" w:lineRule="auto"/>
        <w:rPr>
          <w:rStyle w:val="Zag11"/>
          <w:color w:val="auto"/>
          <w:sz w:val="24"/>
        </w:rPr>
      </w:pPr>
      <w:r w:rsidRPr="00C06C74">
        <w:rPr>
          <w:rStyle w:val="Zag11"/>
          <w:color w:val="auto"/>
          <w:spacing w:val="2"/>
          <w:sz w:val="24"/>
        </w:rPr>
        <w:t>оснащенность кабинетов, физкультурного зала, спорт</w:t>
      </w:r>
      <w:r w:rsidRPr="00C06C74">
        <w:rPr>
          <w:rStyle w:val="Zag11"/>
          <w:color w:val="auto"/>
          <w:sz w:val="24"/>
        </w:rPr>
        <w:t>площадок необходимым игровым и спортивным оборудованием и инвентарем.</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Pr="00C06C74">
        <w:rPr>
          <w:rStyle w:val="Zag11"/>
          <w:rFonts w:ascii="Times New Roman" w:hAnsi="Times New Roman"/>
          <w:color w:val="auto"/>
          <w:spacing w:val="-3"/>
          <w:sz w:val="24"/>
          <w:szCs w:val="24"/>
        </w:rPr>
        <w:t>образовательной организации</w:t>
      </w:r>
      <w:r w:rsidRPr="00C06C74">
        <w:rPr>
          <w:rStyle w:val="Zag11"/>
          <w:rFonts w:ascii="Times New Roman" w:hAnsi="Times New Roman"/>
          <w:color w:val="auto"/>
          <w:sz w:val="24"/>
          <w:szCs w:val="24"/>
        </w:rPr>
        <w:t>.</w:t>
      </w:r>
    </w:p>
    <w:p w:rsidR="006B5D77" w:rsidRPr="00C06C74" w:rsidRDefault="006B5D77" w:rsidP="00DB2154">
      <w:pPr>
        <w:pStyle w:val="a3"/>
        <w:spacing w:line="240" w:lineRule="auto"/>
        <w:ind w:firstLine="454"/>
        <w:rPr>
          <w:rStyle w:val="Zag11"/>
          <w:rFonts w:ascii="Times New Roman" w:hAnsi="Times New Roman"/>
          <w:color w:val="auto"/>
          <w:spacing w:val="-2"/>
          <w:sz w:val="24"/>
          <w:szCs w:val="24"/>
        </w:rPr>
      </w:pPr>
      <w:r w:rsidRPr="00C06C74">
        <w:rPr>
          <w:rStyle w:val="Zag11"/>
          <w:rFonts w:ascii="Times New Roman" w:hAnsi="Times New Roman"/>
          <w:iCs/>
          <w:color w:val="auto"/>
          <w:spacing w:val="-2"/>
          <w:sz w:val="24"/>
          <w:szCs w:val="24"/>
        </w:rPr>
        <w:t>Организация учебной и внеурочной деятельности обучающихся</w:t>
      </w:r>
      <w:r w:rsidRPr="00C06C74">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B5D77" w:rsidRPr="00C06C74" w:rsidRDefault="006B5D77" w:rsidP="00DB2154">
      <w:pPr>
        <w:pStyle w:val="21"/>
        <w:spacing w:line="240" w:lineRule="auto"/>
        <w:rPr>
          <w:rStyle w:val="Zag11"/>
          <w:color w:val="auto"/>
          <w:sz w:val="24"/>
        </w:rPr>
      </w:pPr>
      <w:r w:rsidRPr="00C06C74">
        <w:rPr>
          <w:rStyle w:val="Zag11"/>
          <w:color w:val="auto"/>
          <w:sz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6B5D77" w:rsidRPr="00C06C74" w:rsidRDefault="006B5D77" w:rsidP="00DB2154">
      <w:pPr>
        <w:pStyle w:val="21"/>
        <w:spacing w:line="240" w:lineRule="auto"/>
        <w:rPr>
          <w:rStyle w:val="Zag11"/>
          <w:color w:val="auto"/>
          <w:sz w:val="24"/>
        </w:rPr>
      </w:pPr>
      <w:r w:rsidRPr="00C06C74">
        <w:rPr>
          <w:rStyle w:val="Zag11"/>
          <w:color w:val="auto"/>
          <w:sz w:val="24"/>
        </w:rPr>
        <w:t xml:space="preserve">использование методов и методик обучения, адекватных </w:t>
      </w:r>
      <w:r w:rsidRPr="00C06C74">
        <w:rPr>
          <w:rStyle w:val="Zag11"/>
          <w:color w:val="auto"/>
          <w:spacing w:val="2"/>
          <w:sz w:val="24"/>
        </w:rPr>
        <w:t>возрастным возможностям и особенностям обучающихся</w:t>
      </w:r>
      <w:r w:rsidRPr="00C06C74">
        <w:rPr>
          <w:rStyle w:val="Zag11"/>
          <w:color w:val="auto"/>
          <w:sz w:val="24"/>
        </w:rPr>
        <w:t>(использование методик, прошедших апробацию);</w:t>
      </w:r>
    </w:p>
    <w:p w:rsidR="006B5D77" w:rsidRPr="00C06C74" w:rsidRDefault="006B5D77" w:rsidP="00DB2154">
      <w:pPr>
        <w:pStyle w:val="21"/>
        <w:spacing w:line="240" w:lineRule="auto"/>
        <w:rPr>
          <w:rStyle w:val="Zag11"/>
          <w:color w:val="auto"/>
          <w:sz w:val="24"/>
        </w:rPr>
      </w:pPr>
      <w:r w:rsidRPr="00C06C74">
        <w:rPr>
          <w:rStyle w:val="Zag11"/>
          <w:color w:val="auto"/>
          <w:spacing w:val="2"/>
          <w:sz w:val="24"/>
        </w:rPr>
        <w:t xml:space="preserve">введение любых инноваций в учебный процесс только </w:t>
      </w:r>
      <w:r w:rsidRPr="00C06C74">
        <w:rPr>
          <w:rStyle w:val="Zag11"/>
          <w:color w:val="auto"/>
          <w:sz w:val="24"/>
        </w:rPr>
        <w:t>под контролем специалистов;</w:t>
      </w:r>
    </w:p>
    <w:p w:rsidR="006B5D77" w:rsidRPr="00C06C74" w:rsidRDefault="006B5D77" w:rsidP="00DB2154">
      <w:pPr>
        <w:pStyle w:val="21"/>
        <w:spacing w:line="240" w:lineRule="auto"/>
        <w:rPr>
          <w:rStyle w:val="Zag11"/>
          <w:color w:val="auto"/>
          <w:sz w:val="24"/>
        </w:rPr>
      </w:pPr>
      <w:r w:rsidRPr="00C06C74">
        <w:rPr>
          <w:rStyle w:val="Zag11"/>
          <w:color w:val="auto"/>
          <w:spacing w:val="-3"/>
          <w:sz w:val="24"/>
        </w:rPr>
        <w:t>строгое соблюдение всех требований к использованию тех</w:t>
      </w:r>
      <w:r w:rsidRPr="00C06C74">
        <w:rPr>
          <w:rStyle w:val="Zag11"/>
          <w:color w:val="auto"/>
          <w:spacing w:val="-2"/>
          <w:sz w:val="24"/>
        </w:rPr>
        <w:t>нических средств обучения, в том числе компьютеров и аудио­</w:t>
      </w:r>
      <w:r w:rsidRPr="00C06C74">
        <w:rPr>
          <w:rStyle w:val="Zag11"/>
          <w:color w:val="auto"/>
          <w:spacing w:val="-2"/>
          <w:sz w:val="24"/>
        </w:rPr>
        <w:br/>
      </w:r>
      <w:r w:rsidRPr="00C06C74">
        <w:rPr>
          <w:rStyle w:val="Zag11"/>
          <w:color w:val="auto"/>
          <w:sz w:val="24"/>
        </w:rPr>
        <w:t>визуальных средств;</w:t>
      </w:r>
    </w:p>
    <w:p w:rsidR="006B5D77" w:rsidRPr="00C06C74" w:rsidRDefault="006B5D77" w:rsidP="00DB2154">
      <w:pPr>
        <w:pStyle w:val="21"/>
        <w:spacing w:line="240" w:lineRule="auto"/>
        <w:rPr>
          <w:rStyle w:val="Zag11"/>
          <w:color w:val="auto"/>
          <w:sz w:val="24"/>
        </w:rPr>
      </w:pPr>
      <w:r w:rsidRPr="00C06C74">
        <w:rPr>
          <w:rStyle w:val="Zag11"/>
          <w:color w:val="auto"/>
          <w:sz w:val="24"/>
        </w:rPr>
        <w:t>индивидуализацию обучения, учет индивидуальных осо</w:t>
      </w:r>
      <w:r w:rsidRPr="00C06C74">
        <w:rPr>
          <w:rStyle w:val="Zag11"/>
          <w:color w:val="auto"/>
          <w:spacing w:val="2"/>
          <w:sz w:val="24"/>
        </w:rPr>
        <w:t xml:space="preserve">бенностей развития обучающихся: темпа развития и темпа </w:t>
      </w:r>
      <w:r w:rsidRPr="00C06C74">
        <w:rPr>
          <w:rStyle w:val="Zag11"/>
          <w:color w:val="auto"/>
          <w:sz w:val="24"/>
        </w:rPr>
        <w:t>деятельности, обучение по индивидуальным образовательным траекториям;</w:t>
      </w:r>
    </w:p>
    <w:p w:rsidR="006B5D77" w:rsidRPr="00C06C74" w:rsidRDefault="006B5D77" w:rsidP="00DB2154">
      <w:pPr>
        <w:pStyle w:val="21"/>
        <w:spacing w:line="240" w:lineRule="auto"/>
        <w:rPr>
          <w:rStyle w:val="Zag11"/>
          <w:color w:val="auto"/>
          <w:sz w:val="24"/>
        </w:rPr>
      </w:pPr>
      <w:r w:rsidRPr="00C06C74">
        <w:rPr>
          <w:rStyle w:val="Zag11"/>
          <w:color w:val="auto"/>
          <w:sz w:val="24"/>
        </w:rPr>
        <w:t>ведение систематической работы с детьми с ослабленным здоровьем и с детьми с ОВЗ.</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2"/>
          <w:sz w:val="24"/>
          <w:szCs w:val="24"/>
        </w:rPr>
        <w:t>Эффективность реализации этого направления зависит</w:t>
      </w:r>
      <w:r w:rsidRPr="00C06C74">
        <w:rPr>
          <w:rStyle w:val="Zag11"/>
          <w:rFonts w:ascii="Times New Roman" w:hAnsi="Times New Roman"/>
          <w:color w:val="auto"/>
          <w:sz w:val="24"/>
          <w:szCs w:val="24"/>
        </w:rPr>
        <w:t>от деятельности каждого педагога.</w:t>
      </w:r>
    </w:p>
    <w:p w:rsidR="006B5D77" w:rsidRPr="00C06C74" w:rsidRDefault="006B5D77" w:rsidP="00DB2154">
      <w:pPr>
        <w:pStyle w:val="a3"/>
        <w:spacing w:line="240" w:lineRule="auto"/>
        <w:ind w:firstLine="454"/>
        <w:rPr>
          <w:rStyle w:val="Zag11"/>
          <w:rFonts w:ascii="Times New Roman" w:hAnsi="Times New Roman"/>
          <w:color w:val="auto"/>
          <w:spacing w:val="2"/>
          <w:sz w:val="24"/>
          <w:szCs w:val="24"/>
        </w:rPr>
      </w:pPr>
      <w:r w:rsidRPr="00C06C74">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C06C74">
        <w:rPr>
          <w:rStyle w:val="Zag11"/>
          <w:rFonts w:ascii="Times New Roman" w:hAnsi="Times New Roman"/>
          <w:color w:val="auto"/>
          <w:spacing w:val="-2"/>
          <w:sz w:val="24"/>
          <w:szCs w:val="24"/>
        </w:rPr>
        <w:t>и организуемая взрослыми: учителями, воспитателями, психо</w:t>
      </w:r>
      <w:r w:rsidRPr="00C06C74">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C06C74">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3"/>
          <w:sz w:val="24"/>
          <w:szCs w:val="24"/>
        </w:rPr>
        <w:t>Виды учебной деятельности, используемые в урочной и вне</w:t>
      </w:r>
      <w:r w:rsidRPr="00C06C74">
        <w:rPr>
          <w:rStyle w:val="Zag11"/>
          <w:rFonts w:ascii="Times New Roman" w:hAnsi="Times New Roman"/>
          <w:color w:val="auto"/>
          <w:sz w:val="24"/>
          <w:szCs w:val="24"/>
        </w:rPr>
        <w:t xml:space="preserve">урочной деятельности: ролевые игры, проблемно­ценностное </w:t>
      </w:r>
      <w:r w:rsidRPr="00C06C74">
        <w:rPr>
          <w:rStyle w:val="Zag11"/>
          <w:rFonts w:ascii="Times New Roman" w:hAnsi="Times New Roman"/>
          <w:color w:val="auto"/>
          <w:spacing w:val="2"/>
          <w:sz w:val="24"/>
          <w:szCs w:val="24"/>
        </w:rPr>
        <w:t>и досуговое общение, проектная деятельность, социально­</w:t>
      </w:r>
      <w:r w:rsidRPr="00C06C74">
        <w:rPr>
          <w:rStyle w:val="Zag11"/>
          <w:rFonts w:ascii="Times New Roman" w:hAnsi="Times New Roman"/>
          <w:color w:val="auto"/>
          <w:sz w:val="24"/>
          <w:szCs w:val="24"/>
        </w:rPr>
        <w:t>творческая и общественно полезная практика.</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2"/>
          <w:sz w:val="24"/>
          <w:szCs w:val="24"/>
        </w:rPr>
        <w:t>Формы учебной деятельности, используемые при реали</w:t>
      </w:r>
      <w:r w:rsidRPr="00C06C74">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iCs/>
          <w:color w:val="auto"/>
          <w:spacing w:val="2"/>
          <w:sz w:val="24"/>
          <w:szCs w:val="24"/>
        </w:rPr>
        <w:t>Организация физкультурно­оздоровительной работы</w:t>
      </w:r>
      <w:r w:rsidRPr="00C06C74">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C06C74">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B5D77" w:rsidRPr="00C06C74" w:rsidRDefault="006B5D77" w:rsidP="00DB2154">
      <w:pPr>
        <w:pStyle w:val="21"/>
        <w:spacing w:line="240" w:lineRule="auto"/>
        <w:rPr>
          <w:rStyle w:val="Zag11"/>
          <w:color w:val="auto"/>
          <w:spacing w:val="-3"/>
          <w:sz w:val="24"/>
        </w:rPr>
      </w:pPr>
      <w:r w:rsidRPr="00C06C74">
        <w:rPr>
          <w:rStyle w:val="Zag11"/>
          <w:color w:val="auto"/>
          <w:spacing w:val="2"/>
          <w:sz w:val="24"/>
        </w:rPr>
        <w:t xml:space="preserve">полноценную и эффективную работу с обучающимися </w:t>
      </w:r>
      <w:r w:rsidRPr="00C06C74">
        <w:rPr>
          <w:rStyle w:val="Zag11"/>
          <w:color w:val="auto"/>
          <w:spacing w:val="-3"/>
          <w:sz w:val="24"/>
        </w:rPr>
        <w:t>всех групп здоровья (на уроках физкультуры, в секциях и т. п.);</w:t>
      </w:r>
    </w:p>
    <w:p w:rsidR="006B5D77" w:rsidRPr="00C06C74" w:rsidRDefault="006B5D77" w:rsidP="00DB2154">
      <w:pPr>
        <w:pStyle w:val="21"/>
        <w:spacing w:line="240" w:lineRule="auto"/>
        <w:rPr>
          <w:rStyle w:val="Zag11"/>
          <w:color w:val="auto"/>
          <w:sz w:val="24"/>
        </w:rPr>
      </w:pPr>
      <w:r w:rsidRPr="00C06C74">
        <w:rPr>
          <w:rStyle w:val="Zag11"/>
          <w:color w:val="auto"/>
          <w:sz w:val="24"/>
        </w:rPr>
        <w:t>рациональную организацию уроков физической культуры и занятий активно­двигательного характера;</w:t>
      </w:r>
    </w:p>
    <w:p w:rsidR="006B5D77" w:rsidRPr="00C06C74" w:rsidRDefault="006B5D77" w:rsidP="00DB2154">
      <w:pPr>
        <w:pStyle w:val="21"/>
        <w:spacing w:line="240" w:lineRule="auto"/>
        <w:rPr>
          <w:rStyle w:val="Zag11"/>
          <w:color w:val="auto"/>
          <w:sz w:val="24"/>
        </w:rPr>
      </w:pPr>
      <w:r w:rsidRPr="00C06C74">
        <w:rPr>
          <w:rStyle w:val="Zag11"/>
          <w:color w:val="auto"/>
          <w:spacing w:val="2"/>
          <w:sz w:val="24"/>
        </w:rPr>
        <w:t xml:space="preserve">организацию динамических перемен, физкультминуток </w:t>
      </w:r>
      <w:r w:rsidRPr="00C06C74">
        <w:rPr>
          <w:rStyle w:val="Zag11"/>
          <w:color w:val="auto"/>
          <w:spacing w:val="-2"/>
          <w:sz w:val="24"/>
        </w:rPr>
        <w:t>на уроках, способствующих эмоциональной разгрузке и повы</w:t>
      </w:r>
      <w:r w:rsidRPr="00C06C74">
        <w:rPr>
          <w:rStyle w:val="Zag11"/>
          <w:color w:val="auto"/>
          <w:sz w:val="24"/>
        </w:rPr>
        <w:t>шению двигательной активности;</w:t>
      </w:r>
    </w:p>
    <w:p w:rsidR="006B5D77" w:rsidRPr="00C06C74" w:rsidRDefault="006B5D77" w:rsidP="00DB2154">
      <w:pPr>
        <w:pStyle w:val="21"/>
        <w:spacing w:line="240" w:lineRule="auto"/>
        <w:rPr>
          <w:rStyle w:val="Zag11"/>
          <w:color w:val="auto"/>
          <w:sz w:val="24"/>
        </w:rPr>
      </w:pPr>
      <w:r w:rsidRPr="00C06C74">
        <w:rPr>
          <w:rStyle w:val="Zag11"/>
          <w:color w:val="auto"/>
          <w:spacing w:val="-2"/>
          <w:sz w:val="24"/>
        </w:rPr>
        <w:t>организацию работы спортивных секций и создание усло</w:t>
      </w:r>
      <w:r w:rsidRPr="00C06C74">
        <w:rPr>
          <w:rStyle w:val="Zag11"/>
          <w:color w:val="auto"/>
          <w:sz w:val="24"/>
        </w:rPr>
        <w:t>вий для их эффективного функционирования;</w:t>
      </w:r>
    </w:p>
    <w:p w:rsidR="006B5D77" w:rsidRPr="00C06C74" w:rsidRDefault="006B5D77" w:rsidP="00DB2154">
      <w:pPr>
        <w:pStyle w:val="21"/>
        <w:spacing w:line="240" w:lineRule="auto"/>
        <w:rPr>
          <w:rStyle w:val="Zag11"/>
          <w:color w:val="auto"/>
          <w:sz w:val="24"/>
        </w:rPr>
      </w:pPr>
      <w:r w:rsidRPr="00C06C74">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C06C74">
        <w:rPr>
          <w:rStyle w:val="Zag11"/>
          <w:color w:val="auto"/>
          <w:sz w:val="24"/>
        </w:rPr>
        <w:t>и т. п.).</w:t>
      </w:r>
    </w:p>
    <w:p w:rsidR="006B5D77" w:rsidRPr="00C06C74" w:rsidRDefault="006B5D77" w:rsidP="00DB2154">
      <w:pPr>
        <w:pStyle w:val="a3"/>
        <w:spacing w:line="240" w:lineRule="auto"/>
        <w:ind w:firstLine="454"/>
        <w:rPr>
          <w:rStyle w:val="Zag11"/>
          <w:rFonts w:ascii="Times New Roman" w:hAnsi="Times New Roman"/>
          <w:color w:val="auto"/>
          <w:spacing w:val="-2"/>
          <w:sz w:val="24"/>
          <w:szCs w:val="24"/>
        </w:rPr>
      </w:pPr>
      <w:r w:rsidRPr="00C06C74">
        <w:rPr>
          <w:rStyle w:val="Zag11"/>
          <w:rFonts w:ascii="Times New Roman" w:hAnsi="Times New Roman"/>
          <w:color w:val="auto"/>
          <w:sz w:val="24"/>
          <w:szCs w:val="24"/>
        </w:rPr>
        <w:t xml:space="preserve">Реализация этого направления зависит от администрации </w:t>
      </w:r>
      <w:r w:rsidRPr="00C06C74">
        <w:rPr>
          <w:rStyle w:val="Zag11"/>
          <w:rFonts w:ascii="Times New Roman" w:hAnsi="Times New Roman"/>
          <w:color w:val="auto"/>
          <w:spacing w:val="-3"/>
          <w:sz w:val="24"/>
          <w:szCs w:val="24"/>
        </w:rPr>
        <w:t xml:space="preserve">образовательной организации </w:t>
      </w:r>
      <w:r w:rsidRPr="00C06C74">
        <w:rPr>
          <w:rStyle w:val="Zag11"/>
          <w:rFonts w:ascii="Times New Roman" w:hAnsi="Times New Roman"/>
          <w:color w:val="auto"/>
          <w:spacing w:val="-2"/>
          <w:sz w:val="24"/>
          <w:szCs w:val="24"/>
        </w:rPr>
        <w:t>учителей физической культуры, психологов, а также всех педагогов.</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iCs/>
          <w:color w:val="auto"/>
          <w:spacing w:val="2"/>
          <w:sz w:val="24"/>
          <w:szCs w:val="24"/>
        </w:rPr>
        <w:t>Реализация дополнительных образовательных курсов</w:t>
      </w:r>
      <w:r w:rsidRPr="00C06C74">
        <w:rPr>
          <w:rStyle w:val="Zag11"/>
          <w:rFonts w:ascii="Times New Roman" w:hAnsi="Times New Roman"/>
          <w:color w:val="auto"/>
          <w:spacing w:val="2"/>
          <w:sz w:val="24"/>
          <w:szCs w:val="24"/>
        </w:rPr>
        <w:t>,</w:t>
      </w:r>
      <w:r w:rsidRPr="00C06C74">
        <w:rPr>
          <w:rStyle w:val="Zag11"/>
          <w:rFonts w:ascii="Times New Roman" w:hAnsi="Times New Roman"/>
          <w:color w:val="auto"/>
          <w:sz w:val="24"/>
          <w:szCs w:val="24"/>
        </w:rPr>
        <w:t xml:space="preserve">направленных на повышение уровня знаний и практических </w:t>
      </w:r>
      <w:r w:rsidRPr="00C06C74">
        <w:rPr>
          <w:rStyle w:val="Zag11"/>
          <w:rFonts w:ascii="Times New Roman" w:hAnsi="Times New Roman"/>
          <w:color w:val="auto"/>
          <w:spacing w:val="-5"/>
          <w:sz w:val="24"/>
          <w:szCs w:val="24"/>
        </w:rPr>
        <w:t>умений обучающихся в области экологической культуры и охра</w:t>
      </w:r>
      <w:r w:rsidRPr="00C06C74">
        <w:rPr>
          <w:rStyle w:val="Zag11"/>
          <w:rFonts w:ascii="Times New Roman" w:hAnsi="Times New Roman"/>
          <w:color w:val="auto"/>
          <w:sz w:val="24"/>
          <w:szCs w:val="24"/>
        </w:rPr>
        <w:t xml:space="preserve">ны здоровья, предусматривает: </w:t>
      </w:r>
    </w:p>
    <w:p w:rsidR="006B5D77" w:rsidRPr="00C06C74" w:rsidRDefault="006B5D77" w:rsidP="00DB2154">
      <w:pPr>
        <w:pStyle w:val="21"/>
        <w:spacing w:line="240" w:lineRule="auto"/>
        <w:rPr>
          <w:rStyle w:val="Zag11"/>
          <w:color w:val="auto"/>
          <w:sz w:val="24"/>
        </w:rPr>
      </w:pPr>
      <w:r w:rsidRPr="00C06C74">
        <w:rPr>
          <w:rStyle w:val="Zag11"/>
          <w:color w:val="auto"/>
          <w:sz w:val="24"/>
        </w:rPr>
        <w:t xml:space="preserve">внедрение в систему работы </w:t>
      </w:r>
      <w:r w:rsidRPr="00C06C74">
        <w:rPr>
          <w:rStyle w:val="Zag11"/>
          <w:color w:val="auto"/>
          <w:spacing w:val="-3"/>
          <w:sz w:val="24"/>
        </w:rPr>
        <w:t xml:space="preserve">образовательной организации </w:t>
      </w:r>
      <w:r w:rsidRPr="00C06C74">
        <w:rPr>
          <w:rStyle w:val="Zag11"/>
          <w:color w:val="auto"/>
          <w:sz w:val="24"/>
        </w:rPr>
        <w:t>дополнительных образовательных курсов, направленных на формирование экологической культуры, здорового и без</w:t>
      </w:r>
      <w:r w:rsidRPr="00C06C74">
        <w:rPr>
          <w:rStyle w:val="Zag11"/>
          <w:color w:val="auto"/>
          <w:spacing w:val="-2"/>
          <w:sz w:val="24"/>
        </w:rPr>
        <w:t xml:space="preserve">опасного образа жизни, в качестве отдельных образовательных </w:t>
      </w:r>
      <w:r w:rsidRPr="00C06C74">
        <w:rPr>
          <w:rStyle w:val="Zag11"/>
          <w:color w:val="auto"/>
          <w:sz w:val="24"/>
        </w:rPr>
        <w:t>модулей или компонентов, включенных в учебный процесс;</w:t>
      </w:r>
    </w:p>
    <w:p w:rsidR="006B5D77" w:rsidRPr="00C06C74" w:rsidRDefault="006B5D77" w:rsidP="00DB2154">
      <w:pPr>
        <w:pStyle w:val="21"/>
        <w:spacing w:line="240" w:lineRule="auto"/>
        <w:rPr>
          <w:rStyle w:val="Zag11"/>
          <w:color w:val="auto"/>
          <w:sz w:val="24"/>
        </w:rPr>
      </w:pPr>
      <w:r w:rsidRPr="00C06C74">
        <w:rPr>
          <w:rStyle w:val="Zag11"/>
          <w:color w:val="auto"/>
          <w:spacing w:val="2"/>
          <w:sz w:val="24"/>
        </w:rPr>
        <w:t xml:space="preserve">организацию в образовательной организации кружков, </w:t>
      </w:r>
      <w:r w:rsidRPr="00C06C74">
        <w:rPr>
          <w:rStyle w:val="Zag11"/>
          <w:color w:val="auto"/>
          <w:sz w:val="24"/>
        </w:rPr>
        <w:t>секций, факультативов по избранной тематике;</w:t>
      </w:r>
    </w:p>
    <w:p w:rsidR="006B5D77" w:rsidRPr="00C06C74" w:rsidRDefault="006B5D77" w:rsidP="00DB2154">
      <w:pPr>
        <w:pStyle w:val="21"/>
        <w:spacing w:line="240" w:lineRule="auto"/>
        <w:rPr>
          <w:rStyle w:val="Zag11"/>
          <w:color w:val="auto"/>
          <w:sz w:val="24"/>
        </w:rPr>
      </w:pPr>
      <w:r w:rsidRPr="00C06C74">
        <w:rPr>
          <w:rStyle w:val="Zag11"/>
          <w:color w:val="auto"/>
          <w:sz w:val="24"/>
        </w:rPr>
        <w:t>проведение тематических дней здоровья, интеллектуальных соревнований, конкурсов, праздников и т. п.</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2"/>
          <w:sz w:val="24"/>
          <w:szCs w:val="24"/>
        </w:rPr>
        <w:t>Эффективность реализации этого направления зависит</w:t>
      </w:r>
      <w:r w:rsidRPr="00C06C74">
        <w:rPr>
          <w:rStyle w:val="Zag11"/>
          <w:rFonts w:ascii="Times New Roman" w:hAnsi="Times New Roman"/>
          <w:color w:val="auto"/>
          <w:sz w:val="24"/>
          <w:szCs w:val="24"/>
        </w:rPr>
        <w:t xml:space="preserve">от деятельности всех педагогов. </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4"/>
          <w:sz w:val="24"/>
          <w:szCs w:val="24"/>
        </w:rPr>
        <w:t>Преподавание дополнительных образовательных курсов, на</w:t>
      </w:r>
      <w:r w:rsidRPr="00C06C74">
        <w:rPr>
          <w:rStyle w:val="Zag11"/>
          <w:rFonts w:ascii="Times New Roman" w:hAnsi="Times New Roman"/>
          <w:color w:val="auto"/>
          <w:sz w:val="24"/>
          <w:szCs w:val="24"/>
        </w:rPr>
        <w:t>правленных на формирование экологической культуры, здо</w:t>
      </w:r>
      <w:r w:rsidRPr="00C06C74">
        <w:rPr>
          <w:rStyle w:val="Zag11"/>
          <w:rFonts w:ascii="Times New Roman" w:hAnsi="Times New Roman"/>
          <w:color w:val="auto"/>
          <w:spacing w:val="-2"/>
          <w:sz w:val="24"/>
          <w:szCs w:val="24"/>
        </w:rPr>
        <w:t xml:space="preserve">рового и безопасного образа жизни, предусматривает </w:t>
      </w:r>
      <w:r w:rsidRPr="00C06C74">
        <w:rPr>
          <w:rStyle w:val="Zag11"/>
          <w:rFonts w:ascii="Times New Roman" w:hAnsi="Times New Roman"/>
          <w:color w:val="auto"/>
          <w:sz w:val="24"/>
          <w:szCs w:val="24"/>
        </w:rPr>
        <w:t xml:space="preserve">разные </w:t>
      </w:r>
      <w:r w:rsidRPr="00C06C74">
        <w:rPr>
          <w:rStyle w:val="Zag11"/>
          <w:rFonts w:ascii="Times New Roman" w:hAnsi="Times New Roman"/>
          <w:color w:val="auto"/>
          <w:spacing w:val="2"/>
          <w:sz w:val="24"/>
          <w:szCs w:val="24"/>
        </w:rPr>
        <w:t>формы организации занятий: интеграцию в базовые обра</w:t>
      </w:r>
      <w:r w:rsidRPr="00C06C74">
        <w:rPr>
          <w:rStyle w:val="Zag11"/>
          <w:rFonts w:ascii="Times New Roman" w:hAnsi="Times New Roman"/>
          <w:color w:val="auto"/>
          <w:sz w:val="24"/>
          <w:szCs w:val="24"/>
        </w:rPr>
        <w:t xml:space="preserve">зовательные дисциплины, факультативные занятия, занятия </w:t>
      </w:r>
      <w:r w:rsidRPr="00C06C74">
        <w:rPr>
          <w:rStyle w:val="Zag11"/>
          <w:rFonts w:ascii="Times New Roman" w:hAnsi="Times New Roman"/>
          <w:color w:val="auto"/>
          <w:spacing w:val="2"/>
          <w:sz w:val="24"/>
          <w:szCs w:val="24"/>
        </w:rPr>
        <w:t xml:space="preserve">в кружках, проведение досуговых мероприятий: конкурсов, </w:t>
      </w:r>
      <w:r w:rsidRPr="00C06C74">
        <w:rPr>
          <w:rStyle w:val="Zag11"/>
          <w:rFonts w:ascii="Times New Roman" w:hAnsi="Times New Roman"/>
          <w:color w:val="auto"/>
          <w:sz w:val="24"/>
          <w:szCs w:val="24"/>
        </w:rPr>
        <w:t>праздников, викторин, экскурсий, организацию тематических дней здоровья.</w:t>
      </w:r>
    </w:p>
    <w:p w:rsidR="006B5D77" w:rsidRPr="00C06C74" w:rsidRDefault="006B5D77" w:rsidP="00DB2154">
      <w:pPr>
        <w:pStyle w:val="a3"/>
        <w:spacing w:line="240" w:lineRule="auto"/>
        <w:ind w:firstLine="454"/>
        <w:rPr>
          <w:rStyle w:val="Zag11"/>
          <w:rFonts w:ascii="Times New Roman" w:hAnsi="Times New Roman"/>
          <w:color w:val="auto"/>
          <w:spacing w:val="2"/>
          <w:sz w:val="24"/>
          <w:szCs w:val="24"/>
        </w:rPr>
      </w:pPr>
      <w:r w:rsidRPr="00C06C74">
        <w:rPr>
          <w:rStyle w:val="Zag11"/>
          <w:rFonts w:ascii="Times New Roman" w:hAnsi="Times New Roman"/>
          <w:iCs/>
          <w:color w:val="auto"/>
          <w:spacing w:val="2"/>
          <w:sz w:val="24"/>
          <w:szCs w:val="24"/>
        </w:rPr>
        <w:t>Работа с родителями (законными представителями)</w:t>
      </w:r>
      <w:r w:rsidRPr="00C06C74">
        <w:rPr>
          <w:rStyle w:val="Zag11"/>
          <w:rFonts w:ascii="Times New Roman" w:hAnsi="Times New Roman"/>
          <w:color w:val="auto"/>
          <w:spacing w:val="2"/>
          <w:sz w:val="24"/>
          <w:szCs w:val="24"/>
        </w:rPr>
        <w:t xml:space="preserve"> включает:</w:t>
      </w:r>
    </w:p>
    <w:p w:rsidR="006B5D77" w:rsidRPr="00C06C74" w:rsidRDefault="006B5D77" w:rsidP="00DB2154">
      <w:pPr>
        <w:pStyle w:val="21"/>
        <w:spacing w:line="240" w:lineRule="auto"/>
        <w:rPr>
          <w:rStyle w:val="Zag11"/>
          <w:color w:val="auto"/>
          <w:spacing w:val="-5"/>
          <w:sz w:val="24"/>
        </w:rPr>
      </w:pPr>
      <w:r w:rsidRPr="00C06C74">
        <w:rPr>
          <w:rStyle w:val="Zag11"/>
          <w:color w:val="auto"/>
          <w:spacing w:val="-5"/>
          <w:sz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6B5D77" w:rsidRPr="00C06C74" w:rsidRDefault="006B5D77" w:rsidP="00DB2154">
      <w:pPr>
        <w:pStyle w:val="21"/>
        <w:spacing w:line="240" w:lineRule="auto"/>
        <w:rPr>
          <w:rStyle w:val="Zag11"/>
          <w:color w:val="auto"/>
          <w:sz w:val="24"/>
        </w:rPr>
      </w:pPr>
      <w:r w:rsidRPr="00C06C74">
        <w:rPr>
          <w:rStyle w:val="Zag11"/>
          <w:color w:val="auto"/>
          <w:spacing w:val="2"/>
          <w:sz w:val="24"/>
        </w:rPr>
        <w:t>организацию совместной работы педагогов и родите</w:t>
      </w:r>
      <w:r w:rsidRPr="00C06C74">
        <w:rPr>
          <w:rStyle w:val="Zag11"/>
          <w:color w:val="auto"/>
          <w:sz w:val="24"/>
        </w:rPr>
        <w:t xml:space="preserve">лей </w:t>
      </w:r>
      <w:r w:rsidRPr="00C06C74">
        <w:rPr>
          <w:rStyle w:val="Zag11"/>
          <w:color w:val="auto"/>
          <w:spacing w:val="2"/>
          <w:sz w:val="24"/>
        </w:rPr>
        <w:t>(законных представителей) по проведению спортивных</w:t>
      </w:r>
      <w:r w:rsidRPr="00C06C74">
        <w:rPr>
          <w:rStyle w:val="Zag11"/>
          <w:color w:val="auto"/>
          <w:spacing w:val="-2"/>
          <w:sz w:val="24"/>
        </w:rPr>
        <w:t>соревнований, дней здоровья, занятий по профилактике вред</w:t>
      </w:r>
      <w:r w:rsidRPr="00C06C74">
        <w:rPr>
          <w:rStyle w:val="Zag11"/>
          <w:color w:val="auto"/>
          <w:sz w:val="24"/>
        </w:rPr>
        <w:t>ных привычек и т. п.</w:t>
      </w:r>
    </w:p>
    <w:p w:rsidR="006B5D77" w:rsidRPr="00C06C74" w:rsidRDefault="006B5D77" w:rsidP="00DB2154">
      <w:pPr>
        <w:pStyle w:val="a3"/>
        <w:spacing w:line="240" w:lineRule="auto"/>
        <w:ind w:firstLine="454"/>
        <w:rPr>
          <w:rStyle w:val="Zag11"/>
          <w:rFonts w:ascii="Times New Roman" w:hAnsi="Times New Roman"/>
          <w:color w:val="auto"/>
          <w:sz w:val="24"/>
          <w:szCs w:val="24"/>
        </w:rPr>
      </w:pPr>
      <w:r w:rsidRPr="00C06C74">
        <w:rPr>
          <w:rStyle w:val="Zag11"/>
          <w:rFonts w:ascii="Times New Roman" w:hAnsi="Times New Roman"/>
          <w:color w:val="auto"/>
          <w:spacing w:val="2"/>
          <w:sz w:val="24"/>
          <w:szCs w:val="24"/>
        </w:rPr>
        <w:t>Эффективность реализации этого направления зависит</w:t>
      </w:r>
      <w:r w:rsidRPr="00C06C74">
        <w:rPr>
          <w:rStyle w:val="Zag11"/>
          <w:rFonts w:ascii="Times New Roman" w:hAnsi="Times New Roman"/>
          <w:color w:val="auto"/>
          <w:sz w:val="24"/>
          <w:szCs w:val="24"/>
        </w:rPr>
        <w:t xml:space="preserve">от </w:t>
      </w:r>
      <w:r w:rsidRPr="00C06C74">
        <w:rPr>
          <w:rStyle w:val="Zag11"/>
          <w:rFonts w:ascii="Times New Roman" w:hAnsi="Times New Roman"/>
          <w:color w:val="auto"/>
          <w:spacing w:val="2"/>
          <w:sz w:val="24"/>
          <w:szCs w:val="24"/>
        </w:rPr>
        <w:t xml:space="preserve">деятельности администрации </w:t>
      </w:r>
      <w:r w:rsidRPr="00C06C74">
        <w:rPr>
          <w:rStyle w:val="Zag11"/>
          <w:rFonts w:ascii="Times New Roman" w:hAnsi="Times New Roman"/>
          <w:color w:val="auto"/>
          <w:spacing w:val="-3"/>
          <w:sz w:val="24"/>
          <w:szCs w:val="24"/>
        </w:rPr>
        <w:t xml:space="preserve">образовательной организации </w:t>
      </w:r>
      <w:r w:rsidRPr="00C06C74">
        <w:rPr>
          <w:rStyle w:val="Zag11"/>
          <w:rFonts w:ascii="Times New Roman" w:hAnsi="Times New Roman"/>
          <w:color w:val="auto"/>
          <w:sz w:val="24"/>
          <w:szCs w:val="24"/>
        </w:rPr>
        <w:t>всех педагогов.</w:t>
      </w:r>
    </w:p>
    <w:p w:rsidR="00681B38" w:rsidRPr="00C06C74" w:rsidRDefault="00681B38" w:rsidP="00DB2154">
      <w:pPr>
        <w:ind w:left="1170" w:hanging="720"/>
        <w:jc w:val="both"/>
        <w:rPr>
          <w:b/>
          <w:bCs/>
          <w:color w:val="000000"/>
        </w:rPr>
      </w:pPr>
      <w:r w:rsidRPr="00C06C74">
        <w:rPr>
          <w:b/>
          <w:bCs/>
          <w:color w:val="000000"/>
        </w:rPr>
        <w:t>Организация работы    (виды деятельности и формы занятий)</w:t>
      </w:r>
    </w:p>
    <w:p w:rsidR="00681B38" w:rsidRPr="00C06C74" w:rsidRDefault="00681B38" w:rsidP="00DB2154">
      <w:pPr>
        <w:jc w:val="both"/>
        <w:rPr>
          <w:color w:val="000000"/>
        </w:rPr>
      </w:pPr>
      <w:r w:rsidRPr="00C06C74">
        <w:rPr>
          <w:b/>
          <w:bCs/>
          <w:i/>
          <w:iCs/>
          <w:color w:val="000000"/>
        </w:rPr>
        <w:t>Работа с родителями</w:t>
      </w:r>
    </w:p>
    <w:p w:rsidR="00681B38" w:rsidRPr="00C06C74" w:rsidRDefault="00681B38" w:rsidP="00DB2154">
      <w:pPr>
        <w:ind w:left="284" w:hanging="360"/>
        <w:jc w:val="both"/>
        <w:rPr>
          <w:color w:val="000000"/>
        </w:rPr>
      </w:pPr>
      <w:r w:rsidRPr="00C06C74">
        <w:rPr>
          <w:b/>
          <w:bCs/>
          <w:i/>
          <w:iCs/>
          <w:color w:val="000000"/>
        </w:rPr>
        <w:t>Лекторий «Школа здоровья»</w:t>
      </w:r>
    </w:p>
    <w:tbl>
      <w:tblPr>
        <w:tblW w:w="8960" w:type="dxa"/>
        <w:tblInd w:w="-601" w:type="dxa"/>
        <w:tblCellMar>
          <w:left w:w="0" w:type="dxa"/>
          <w:right w:w="0" w:type="dxa"/>
        </w:tblCellMar>
        <w:tblLook w:val="04A0" w:firstRow="1" w:lastRow="0" w:firstColumn="1" w:lastColumn="0" w:noHBand="0" w:noVBand="1"/>
      </w:tblPr>
      <w:tblGrid>
        <w:gridCol w:w="4707"/>
        <w:gridCol w:w="4253"/>
      </w:tblGrid>
      <w:tr w:rsidR="002D2529" w:rsidRPr="00C06C74" w:rsidTr="002D2529">
        <w:trPr>
          <w:gridAfter w:val="1"/>
          <w:wAfter w:w="4253" w:type="dxa"/>
          <w:trHeight w:val="260"/>
        </w:trPr>
        <w:tc>
          <w:tcPr>
            <w:tcW w:w="4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2529" w:rsidRPr="00C06C74" w:rsidRDefault="002D2529" w:rsidP="00DB2154">
            <w:pPr>
              <w:ind w:left="850"/>
              <w:jc w:val="both"/>
              <w:rPr>
                <w:color w:val="000000"/>
              </w:rPr>
            </w:pPr>
            <w:bookmarkStart w:id="188" w:name="1e5c2f2393809e344e7ac882bd410a0f5a1423f1"/>
            <w:bookmarkStart w:id="189" w:name="0"/>
            <w:bookmarkEnd w:id="188"/>
            <w:bookmarkEnd w:id="189"/>
            <w:r w:rsidRPr="00C06C74">
              <w:rPr>
                <w:b/>
                <w:bCs/>
                <w:i/>
                <w:iCs/>
                <w:color w:val="000000"/>
              </w:rPr>
              <w:t>2 класс</w:t>
            </w:r>
          </w:p>
        </w:tc>
      </w:tr>
      <w:tr w:rsidR="002D2529" w:rsidRPr="00C06C74" w:rsidTr="002D2529">
        <w:trPr>
          <w:gridAfter w:val="1"/>
          <w:wAfter w:w="4253" w:type="dxa"/>
        </w:trPr>
        <w:tc>
          <w:tcPr>
            <w:tcW w:w="4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D2529" w:rsidRPr="00C06C74" w:rsidRDefault="002D2529" w:rsidP="00DB2154">
            <w:pPr>
              <w:jc w:val="both"/>
              <w:rPr>
                <w:color w:val="000000"/>
              </w:rPr>
            </w:pPr>
            <w:r w:rsidRPr="00C06C74">
              <w:rPr>
                <w:color w:val="000000"/>
              </w:rPr>
              <w:t>Влияние режима дня на здоровье ребёнка.</w:t>
            </w:r>
          </w:p>
          <w:p w:rsidR="002D2529" w:rsidRPr="00C06C74" w:rsidRDefault="002D2529" w:rsidP="00DB2154">
            <w:pPr>
              <w:jc w:val="both"/>
              <w:rPr>
                <w:color w:val="000000"/>
              </w:rPr>
            </w:pPr>
            <w:r w:rsidRPr="00C06C74">
              <w:rPr>
                <w:color w:val="000000"/>
              </w:rPr>
              <w:t>Учите детей быть здоровыми.</w:t>
            </w:r>
          </w:p>
          <w:p w:rsidR="002D2529" w:rsidRPr="00C06C74" w:rsidRDefault="002D2529" w:rsidP="00DB2154">
            <w:pPr>
              <w:jc w:val="both"/>
              <w:rPr>
                <w:color w:val="000000"/>
              </w:rPr>
            </w:pPr>
            <w:r w:rsidRPr="00C06C74">
              <w:rPr>
                <w:color w:val="000000"/>
              </w:rPr>
              <w:t>Причины и последствия детской агрессивности.</w:t>
            </w:r>
          </w:p>
        </w:tc>
      </w:tr>
      <w:tr w:rsidR="006B5D77" w:rsidRPr="00C06C74" w:rsidTr="002D2529">
        <w:trPr>
          <w:trHeight w:val="568"/>
        </w:trPr>
        <w:tc>
          <w:tcPr>
            <w:tcW w:w="4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B5D77" w:rsidRPr="00C06C74" w:rsidRDefault="006B5D77" w:rsidP="00DB2154">
            <w:pPr>
              <w:ind w:left="850"/>
              <w:jc w:val="both"/>
              <w:rPr>
                <w:color w:val="000000"/>
              </w:rPr>
            </w:pPr>
            <w:r w:rsidRPr="00C06C74">
              <w:rPr>
                <w:b/>
                <w:bCs/>
                <w:i/>
                <w:iCs/>
                <w:color w:val="000000"/>
              </w:rPr>
              <w:t>3 класс</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B5D77" w:rsidRPr="00C06C74" w:rsidRDefault="006B5D77" w:rsidP="00DB2154">
            <w:pPr>
              <w:ind w:left="850"/>
              <w:jc w:val="both"/>
              <w:rPr>
                <w:color w:val="000000"/>
              </w:rPr>
            </w:pPr>
            <w:r w:rsidRPr="00C06C74">
              <w:rPr>
                <w:b/>
                <w:bCs/>
                <w:i/>
                <w:iCs/>
                <w:color w:val="000000"/>
              </w:rPr>
              <w:t>4 класс</w:t>
            </w:r>
          </w:p>
        </w:tc>
      </w:tr>
      <w:tr w:rsidR="006B5D77" w:rsidRPr="00C06C74" w:rsidTr="002D2529">
        <w:trPr>
          <w:trHeight w:val="559"/>
        </w:trPr>
        <w:tc>
          <w:tcPr>
            <w:tcW w:w="4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B5D77" w:rsidRPr="00C06C74" w:rsidRDefault="006B5D77" w:rsidP="00DB2154">
            <w:pPr>
              <w:jc w:val="both"/>
              <w:rPr>
                <w:color w:val="000000"/>
              </w:rPr>
            </w:pPr>
            <w:r w:rsidRPr="00C06C74">
              <w:rPr>
                <w:color w:val="000000"/>
              </w:rPr>
              <w:t>Физическое воспитание в семье.</w:t>
            </w:r>
          </w:p>
          <w:p w:rsidR="006B5D77" w:rsidRPr="00C06C74" w:rsidRDefault="006B5D77" w:rsidP="00DB2154">
            <w:pPr>
              <w:jc w:val="both"/>
              <w:rPr>
                <w:color w:val="000000"/>
              </w:rPr>
            </w:pPr>
            <w:r w:rsidRPr="00C06C74">
              <w:rPr>
                <w:color w:val="000000"/>
              </w:rPr>
              <w:t>Внутрисемейные отношения и эмоциональное состояние ребёнка.</w:t>
            </w:r>
          </w:p>
          <w:p w:rsidR="006B5D77" w:rsidRPr="00C06C74" w:rsidRDefault="006B5D77" w:rsidP="00DB2154">
            <w:pPr>
              <w:jc w:val="both"/>
              <w:rPr>
                <w:color w:val="000000"/>
              </w:rPr>
            </w:pPr>
            <w:r w:rsidRPr="00C06C74">
              <w:rPr>
                <w:color w:val="000000"/>
              </w:rPr>
              <w:t>Активный отдых младших школьников.</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B5D77" w:rsidRPr="00C06C74" w:rsidRDefault="006B5D77" w:rsidP="00DB2154">
            <w:pPr>
              <w:jc w:val="both"/>
              <w:rPr>
                <w:color w:val="000000"/>
              </w:rPr>
            </w:pPr>
            <w:r w:rsidRPr="00C06C74">
              <w:rPr>
                <w:color w:val="000000"/>
              </w:rPr>
              <w:t>Безопасность на каждый день.</w:t>
            </w:r>
          </w:p>
          <w:p w:rsidR="006B5D77" w:rsidRPr="00C06C74" w:rsidRDefault="006B5D77" w:rsidP="00DB2154">
            <w:pPr>
              <w:jc w:val="both"/>
              <w:rPr>
                <w:color w:val="000000"/>
              </w:rPr>
            </w:pPr>
            <w:r w:rsidRPr="00C06C74">
              <w:rPr>
                <w:color w:val="000000"/>
              </w:rPr>
              <w:t>Физиологические и психологические особенности детей 10-11 лет.</w:t>
            </w:r>
          </w:p>
          <w:p w:rsidR="006B5D77" w:rsidRPr="00C06C74" w:rsidRDefault="006B5D77" w:rsidP="00DB2154">
            <w:pPr>
              <w:jc w:val="both"/>
              <w:rPr>
                <w:color w:val="000000"/>
              </w:rPr>
            </w:pPr>
            <w:r w:rsidRPr="00C06C74">
              <w:rPr>
                <w:color w:val="000000"/>
              </w:rPr>
              <w:t>Разговор на трудную тему (профилактика вредных привычек).</w:t>
            </w:r>
          </w:p>
        </w:tc>
      </w:tr>
    </w:tbl>
    <w:p w:rsidR="00681B38" w:rsidRPr="00C06C74" w:rsidRDefault="00681B38" w:rsidP="00DB2154">
      <w:pPr>
        <w:ind w:left="284" w:hanging="360"/>
        <w:jc w:val="both"/>
        <w:rPr>
          <w:color w:val="000000"/>
        </w:rPr>
      </w:pPr>
      <w:r w:rsidRPr="00C06C74">
        <w:rPr>
          <w:b/>
          <w:bCs/>
          <w:i/>
          <w:iCs/>
          <w:color w:val="000000"/>
        </w:rPr>
        <w:t>Совместные мероприятия</w:t>
      </w:r>
    </w:p>
    <w:p w:rsidR="00681B38" w:rsidRPr="00C06C74" w:rsidRDefault="00681B38" w:rsidP="00DB2154">
      <w:pPr>
        <w:ind w:left="794" w:hanging="360"/>
        <w:jc w:val="both"/>
        <w:rPr>
          <w:color w:val="000000"/>
        </w:rPr>
      </w:pPr>
      <w:r w:rsidRPr="00C06C74">
        <w:rPr>
          <w:color w:val="000000"/>
        </w:rPr>
        <w:t>Спортивный праздник «Мама, папа, я – спортивная семья»</w:t>
      </w:r>
    </w:p>
    <w:p w:rsidR="00681B38" w:rsidRPr="00C06C74" w:rsidRDefault="00681B38" w:rsidP="00DB2154">
      <w:pPr>
        <w:ind w:left="794" w:hanging="360"/>
        <w:jc w:val="both"/>
        <w:rPr>
          <w:color w:val="000000"/>
        </w:rPr>
      </w:pPr>
      <w:r w:rsidRPr="00C06C74">
        <w:rPr>
          <w:color w:val="000000"/>
        </w:rPr>
        <w:t>Летние туристические походы</w:t>
      </w:r>
    </w:p>
    <w:p w:rsidR="00681B38" w:rsidRPr="00C06C74" w:rsidRDefault="00681B38" w:rsidP="00DB2154">
      <w:pPr>
        <w:ind w:left="794" w:hanging="360"/>
        <w:jc w:val="both"/>
        <w:rPr>
          <w:color w:val="000000"/>
        </w:rPr>
      </w:pPr>
      <w:r w:rsidRPr="00C06C74">
        <w:rPr>
          <w:color w:val="000000"/>
        </w:rPr>
        <w:t>Соревнования «</w:t>
      </w:r>
      <w:r w:rsidR="00044245" w:rsidRPr="00C06C74">
        <w:rPr>
          <w:color w:val="000000"/>
        </w:rPr>
        <w:t>А,ну-ка, мальчики!</w:t>
      </w:r>
      <w:r w:rsidRPr="00C06C74">
        <w:rPr>
          <w:color w:val="000000"/>
        </w:rPr>
        <w:t>»</w:t>
      </w:r>
    </w:p>
    <w:p w:rsidR="00681B38" w:rsidRPr="00C06C74" w:rsidRDefault="00681B38" w:rsidP="00DB2154">
      <w:pPr>
        <w:ind w:left="284" w:hanging="360"/>
        <w:jc w:val="both"/>
        <w:rPr>
          <w:color w:val="000000"/>
        </w:rPr>
      </w:pPr>
      <w:r w:rsidRPr="00C06C74">
        <w:rPr>
          <w:b/>
          <w:bCs/>
          <w:i/>
          <w:iCs/>
          <w:color w:val="000000"/>
        </w:rPr>
        <w:t>Выпуск памяток для родителей</w:t>
      </w:r>
    </w:p>
    <w:p w:rsidR="00681B38" w:rsidRPr="00C06C74" w:rsidRDefault="00681B38" w:rsidP="00DB2154">
      <w:pPr>
        <w:ind w:left="794" w:hanging="360"/>
        <w:jc w:val="both"/>
        <w:rPr>
          <w:color w:val="000000"/>
        </w:rPr>
      </w:pPr>
      <w:r w:rsidRPr="00C06C74">
        <w:rPr>
          <w:color w:val="000000"/>
        </w:rPr>
        <w:t>Как проводить оздоровительные минутки при выполнении домашних заданий.</w:t>
      </w:r>
    </w:p>
    <w:p w:rsidR="00681B38" w:rsidRPr="00C06C74" w:rsidRDefault="00681B38" w:rsidP="00DB2154">
      <w:pPr>
        <w:ind w:left="794" w:hanging="360"/>
        <w:jc w:val="both"/>
        <w:rPr>
          <w:color w:val="000000"/>
        </w:rPr>
      </w:pPr>
      <w:r w:rsidRPr="00C06C74">
        <w:rPr>
          <w:color w:val="000000"/>
        </w:rPr>
        <w:t>Как сделать зарядку любимой привычкой ребёнка.</w:t>
      </w:r>
    </w:p>
    <w:p w:rsidR="00681B38" w:rsidRPr="00C06C74" w:rsidRDefault="00681B38" w:rsidP="00DB2154">
      <w:pPr>
        <w:ind w:left="794" w:hanging="360"/>
        <w:jc w:val="both"/>
        <w:rPr>
          <w:color w:val="000000"/>
        </w:rPr>
      </w:pPr>
      <w:r w:rsidRPr="00C06C74">
        <w:rPr>
          <w:color w:val="000000"/>
        </w:rPr>
        <w:t>Что делать родителям, чтобы помочь ребёнку не попасть в беду.</w:t>
      </w:r>
    </w:p>
    <w:p w:rsidR="00681B38" w:rsidRPr="00C06C74" w:rsidRDefault="00681B38" w:rsidP="00DB2154">
      <w:pPr>
        <w:ind w:left="794" w:hanging="360"/>
        <w:jc w:val="both"/>
        <w:rPr>
          <w:color w:val="000000"/>
        </w:rPr>
      </w:pPr>
      <w:r w:rsidRPr="00C06C74">
        <w:rPr>
          <w:color w:val="000000"/>
        </w:rPr>
        <w:t>Как сформировать у детей правильное отношение к своему здоровью.</w:t>
      </w:r>
    </w:p>
    <w:p w:rsidR="00681B38" w:rsidRPr="00C06C74" w:rsidRDefault="00681B38" w:rsidP="00DB2154">
      <w:pPr>
        <w:ind w:left="794" w:hanging="360"/>
        <w:jc w:val="both"/>
        <w:rPr>
          <w:color w:val="000000"/>
        </w:rPr>
      </w:pPr>
      <w:r w:rsidRPr="00C06C74">
        <w:rPr>
          <w:color w:val="000000"/>
        </w:rPr>
        <w:t>Организация безопасного взаимодействия ребёнка с компьютером.</w:t>
      </w:r>
    </w:p>
    <w:p w:rsidR="00681B38" w:rsidRPr="00C06C74" w:rsidRDefault="00681B38" w:rsidP="00DB2154">
      <w:pPr>
        <w:ind w:left="794" w:hanging="360"/>
        <w:jc w:val="both"/>
        <w:rPr>
          <w:color w:val="000000"/>
        </w:rPr>
      </w:pPr>
      <w:r w:rsidRPr="00C06C74">
        <w:rPr>
          <w:color w:val="000000"/>
        </w:rPr>
        <w:t>Упражнения для тренировки зрения.</w:t>
      </w:r>
    </w:p>
    <w:p w:rsidR="00681B38" w:rsidRPr="00C06C74" w:rsidRDefault="00681B38" w:rsidP="00DB2154">
      <w:pPr>
        <w:ind w:left="794" w:hanging="360"/>
        <w:jc w:val="both"/>
        <w:rPr>
          <w:color w:val="000000"/>
        </w:rPr>
      </w:pPr>
      <w:r w:rsidRPr="00C06C74">
        <w:rPr>
          <w:color w:val="000000"/>
        </w:rPr>
        <w:t>Упражнения для коррекции плоскостопия.</w:t>
      </w:r>
    </w:p>
    <w:p w:rsidR="00681B38" w:rsidRPr="00C06C74" w:rsidRDefault="00681B38" w:rsidP="00DB2154">
      <w:pPr>
        <w:ind w:left="794" w:hanging="360"/>
        <w:jc w:val="both"/>
        <w:rPr>
          <w:color w:val="000000"/>
        </w:rPr>
      </w:pPr>
      <w:r w:rsidRPr="00C06C74">
        <w:rPr>
          <w:color w:val="000000"/>
        </w:rPr>
        <w:t>Упражнения для красивой осанки.</w:t>
      </w:r>
    </w:p>
    <w:p w:rsidR="00681B38" w:rsidRPr="00C06C74" w:rsidRDefault="00681B38" w:rsidP="00DB2154">
      <w:pPr>
        <w:ind w:left="794" w:hanging="360"/>
        <w:jc w:val="both"/>
        <w:rPr>
          <w:color w:val="000000"/>
        </w:rPr>
      </w:pPr>
      <w:r w:rsidRPr="00C06C74">
        <w:rPr>
          <w:color w:val="000000"/>
        </w:rPr>
        <w:t>Упражнения для глаз при работе с компьютером.</w:t>
      </w:r>
    </w:p>
    <w:p w:rsidR="00681B38" w:rsidRPr="00C06C74" w:rsidRDefault="00681B38" w:rsidP="00DB2154">
      <w:pPr>
        <w:ind w:left="794" w:hanging="360"/>
        <w:jc w:val="both"/>
        <w:rPr>
          <w:color w:val="000000"/>
        </w:rPr>
      </w:pPr>
      <w:r w:rsidRPr="00C06C74">
        <w:rPr>
          <w:color w:val="000000"/>
        </w:rPr>
        <w:t>Схема режима дня младших школьников.</w:t>
      </w:r>
    </w:p>
    <w:p w:rsidR="00681B38" w:rsidRPr="00C06C74" w:rsidRDefault="00681B38" w:rsidP="00DB2154">
      <w:pPr>
        <w:ind w:left="794" w:hanging="360"/>
        <w:jc w:val="both"/>
        <w:rPr>
          <w:color w:val="000000"/>
        </w:rPr>
      </w:pPr>
      <w:r w:rsidRPr="00C06C74">
        <w:rPr>
          <w:color w:val="000000"/>
        </w:rPr>
        <w:t>Правила поведения детей перед сном.</w:t>
      </w:r>
    </w:p>
    <w:p w:rsidR="00681B38" w:rsidRPr="00C06C74" w:rsidRDefault="00681B38" w:rsidP="00DB2154">
      <w:pPr>
        <w:ind w:left="720" w:hanging="360"/>
        <w:jc w:val="both"/>
        <w:rPr>
          <w:color w:val="000000"/>
        </w:rPr>
      </w:pPr>
      <w:r w:rsidRPr="00C06C74">
        <w:rPr>
          <w:b/>
          <w:bCs/>
          <w:i/>
          <w:iCs/>
          <w:color w:val="000000"/>
        </w:rPr>
        <w:t>Встречи с социальным педагогом, психологом, медицинским работником.</w:t>
      </w:r>
    </w:p>
    <w:p w:rsidR="00681B38" w:rsidRPr="00C06C74" w:rsidRDefault="00681B38" w:rsidP="00DB2154">
      <w:pPr>
        <w:ind w:left="720" w:hanging="360"/>
        <w:jc w:val="both"/>
        <w:rPr>
          <w:color w:val="000000"/>
        </w:rPr>
      </w:pPr>
      <w:r w:rsidRPr="00C06C74">
        <w:rPr>
          <w:b/>
          <w:bCs/>
          <w:i/>
          <w:iCs/>
          <w:color w:val="000000"/>
        </w:rPr>
        <w:t>Выставки научно- методической литературы.</w:t>
      </w:r>
    </w:p>
    <w:p w:rsidR="00681B38" w:rsidRPr="00C06C74" w:rsidRDefault="00681B38" w:rsidP="00DB2154">
      <w:pPr>
        <w:ind w:left="720" w:hanging="360"/>
        <w:jc w:val="both"/>
        <w:rPr>
          <w:color w:val="000000"/>
        </w:rPr>
      </w:pPr>
      <w:r w:rsidRPr="00C06C74">
        <w:rPr>
          <w:b/>
          <w:bCs/>
          <w:i/>
          <w:iCs/>
          <w:color w:val="000000"/>
        </w:rPr>
        <w:t>Консультации психолога, социального педагога, медицинского работника.</w:t>
      </w:r>
    </w:p>
    <w:p w:rsidR="00681B38" w:rsidRPr="00C06C74" w:rsidRDefault="00681B38" w:rsidP="00DB2154">
      <w:pPr>
        <w:ind w:left="794"/>
        <w:jc w:val="both"/>
        <w:rPr>
          <w:color w:val="000000"/>
        </w:rPr>
      </w:pPr>
      <w:r w:rsidRPr="00C06C74">
        <w:rPr>
          <w:b/>
          <w:bCs/>
          <w:i/>
          <w:iCs/>
          <w:color w:val="000000"/>
        </w:rPr>
        <w:t>Работа с учащимися</w:t>
      </w:r>
    </w:p>
    <w:p w:rsidR="00681B38" w:rsidRPr="00C06C74" w:rsidRDefault="00681B38" w:rsidP="00DB2154">
      <w:pPr>
        <w:ind w:left="568" w:hanging="360"/>
        <w:jc w:val="both"/>
        <w:rPr>
          <w:color w:val="000000"/>
        </w:rPr>
      </w:pPr>
      <w:r w:rsidRPr="00C06C74">
        <w:rPr>
          <w:b/>
          <w:bCs/>
          <w:i/>
          <w:iCs/>
          <w:color w:val="000000"/>
        </w:rPr>
        <w:t>Тематические классные часы</w:t>
      </w:r>
    </w:p>
    <w:p w:rsidR="002D2529" w:rsidRDefault="002D2529" w:rsidP="00DB2154">
      <w:pPr>
        <w:ind w:left="1134"/>
        <w:jc w:val="both"/>
        <w:rPr>
          <w:b/>
          <w:bCs/>
          <w:i/>
          <w:iCs/>
          <w:color w:val="000000"/>
        </w:rPr>
      </w:pPr>
    </w:p>
    <w:p w:rsidR="00681B38" w:rsidRPr="00C06C74" w:rsidRDefault="00681B38" w:rsidP="00DB2154">
      <w:pPr>
        <w:ind w:left="1134"/>
        <w:jc w:val="both"/>
        <w:rPr>
          <w:color w:val="000000"/>
        </w:rPr>
      </w:pPr>
      <w:r w:rsidRPr="00C06C74">
        <w:rPr>
          <w:b/>
          <w:bCs/>
          <w:i/>
          <w:iCs/>
          <w:color w:val="000000"/>
        </w:rPr>
        <w:t>2 класс</w:t>
      </w:r>
    </w:p>
    <w:p w:rsidR="00681B38" w:rsidRPr="00C06C74" w:rsidRDefault="00681B38" w:rsidP="00DB2154">
      <w:pPr>
        <w:ind w:left="1854" w:hanging="360"/>
        <w:jc w:val="both"/>
        <w:rPr>
          <w:color w:val="000000"/>
        </w:rPr>
      </w:pPr>
      <w:r w:rsidRPr="00C06C74">
        <w:rPr>
          <w:color w:val="000000"/>
        </w:rPr>
        <w:t>Твой режим дня.</w:t>
      </w:r>
    </w:p>
    <w:p w:rsidR="00681B38" w:rsidRPr="00C06C74" w:rsidRDefault="00681B38" w:rsidP="00DB2154">
      <w:pPr>
        <w:ind w:left="1854" w:hanging="360"/>
        <w:jc w:val="both"/>
        <w:rPr>
          <w:color w:val="000000"/>
        </w:rPr>
      </w:pPr>
      <w:r w:rsidRPr="00C06C74">
        <w:rPr>
          <w:color w:val="000000"/>
        </w:rPr>
        <w:t>Откуда берутся грязнули.</w:t>
      </w:r>
    </w:p>
    <w:p w:rsidR="00681B38" w:rsidRPr="00C06C74" w:rsidRDefault="00681B38" w:rsidP="00DB2154">
      <w:pPr>
        <w:ind w:left="1854" w:hanging="360"/>
        <w:jc w:val="both"/>
        <w:rPr>
          <w:color w:val="000000"/>
        </w:rPr>
      </w:pPr>
      <w:r w:rsidRPr="00C06C74">
        <w:rPr>
          <w:color w:val="000000"/>
        </w:rPr>
        <w:t>Культура поведения за столом.</w:t>
      </w:r>
    </w:p>
    <w:p w:rsidR="00681B38" w:rsidRPr="00C06C74" w:rsidRDefault="00681B38" w:rsidP="00DB2154">
      <w:pPr>
        <w:ind w:left="1854" w:hanging="360"/>
        <w:jc w:val="both"/>
        <w:rPr>
          <w:color w:val="000000"/>
        </w:rPr>
      </w:pPr>
      <w:r w:rsidRPr="00C06C74">
        <w:rPr>
          <w:color w:val="000000"/>
        </w:rPr>
        <w:t>Культура одежды.</w:t>
      </w:r>
    </w:p>
    <w:p w:rsidR="00681B38" w:rsidRPr="00C06C74" w:rsidRDefault="00681B38" w:rsidP="00DB2154">
      <w:pPr>
        <w:ind w:left="1134"/>
        <w:jc w:val="both"/>
        <w:rPr>
          <w:color w:val="000000"/>
        </w:rPr>
      </w:pPr>
      <w:r w:rsidRPr="00C06C74">
        <w:rPr>
          <w:b/>
          <w:bCs/>
          <w:i/>
          <w:iCs/>
          <w:color w:val="000000"/>
        </w:rPr>
        <w:t>3 класс</w:t>
      </w:r>
    </w:p>
    <w:p w:rsidR="00681B38" w:rsidRPr="00C06C74" w:rsidRDefault="00681B38" w:rsidP="00DB2154">
      <w:pPr>
        <w:ind w:left="1854" w:hanging="360"/>
        <w:jc w:val="both"/>
        <w:rPr>
          <w:color w:val="000000"/>
        </w:rPr>
      </w:pPr>
      <w:r w:rsidRPr="00C06C74">
        <w:rPr>
          <w:color w:val="000000"/>
        </w:rPr>
        <w:t>Встречи со Стобедом («Как Стобед улитку проглотил», «Как Стобед сам себя наказал», «Как Стобед решил убить микробов, а заболел сам», «Стобед и золотая рыбка»)</w:t>
      </w:r>
    </w:p>
    <w:p w:rsidR="00681B38" w:rsidRPr="00C06C74" w:rsidRDefault="00681B38" w:rsidP="00DB2154">
      <w:pPr>
        <w:ind w:left="1854" w:hanging="360"/>
        <w:jc w:val="both"/>
        <w:rPr>
          <w:color w:val="000000"/>
        </w:rPr>
      </w:pPr>
      <w:r w:rsidRPr="00C06C74">
        <w:rPr>
          <w:color w:val="000000"/>
        </w:rPr>
        <w:t>Как правильно делать уроки.</w:t>
      </w:r>
    </w:p>
    <w:p w:rsidR="00681B38" w:rsidRPr="00C06C74" w:rsidRDefault="00681B38" w:rsidP="00DB2154">
      <w:pPr>
        <w:ind w:left="1854" w:hanging="360"/>
        <w:jc w:val="both"/>
        <w:rPr>
          <w:color w:val="000000"/>
        </w:rPr>
      </w:pPr>
      <w:r w:rsidRPr="00C06C74">
        <w:rPr>
          <w:color w:val="000000"/>
        </w:rPr>
        <w:t>Ты и  твои эмоции.</w:t>
      </w:r>
    </w:p>
    <w:p w:rsidR="00681B38" w:rsidRPr="00C06C74" w:rsidRDefault="00681B38" w:rsidP="00DB2154">
      <w:pPr>
        <w:ind w:left="1854" w:hanging="360"/>
        <w:jc w:val="both"/>
        <w:rPr>
          <w:color w:val="000000"/>
        </w:rPr>
      </w:pPr>
      <w:r w:rsidRPr="00C06C74">
        <w:rPr>
          <w:color w:val="000000"/>
        </w:rPr>
        <w:t>Закаливание организма.</w:t>
      </w:r>
    </w:p>
    <w:p w:rsidR="00681B38" w:rsidRPr="00C06C74" w:rsidRDefault="00681B38" w:rsidP="00DB2154">
      <w:pPr>
        <w:ind w:left="1134"/>
        <w:jc w:val="both"/>
        <w:rPr>
          <w:color w:val="000000"/>
        </w:rPr>
      </w:pPr>
      <w:r w:rsidRPr="00C06C74">
        <w:rPr>
          <w:b/>
          <w:bCs/>
          <w:i/>
          <w:iCs/>
          <w:color w:val="000000"/>
        </w:rPr>
        <w:t>4 класс</w:t>
      </w:r>
    </w:p>
    <w:p w:rsidR="00681B38" w:rsidRPr="00C06C74" w:rsidRDefault="00681B38" w:rsidP="00DB2154">
      <w:pPr>
        <w:ind w:left="1854" w:hanging="360"/>
        <w:jc w:val="both"/>
        <w:rPr>
          <w:color w:val="000000"/>
        </w:rPr>
      </w:pPr>
      <w:r w:rsidRPr="00C06C74">
        <w:rPr>
          <w:color w:val="000000"/>
        </w:rPr>
        <w:t>Профилактика простудных заболеваний.</w:t>
      </w:r>
    </w:p>
    <w:p w:rsidR="00681B38" w:rsidRPr="00C06C74" w:rsidRDefault="00681B38" w:rsidP="00DB2154">
      <w:pPr>
        <w:ind w:left="1854" w:hanging="360"/>
        <w:jc w:val="both"/>
        <w:rPr>
          <w:color w:val="000000"/>
        </w:rPr>
      </w:pPr>
      <w:r w:rsidRPr="00C06C74">
        <w:rPr>
          <w:color w:val="000000"/>
        </w:rPr>
        <w:t>Береги здоровье смолоду.</w:t>
      </w:r>
    </w:p>
    <w:p w:rsidR="00681B38" w:rsidRPr="00C06C74" w:rsidRDefault="00681B38" w:rsidP="00DB2154">
      <w:pPr>
        <w:ind w:left="1854" w:hanging="360"/>
        <w:jc w:val="both"/>
        <w:rPr>
          <w:color w:val="000000"/>
        </w:rPr>
      </w:pPr>
      <w:r w:rsidRPr="00C06C74">
        <w:rPr>
          <w:color w:val="000000"/>
        </w:rPr>
        <w:t>Вредные привычки.</w:t>
      </w:r>
    </w:p>
    <w:p w:rsidR="00681B38" w:rsidRPr="00C06C74" w:rsidRDefault="00681B38" w:rsidP="00DB2154">
      <w:pPr>
        <w:ind w:left="1854" w:hanging="360"/>
        <w:jc w:val="both"/>
        <w:rPr>
          <w:color w:val="000000"/>
        </w:rPr>
      </w:pPr>
      <w:r w:rsidRPr="00C06C74">
        <w:rPr>
          <w:color w:val="000000"/>
        </w:rPr>
        <w:t>Позитивные и негативные эмоции.</w:t>
      </w:r>
    </w:p>
    <w:p w:rsidR="00681B38" w:rsidRPr="00C06C74" w:rsidRDefault="00681B38" w:rsidP="00DB2154">
      <w:pPr>
        <w:ind w:left="1854" w:hanging="360"/>
        <w:jc w:val="both"/>
        <w:rPr>
          <w:color w:val="000000"/>
        </w:rPr>
      </w:pPr>
      <w:r w:rsidRPr="00C06C74">
        <w:rPr>
          <w:color w:val="000000"/>
        </w:rPr>
        <w:t>Умеешь ли ты правильно отдыхать.</w:t>
      </w:r>
    </w:p>
    <w:p w:rsidR="00681B38" w:rsidRPr="00C06C74" w:rsidRDefault="00681B38" w:rsidP="00DB2154">
      <w:pPr>
        <w:ind w:left="568" w:hanging="360"/>
        <w:jc w:val="both"/>
        <w:rPr>
          <w:color w:val="000000"/>
        </w:rPr>
      </w:pPr>
      <w:r w:rsidRPr="00C06C74">
        <w:rPr>
          <w:b/>
          <w:bCs/>
          <w:i/>
          <w:iCs/>
          <w:color w:val="000000"/>
        </w:rPr>
        <w:t>Беседы</w:t>
      </w:r>
    </w:p>
    <w:p w:rsidR="00681B38" w:rsidRPr="00C06C74" w:rsidRDefault="00681B38" w:rsidP="00DB2154">
      <w:pPr>
        <w:ind w:left="1874" w:hanging="360"/>
        <w:jc w:val="both"/>
        <w:rPr>
          <w:color w:val="000000"/>
        </w:rPr>
      </w:pPr>
      <w:r w:rsidRPr="00C06C74">
        <w:rPr>
          <w:color w:val="000000"/>
        </w:rPr>
        <w:t>Безопасность в быту.</w:t>
      </w:r>
    </w:p>
    <w:p w:rsidR="00681B38" w:rsidRPr="00C06C74" w:rsidRDefault="00681B38" w:rsidP="00DB2154">
      <w:pPr>
        <w:ind w:left="1874" w:hanging="360"/>
        <w:jc w:val="both"/>
        <w:rPr>
          <w:color w:val="000000"/>
        </w:rPr>
      </w:pPr>
      <w:r w:rsidRPr="00C06C74">
        <w:rPr>
          <w:color w:val="000000"/>
        </w:rPr>
        <w:t>Правила пожарной безопасности.</w:t>
      </w:r>
    </w:p>
    <w:p w:rsidR="00681B38" w:rsidRPr="00C06C74" w:rsidRDefault="00681B38" w:rsidP="00DB2154">
      <w:pPr>
        <w:ind w:left="1874" w:hanging="360"/>
        <w:jc w:val="both"/>
        <w:rPr>
          <w:color w:val="000000"/>
        </w:rPr>
      </w:pPr>
      <w:r w:rsidRPr="00C06C74">
        <w:rPr>
          <w:color w:val="000000"/>
        </w:rPr>
        <w:t>Как не попасть в беду.</w:t>
      </w:r>
    </w:p>
    <w:p w:rsidR="00681B38" w:rsidRPr="00C06C74" w:rsidRDefault="00681B38" w:rsidP="00DB2154">
      <w:pPr>
        <w:ind w:left="1874" w:hanging="360"/>
        <w:jc w:val="both"/>
        <w:rPr>
          <w:color w:val="000000"/>
        </w:rPr>
      </w:pPr>
      <w:r w:rsidRPr="00C06C74">
        <w:rPr>
          <w:color w:val="000000"/>
        </w:rPr>
        <w:t>Безопасность на дороге.</w:t>
      </w:r>
    </w:p>
    <w:p w:rsidR="00681B38" w:rsidRPr="00C06C74" w:rsidRDefault="00681B38" w:rsidP="00DB2154">
      <w:pPr>
        <w:ind w:left="1874" w:hanging="360"/>
        <w:jc w:val="both"/>
        <w:rPr>
          <w:color w:val="000000"/>
        </w:rPr>
      </w:pPr>
      <w:r w:rsidRPr="00C06C74">
        <w:rPr>
          <w:color w:val="000000"/>
        </w:rPr>
        <w:t>Безопасность на водоёме.</w:t>
      </w:r>
    </w:p>
    <w:p w:rsidR="00681B38" w:rsidRPr="00C06C74" w:rsidRDefault="00681B38" w:rsidP="00DB2154">
      <w:pPr>
        <w:ind w:left="1874" w:hanging="360"/>
        <w:jc w:val="both"/>
        <w:rPr>
          <w:color w:val="000000"/>
        </w:rPr>
      </w:pPr>
      <w:r w:rsidRPr="00C06C74">
        <w:rPr>
          <w:color w:val="000000"/>
        </w:rPr>
        <w:t>01, 02, 03.</w:t>
      </w:r>
    </w:p>
    <w:p w:rsidR="00681B38" w:rsidRPr="00C06C74" w:rsidRDefault="00681B38" w:rsidP="00DB2154">
      <w:pPr>
        <w:ind w:left="1874" w:hanging="360"/>
        <w:jc w:val="both"/>
        <w:rPr>
          <w:color w:val="000000"/>
        </w:rPr>
      </w:pPr>
      <w:r w:rsidRPr="00C06C74">
        <w:rPr>
          <w:color w:val="000000"/>
        </w:rPr>
        <w:t>Как помочь природе убрать наш мусор.</w:t>
      </w:r>
    </w:p>
    <w:p w:rsidR="00681B38" w:rsidRPr="00C06C74" w:rsidRDefault="00681B38" w:rsidP="00DB2154">
      <w:pPr>
        <w:ind w:left="1874" w:hanging="360"/>
        <w:jc w:val="both"/>
        <w:rPr>
          <w:color w:val="000000"/>
        </w:rPr>
      </w:pPr>
      <w:r w:rsidRPr="00C06C74">
        <w:rPr>
          <w:color w:val="000000"/>
        </w:rPr>
        <w:t>Выезд на пикник – праздник для человека и беда для природы?</w:t>
      </w:r>
    </w:p>
    <w:p w:rsidR="00681B38" w:rsidRPr="00C06C74" w:rsidRDefault="00681B38" w:rsidP="00DB2154">
      <w:pPr>
        <w:ind w:left="568" w:hanging="360"/>
        <w:jc w:val="both"/>
        <w:rPr>
          <w:color w:val="000000"/>
        </w:rPr>
      </w:pPr>
      <w:r w:rsidRPr="00C06C74">
        <w:rPr>
          <w:b/>
          <w:bCs/>
          <w:i/>
          <w:iCs/>
          <w:color w:val="000000"/>
        </w:rPr>
        <w:t>Тренинговые занятия по формированию эмоционально-волевой регуляции</w:t>
      </w:r>
    </w:p>
    <w:p w:rsidR="00681B38" w:rsidRPr="00C06C74" w:rsidRDefault="00681B38" w:rsidP="00DB2154">
      <w:pPr>
        <w:ind w:left="568" w:hanging="360"/>
        <w:jc w:val="both"/>
        <w:rPr>
          <w:color w:val="000000"/>
        </w:rPr>
      </w:pPr>
      <w:r w:rsidRPr="00C06C74">
        <w:rPr>
          <w:b/>
          <w:bCs/>
          <w:i/>
          <w:iCs/>
          <w:color w:val="000000"/>
        </w:rPr>
        <w:t>Внеурочная деятельность </w:t>
      </w:r>
      <w:r w:rsidR="000F3C2C" w:rsidRPr="00C06C74">
        <w:rPr>
          <w:color w:val="000000"/>
        </w:rPr>
        <w:t>(курсы «Здоровое питание</w:t>
      </w:r>
      <w:r w:rsidRPr="00C06C74">
        <w:rPr>
          <w:color w:val="000000"/>
        </w:rPr>
        <w:t>», «</w:t>
      </w:r>
      <w:r w:rsidR="000F3C2C" w:rsidRPr="00C06C74">
        <w:rPr>
          <w:color w:val="000000"/>
        </w:rPr>
        <w:t>Звездо</w:t>
      </w:r>
      <w:r w:rsidRPr="00C06C74">
        <w:rPr>
          <w:color w:val="000000"/>
        </w:rPr>
        <w:t>чка»</w:t>
      </w:r>
      <w:r w:rsidR="000F3C2C" w:rsidRPr="00C06C74">
        <w:t>).</w:t>
      </w:r>
    </w:p>
    <w:p w:rsidR="00681B38" w:rsidRPr="00C06C74" w:rsidRDefault="00681B38" w:rsidP="00DB2154">
      <w:pPr>
        <w:ind w:left="568" w:hanging="360"/>
        <w:jc w:val="both"/>
        <w:rPr>
          <w:color w:val="000000"/>
        </w:rPr>
      </w:pPr>
      <w:r w:rsidRPr="00C06C74">
        <w:rPr>
          <w:b/>
          <w:bCs/>
          <w:i/>
          <w:iCs/>
          <w:color w:val="000000"/>
        </w:rPr>
        <w:t>Участие в конкурсах: </w:t>
      </w:r>
      <w:r w:rsidRPr="00C06C74">
        <w:rPr>
          <w:color w:val="000000"/>
        </w:rPr>
        <w:t>конкурсы рисунков (</w:t>
      </w:r>
      <w:r w:rsidRPr="00C06C74">
        <w:rPr>
          <w:b/>
          <w:bCs/>
          <w:i/>
          <w:iCs/>
          <w:color w:val="000000"/>
        </w:rPr>
        <w:t>«</w:t>
      </w:r>
      <w:r w:rsidRPr="00C06C74">
        <w:rPr>
          <w:color w:val="000000"/>
        </w:rPr>
        <w:t>Я за здоровый образ жизни», «Безопасность на воде»,  «Безопасное движение», «Нет -  вредным привычкам!», «Правильное питание»,  «Береги природу», «Наш край», «Наш мир» и др.), конкурсы проектов («Дорога в школу», «Как сохранить здоровье», «Экономия воды», «Влияние загрязнения окружающей среды на рост растений» и др.), конкурсы сочинений.</w:t>
      </w:r>
    </w:p>
    <w:p w:rsidR="00681B38" w:rsidRPr="00C06C74" w:rsidRDefault="00681B38" w:rsidP="00DB2154">
      <w:pPr>
        <w:ind w:left="568" w:hanging="360"/>
        <w:jc w:val="both"/>
        <w:rPr>
          <w:color w:val="000000"/>
        </w:rPr>
      </w:pPr>
      <w:r w:rsidRPr="00C06C74">
        <w:rPr>
          <w:b/>
          <w:bCs/>
          <w:i/>
          <w:iCs/>
          <w:color w:val="000000"/>
        </w:rPr>
        <w:t>Организация занятий в спортивных секциях </w:t>
      </w:r>
      <w:r w:rsidRPr="00C06C74">
        <w:rPr>
          <w:color w:val="000000"/>
        </w:rPr>
        <w:t>(футбол, волейбол,</w:t>
      </w:r>
      <w:r w:rsidR="00383CAA" w:rsidRPr="00C06C74">
        <w:rPr>
          <w:color w:val="000000"/>
        </w:rPr>
        <w:t xml:space="preserve"> баскетбол</w:t>
      </w:r>
      <w:r w:rsidRPr="00C06C74">
        <w:rPr>
          <w:color w:val="000000"/>
        </w:rPr>
        <w:t>, настольный те</w:t>
      </w:r>
      <w:r w:rsidR="000F3C2C" w:rsidRPr="00C06C74">
        <w:rPr>
          <w:color w:val="000000"/>
        </w:rPr>
        <w:t>ннис, шахматы</w:t>
      </w:r>
      <w:r w:rsidRPr="00C06C74">
        <w:rPr>
          <w:color w:val="000000"/>
        </w:rPr>
        <w:t>)</w:t>
      </w:r>
    </w:p>
    <w:p w:rsidR="00681B38" w:rsidRPr="00C06C74" w:rsidRDefault="00681B38" w:rsidP="00DB2154">
      <w:pPr>
        <w:ind w:left="568" w:hanging="360"/>
        <w:jc w:val="both"/>
        <w:rPr>
          <w:color w:val="000000"/>
        </w:rPr>
      </w:pPr>
      <w:r w:rsidRPr="00C06C74">
        <w:rPr>
          <w:b/>
          <w:bCs/>
          <w:i/>
          <w:iCs/>
          <w:color w:val="000000"/>
        </w:rPr>
        <w:t>Организация физической активности </w:t>
      </w:r>
      <w:r w:rsidRPr="00C06C74">
        <w:rPr>
          <w:color w:val="000000"/>
        </w:rPr>
        <w:t>(3 урока физической культуры в неделю, ежедневная вводная гимнастика до уроков, физминутки на уроках, дыхательная и артикуляционная гимнастики на уроках, организация ролевых и подвижных дидактических игр на уроках, динамические паузы, игровые перемены, подвижные игры на воздухе, экскурсии)</w:t>
      </w:r>
    </w:p>
    <w:p w:rsidR="00681B38" w:rsidRPr="00C06C74" w:rsidRDefault="00681B38" w:rsidP="00DB2154">
      <w:pPr>
        <w:ind w:left="568" w:hanging="360"/>
        <w:jc w:val="both"/>
        <w:rPr>
          <w:color w:val="000000"/>
        </w:rPr>
      </w:pPr>
      <w:r w:rsidRPr="00C06C74">
        <w:rPr>
          <w:b/>
          <w:bCs/>
          <w:i/>
          <w:iCs/>
          <w:color w:val="000000"/>
        </w:rPr>
        <w:t> Интересные встречи </w:t>
      </w:r>
      <w:r w:rsidRPr="00C06C74">
        <w:rPr>
          <w:color w:val="000000"/>
        </w:rPr>
        <w:t>(с тренерами, спортсменами, работниками ГИБДД, медицинскими работниками, социальным педагогом, психологом)</w:t>
      </w:r>
    </w:p>
    <w:p w:rsidR="00681B38" w:rsidRPr="00C06C74" w:rsidRDefault="00681B38" w:rsidP="00DB2154">
      <w:pPr>
        <w:ind w:left="568" w:hanging="360"/>
        <w:jc w:val="both"/>
        <w:rPr>
          <w:color w:val="000000"/>
        </w:rPr>
      </w:pPr>
      <w:r w:rsidRPr="00C06C74">
        <w:rPr>
          <w:b/>
          <w:bCs/>
          <w:i/>
          <w:iCs/>
          <w:color w:val="000000"/>
        </w:rPr>
        <w:t>Спортивные соревнования.</w:t>
      </w:r>
    </w:p>
    <w:p w:rsidR="00681B38" w:rsidRPr="00C06C74" w:rsidRDefault="00681B38" w:rsidP="00DB2154">
      <w:pPr>
        <w:ind w:left="568" w:hanging="360"/>
        <w:jc w:val="both"/>
        <w:rPr>
          <w:color w:val="000000"/>
        </w:rPr>
      </w:pPr>
      <w:r w:rsidRPr="00C06C74">
        <w:rPr>
          <w:b/>
          <w:bCs/>
          <w:i/>
          <w:iCs/>
          <w:color w:val="000000"/>
        </w:rPr>
        <w:t>Дни здоровья.</w:t>
      </w:r>
    </w:p>
    <w:p w:rsidR="00681B38" w:rsidRPr="00C06C74" w:rsidRDefault="00681B38" w:rsidP="00DB2154">
      <w:pPr>
        <w:ind w:left="568" w:hanging="360"/>
        <w:jc w:val="both"/>
        <w:rPr>
          <w:color w:val="000000"/>
        </w:rPr>
      </w:pPr>
      <w:r w:rsidRPr="00C06C74">
        <w:rPr>
          <w:b/>
          <w:bCs/>
          <w:i/>
          <w:iCs/>
          <w:color w:val="000000"/>
        </w:rPr>
        <w:t>Тематические недели </w:t>
      </w:r>
      <w:r w:rsidRPr="00C06C74">
        <w:rPr>
          <w:color w:val="000000"/>
        </w:rPr>
        <w:t>(неделя экологии, неделя здоровья, неделя психологии)</w:t>
      </w:r>
    </w:p>
    <w:p w:rsidR="00681B38" w:rsidRPr="00C06C74" w:rsidRDefault="00681B38" w:rsidP="00DB2154">
      <w:pPr>
        <w:ind w:left="568" w:hanging="360"/>
        <w:jc w:val="both"/>
        <w:rPr>
          <w:color w:val="000000"/>
        </w:rPr>
      </w:pPr>
      <w:r w:rsidRPr="00C06C74">
        <w:rPr>
          <w:b/>
          <w:bCs/>
          <w:i/>
          <w:iCs/>
          <w:color w:val="000000"/>
        </w:rPr>
        <w:t>Библиотечные тематические уроки </w:t>
      </w:r>
      <w:r w:rsidRPr="00C06C74">
        <w:rPr>
          <w:color w:val="000000"/>
        </w:rPr>
        <w:t xml:space="preserve">(«Природа Ростовской  области», «Красная книга </w:t>
      </w:r>
      <w:r w:rsidR="000F3C2C" w:rsidRPr="00C06C74">
        <w:t>Ростов</w:t>
      </w:r>
      <w:r w:rsidRPr="00C06C74">
        <w:t>ской области</w:t>
      </w:r>
      <w:r w:rsidRPr="00C06C74">
        <w:rPr>
          <w:color w:val="000000"/>
        </w:rPr>
        <w:t>», «Заповедники Ростовской области», «Птицы родного края», «Кто в лесу живёт, что в лесу растёт»  и др.)</w:t>
      </w:r>
    </w:p>
    <w:p w:rsidR="00681B38" w:rsidRPr="00C06C74" w:rsidRDefault="00681B38" w:rsidP="00DB2154">
      <w:pPr>
        <w:ind w:left="568" w:hanging="360"/>
        <w:jc w:val="both"/>
        <w:rPr>
          <w:color w:val="000000"/>
        </w:rPr>
      </w:pPr>
      <w:r w:rsidRPr="00C06C74">
        <w:rPr>
          <w:b/>
          <w:bCs/>
          <w:i/>
          <w:iCs/>
          <w:color w:val="000000"/>
        </w:rPr>
        <w:t>Акции («</w:t>
      </w:r>
      <w:r w:rsidRPr="00C06C74">
        <w:rPr>
          <w:color w:val="000000"/>
        </w:rPr>
        <w:t>Школьный двор», «Чистый класс»,  «Школьный цветник», «Покормите птиц зимой» и др.)</w:t>
      </w:r>
    </w:p>
    <w:p w:rsidR="00681B38" w:rsidRPr="00C06C74" w:rsidRDefault="00681B38" w:rsidP="00DB2154">
      <w:pPr>
        <w:ind w:left="568" w:hanging="360"/>
        <w:jc w:val="both"/>
        <w:rPr>
          <w:color w:val="000000"/>
        </w:rPr>
      </w:pPr>
      <w:r w:rsidRPr="00C06C74">
        <w:rPr>
          <w:b/>
          <w:bCs/>
          <w:i/>
          <w:iCs/>
          <w:color w:val="000000"/>
        </w:rPr>
        <w:t> Досуговые мероприятия </w:t>
      </w:r>
      <w:r w:rsidRPr="00C06C74">
        <w:rPr>
          <w:color w:val="000000"/>
        </w:rPr>
        <w:t>(викторины, КВНы, конкурсные программы, праздники,  экскурсии,  походы и др.)</w:t>
      </w:r>
    </w:p>
    <w:p w:rsidR="00681B38" w:rsidRPr="00C06C74" w:rsidRDefault="00681B38" w:rsidP="00DB2154">
      <w:pPr>
        <w:ind w:left="568" w:hanging="360"/>
        <w:jc w:val="both"/>
        <w:rPr>
          <w:color w:val="000000"/>
        </w:rPr>
      </w:pPr>
      <w:r w:rsidRPr="00C06C74">
        <w:rPr>
          <w:b/>
          <w:bCs/>
          <w:i/>
          <w:iCs/>
          <w:color w:val="000000"/>
        </w:rPr>
        <w:t>Выпуск памяток</w:t>
      </w:r>
    </w:p>
    <w:p w:rsidR="00681B38" w:rsidRPr="00C06C74" w:rsidRDefault="00681B38" w:rsidP="00DB2154">
      <w:pPr>
        <w:ind w:left="1134" w:hanging="360"/>
        <w:jc w:val="both"/>
        <w:rPr>
          <w:color w:val="000000"/>
        </w:rPr>
      </w:pPr>
      <w:r w:rsidRPr="00C06C74">
        <w:rPr>
          <w:color w:val="000000"/>
        </w:rPr>
        <w:t>Упражнения для глаз.</w:t>
      </w:r>
    </w:p>
    <w:p w:rsidR="00681B38" w:rsidRPr="00C06C74" w:rsidRDefault="00681B38" w:rsidP="00DB2154">
      <w:pPr>
        <w:ind w:left="1134" w:hanging="360"/>
        <w:jc w:val="both"/>
        <w:rPr>
          <w:color w:val="000000"/>
        </w:rPr>
      </w:pPr>
      <w:r w:rsidRPr="00C06C74">
        <w:rPr>
          <w:color w:val="000000"/>
        </w:rPr>
        <w:t>Упражнения для профилактики нарушения зрения.</w:t>
      </w:r>
    </w:p>
    <w:p w:rsidR="00681B38" w:rsidRPr="00C06C74" w:rsidRDefault="00681B38" w:rsidP="00DB2154">
      <w:pPr>
        <w:ind w:left="1134" w:hanging="360"/>
        <w:jc w:val="both"/>
        <w:rPr>
          <w:color w:val="000000"/>
        </w:rPr>
      </w:pPr>
      <w:r w:rsidRPr="00C06C74">
        <w:rPr>
          <w:color w:val="000000"/>
        </w:rPr>
        <w:t>Гимнастика для артикуляционного аппарата.</w:t>
      </w:r>
    </w:p>
    <w:p w:rsidR="00681B38" w:rsidRPr="00C06C74" w:rsidRDefault="00681B38" w:rsidP="00DB2154">
      <w:pPr>
        <w:ind w:left="1134" w:hanging="360"/>
        <w:jc w:val="both"/>
        <w:rPr>
          <w:color w:val="000000"/>
        </w:rPr>
      </w:pPr>
      <w:r w:rsidRPr="00C06C74">
        <w:rPr>
          <w:color w:val="000000"/>
        </w:rPr>
        <w:t>Правила безопасного обращения с электроприборами.</w:t>
      </w:r>
    </w:p>
    <w:p w:rsidR="00681B38" w:rsidRPr="00C06C74" w:rsidRDefault="00681B38" w:rsidP="00DB2154">
      <w:pPr>
        <w:ind w:left="1134" w:hanging="360"/>
        <w:jc w:val="both"/>
        <w:rPr>
          <w:color w:val="000000"/>
        </w:rPr>
      </w:pPr>
      <w:r w:rsidRPr="00C06C74">
        <w:rPr>
          <w:color w:val="000000"/>
        </w:rPr>
        <w:t>Правила личной безопасности в доме.</w:t>
      </w:r>
    </w:p>
    <w:p w:rsidR="00681B38" w:rsidRPr="00C06C74" w:rsidRDefault="00681B38" w:rsidP="00DB2154">
      <w:pPr>
        <w:ind w:left="1134" w:hanging="360"/>
        <w:jc w:val="both"/>
        <w:rPr>
          <w:color w:val="000000"/>
        </w:rPr>
      </w:pPr>
      <w:r w:rsidRPr="00C06C74">
        <w:rPr>
          <w:color w:val="000000"/>
        </w:rPr>
        <w:t>Правила личной безопасности  на улице.</w:t>
      </w:r>
    </w:p>
    <w:p w:rsidR="00681B38" w:rsidRPr="00C06C74" w:rsidRDefault="00681B38" w:rsidP="00DB2154">
      <w:pPr>
        <w:ind w:left="1134" w:hanging="360"/>
        <w:jc w:val="both"/>
        <w:rPr>
          <w:color w:val="000000"/>
        </w:rPr>
      </w:pPr>
      <w:r w:rsidRPr="00C06C74">
        <w:rPr>
          <w:color w:val="000000"/>
        </w:rPr>
        <w:t>Как не стать жертвой преступника.</w:t>
      </w:r>
    </w:p>
    <w:p w:rsidR="00681B38" w:rsidRPr="00C06C74" w:rsidRDefault="00681B38" w:rsidP="00DB2154">
      <w:pPr>
        <w:ind w:left="1134" w:hanging="360"/>
        <w:jc w:val="both"/>
        <w:rPr>
          <w:color w:val="000000"/>
        </w:rPr>
      </w:pPr>
      <w:r w:rsidRPr="00C06C74">
        <w:rPr>
          <w:color w:val="000000"/>
        </w:rPr>
        <w:t>Как вести себя в лесу. (и др.)</w:t>
      </w:r>
    </w:p>
    <w:p w:rsidR="00681B38" w:rsidRPr="00C06C74" w:rsidRDefault="00681B38" w:rsidP="00DB2154">
      <w:pPr>
        <w:jc w:val="both"/>
        <w:rPr>
          <w:color w:val="000000"/>
        </w:rPr>
      </w:pPr>
      <w:r w:rsidRPr="00C06C74">
        <w:rPr>
          <w:b/>
          <w:bCs/>
          <w:color w:val="000000"/>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681B38" w:rsidRPr="00C06C74" w:rsidRDefault="00681B38" w:rsidP="00DB2154">
      <w:pPr>
        <w:ind w:left="568" w:hanging="360"/>
        <w:jc w:val="both"/>
        <w:rPr>
          <w:color w:val="000000"/>
        </w:rPr>
      </w:pPr>
      <w:r w:rsidRPr="00C06C74">
        <w:rPr>
          <w:color w:val="000000"/>
        </w:rPr>
        <w:t>Достижение планируемых результатов программы.</w:t>
      </w:r>
    </w:p>
    <w:p w:rsidR="00681B38" w:rsidRPr="00C06C74" w:rsidRDefault="00681B38" w:rsidP="00DB2154">
      <w:pPr>
        <w:ind w:left="568" w:hanging="360"/>
        <w:jc w:val="both"/>
        <w:rPr>
          <w:color w:val="000000"/>
        </w:rPr>
      </w:pPr>
      <w:r w:rsidRPr="00C06C74">
        <w:rPr>
          <w:color w:val="000000"/>
        </w:rPr>
        <w:t>Взаимодействие всех участников образов</w:t>
      </w:r>
      <w:r w:rsidR="000F3C2C" w:rsidRPr="00C06C74">
        <w:rPr>
          <w:color w:val="000000"/>
        </w:rPr>
        <w:t xml:space="preserve">ательного процесса по проблемам </w:t>
      </w:r>
      <w:r w:rsidRPr="00C06C74">
        <w:rPr>
          <w:color w:val="000000"/>
        </w:rPr>
        <w:t>формирования здорового и безопасно</w:t>
      </w:r>
      <w:r w:rsidR="000F3C2C" w:rsidRPr="00C06C74">
        <w:rPr>
          <w:color w:val="000000"/>
        </w:rPr>
        <w:t xml:space="preserve">го образа жизни и экологической </w:t>
      </w:r>
      <w:r w:rsidRPr="00C06C74">
        <w:rPr>
          <w:color w:val="000000"/>
        </w:rPr>
        <w:t>культуры.</w:t>
      </w:r>
    </w:p>
    <w:p w:rsidR="00681B38" w:rsidRPr="00C06C74" w:rsidRDefault="00681B38" w:rsidP="00DB2154">
      <w:pPr>
        <w:ind w:left="568" w:hanging="360"/>
        <w:jc w:val="both"/>
        <w:rPr>
          <w:color w:val="000000"/>
        </w:rPr>
      </w:pPr>
      <w:r w:rsidRPr="00C06C74">
        <w:rPr>
          <w:color w:val="000000"/>
        </w:rPr>
        <w:t>Использование сформированных компетенций в повседневной жизни.</w:t>
      </w:r>
    </w:p>
    <w:p w:rsidR="00681B38" w:rsidRPr="00C06C74" w:rsidRDefault="00681B38" w:rsidP="00DB2154">
      <w:pPr>
        <w:ind w:left="568" w:hanging="360"/>
        <w:jc w:val="both"/>
        <w:rPr>
          <w:color w:val="000000"/>
        </w:rPr>
      </w:pPr>
      <w:r w:rsidRPr="00C06C74">
        <w:rPr>
          <w:color w:val="000000"/>
        </w:rPr>
        <w:t>Рост удовлетвореннности качеством образовательного процесса.</w:t>
      </w:r>
    </w:p>
    <w:p w:rsidR="00681B38" w:rsidRPr="00C06C74" w:rsidRDefault="00681B38" w:rsidP="00DB2154">
      <w:pPr>
        <w:jc w:val="both"/>
        <w:rPr>
          <w:color w:val="000000"/>
        </w:rPr>
      </w:pPr>
      <w:r w:rsidRPr="00C06C74">
        <w:rPr>
          <w:b/>
          <w:bCs/>
          <w:color w:val="000000"/>
        </w:rPr>
        <w:t>Мониторинг достижения планируемых результатов по формированию экологической культуры, культуры здорового и безопасного образа жизни</w:t>
      </w:r>
    </w:p>
    <w:p w:rsidR="00681B38" w:rsidRPr="00C06C74" w:rsidRDefault="00681B38" w:rsidP="00DB2154">
      <w:pPr>
        <w:ind w:firstLine="360"/>
        <w:jc w:val="both"/>
        <w:rPr>
          <w:color w:val="000000"/>
        </w:rPr>
      </w:pPr>
      <w:r w:rsidRPr="00C06C74">
        <w:rPr>
          <w:b/>
          <w:bCs/>
          <w:color w:val="000000"/>
        </w:rPr>
        <w:t>Инструментарий мониторинга</w:t>
      </w:r>
      <w:r w:rsidRPr="00C06C74">
        <w:rPr>
          <w:color w:val="000000"/>
        </w:rPr>
        <w:t>: анкеты; тестирование; опросы; наблюдения; диагностические методики;  комплексная оценка состояния здоровья (проводит медработник);  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  анализ данных медицинских осмотров; анализ  данных по  сезонной заболеваемости, по 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0F3C2C" w:rsidRPr="00C06C74" w:rsidRDefault="00681B38" w:rsidP="00DB2154">
      <w:pPr>
        <w:ind w:left="720" w:hanging="360"/>
        <w:jc w:val="both"/>
        <w:rPr>
          <w:color w:val="000000"/>
        </w:rPr>
      </w:pPr>
      <w:r w:rsidRPr="00C06C74">
        <w:rPr>
          <w:b/>
          <w:bCs/>
          <w:i/>
          <w:iCs/>
          <w:color w:val="000000"/>
        </w:rPr>
        <w:t>Анкеты:</w:t>
      </w:r>
      <w:r w:rsidRPr="00C06C74">
        <w:rPr>
          <w:color w:val="000000"/>
        </w:rPr>
        <w:t> </w:t>
      </w:r>
    </w:p>
    <w:p w:rsidR="00681B38" w:rsidRPr="00C06C74" w:rsidRDefault="00681B38" w:rsidP="00DB2154">
      <w:pPr>
        <w:ind w:left="720" w:hanging="360"/>
        <w:jc w:val="both"/>
        <w:rPr>
          <w:color w:val="000000"/>
        </w:rPr>
      </w:pPr>
      <w:r w:rsidRPr="00C06C74">
        <w:rPr>
          <w:color w:val="000000"/>
        </w:rPr>
        <w:t>«Хорошо ли ребёнку в школе», «Самочу</w:t>
      </w:r>
      <w:r w:rsidR="000F3C2C" w:rsidRPr="00C06C74">
        <w:rPr>
          <w:color w:val="000000"/>
        </w:rPr>
        <w:t>вствие школьника и физминутки»,</w:t>
      </w:r>
      <w:r w:rsidRPr="00C06C74">
        <w:rPr>
          <w:color w:val="000000"/>
        </w:rPr>
        <w:t>«Режим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и др.</w:t>
      </w:r>
    </w:p>
    <w:p w:rsidR="00681B38" w:rsidRPr="00C06C74" w:rsidRDefault="00681B38" w:rsidP="00DB2154">
      <w:pPr>
        <w:ind w:left="720" w:hanging="360"/>
        <w:jc w:val="both"/>
        <w:rPr>
          <w:color w:val="000000"/>
        </w:rPr>
      </w:pPr>
      <w:r w:rsidRPr="00C06C74">
        <w:rPr>
          <w:b/>
          <w:bCs/>
          <w:i/>
          <w:iCs/>
          <w:color w:val="000000"/>
        </w:rPr>
        <w:t>Диагностические методики: </w:t>
      </w:r>
      <w:r w:rsidRPr="00C06C74">
        <w:rPr>
          <w:color w:val="000000"/>
        </w:rPr>
        <w:t>«Градусник», «Настроение», «Солнце, тучка, дождик», Диагностика уровня школьной тревожности Филлипса, Самооценка школьных ситуаций Кондаша, Шкала тревожности Сирса    и др.</w:t>
      </w:r>
    </w:p>
    <w:p w:rsidR="00681B38" w:rsidRPr="00C06C74" w:rsidRDefault="00681B38" w:rsidP="00DB2154">
      <w:pPr>
        <w:ind w:left="720" w:hanging="360"/>
        <w:jc w:val="both"/>
        <w:rPr>
          <w:color w:val="000000"/>
        </w:rPr>
      </w:pPr>
      <w:r w:rsidRPr="00C06C74">
        <w:rPr>
          <w:b/>
          <w:bCs/>
          <w:i/>
          <w:iCs/>
          <w:color w:val="000000"/>
        </w:rPr>
        <w:t>Тесты: </w:t>
      </w:r>
      <w:r w:rsidRPr="00C06C74">
        <w:rPr>
          <w:color w:val="000000"/>
        </w:rPr>
        <w:t>«Можно ли ваш образ жизни назвать здоровым», «В хорошей ли вы форме?», «Знаете ли вы, как обезопасить свою жизнь и здоровье?», тест-анкета ориентировочной оценки риска нарушений здоровья учащегося, тест- анкета для ориентировочной оценки риска нарушений зрения, тест–анкета для самооценки школьниками факторов риска ухудшения здоровья     и др.</w:t>
      </w:r>
    </w:p>
    <w:p w:rsidR="00681B38" w:rsidRPr="00C06C74" w:rsidRDefault="00681B38" w:rsidP="00DB2154">
      <w:pPr>
        <w:ind w:left="720" w:hanging="360"/>
        <w:jc w:val="both"/>
        <w:rPr>
          <w:color w:val="000000"/>
        </w:rPr>
      </w:pPr>
      <w:r w:rsidRPr="00C06C74">
        <w:rPr>
          <w:b/>
          <w:bCs/>
          <w:i/>
          <w:iCs/>
          <w:color w:val="000000"/>
        </w:rPr>
        <w:t>Опросы: </w:t>
      </w:r>
      <w:r w:rsidRPr="00C06C74">
        <w:rPr>
          <w:color w:val="000000"/>
        </w:rPr>
        <w:t>отношение к своему здоровью,  отношение к здоровому образу жизни, ценностные установки, отношение к природе        и др.</w:t>
      </w:r>
    </w:p>
    <w:p w:rsidR="00356EDE" w:rsidRPr="00C06C74" w:rsidRDefault="00356EDE" w:rsidP="00DB2154"/>
    <w:p w:rsidR="005352D0" w:rsidRPr="00C06C74" w:rsidRDefault="005352D0" w:rsidP="00DB2154">
      <w:pPr>
        <w:jc w:val="both"/>
        <w:outlineLvl w:val="1"/>
        <w:rPr>
          <w:rFonts w:eastAsia="@Arial Unicode MS"/>
          <w:b/>
          <w:bCs/>
        </w:rPr>
      </w:pPr>
      <w:r w:rsidRPr="00C06C74">
        <w:rPr>
          <w:rFonts w:eastAsia="@Arial Unicode MS"/>
          <w:b/>
          <w:bCs/>
        </w:rPr>
        <w:t>2.5.Программа коррекционной работы (ПКР)</w:t>
      </w:r>
      <w:r w:rsidRPr="00C06C74">
        <w:t xml:space="preserve"> </w:t>
      </w:r>
      <w:r w:rsidRPr="00C06C74">
        <w:rPr>
          <w:b/>
        </w:rPr>
        <w:t>в начальной школе</w:t>
      </w:r>
    </w:p>
    <w:p w:rsidR="005352D0" w:rsidRPr="00C06C74" w:rsidRDefault="005352D0" w:rsidP="00DB2154">
      <w:pPr>
        <w:ind w:firstLine="701"/>
        <w:jc w:val="both"/>
        <w:rPr>
          <w:color w:val="000000"/>
        </w:rPr>
      </w:pPr>
      <w:r w:rsidRPr="00C06C74">
        <w:rPr>
          <w:color w:val="000000"/>
        </w:rPr>
        <w:t xml:space="preserve">ПКР в соответствии со ФГОС НОО направлена на создание системы комплексной помощи детям с ОВЗ в освоении ООП НОО. ПКР начального общего образования и основного общего образования являются преемственными. ПКР начального общего образования обеспечивает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ОВЗ посредством индивидуализации и дифференциации образовательного процесса; -дальнейшую социальную адаптацию и интеграцию детей с особыми образовательными потребностями в общеобразовательном учреждении. </w:t>
      </w:r>
    </w:p>
    <w:p w:rsidR="005352D0" w:rsidRPr="00C06C74" w:rsidRDefault="005352D0" w:rsidP="00DB2154">
      <w:pPr>
        <w:autoSpaceDE w:val="0"/>
        <w:autoSpaceDN w:val="0"/>
        <w:adjustRightInd w:val="0"/>
        <w:ind w:firstLine="709"/>
        <w:jc w:val="both"/>
      </w:pPr>
      <w:r w:rsidRPr="00C06C74">
        <w:rPr>
          <w:b/>
        </w:rPr>
        <w:t>Программа</w:t>
      </w:r>
      <w:r w:rsidRPr="00C06C74">
        <w:t xml:space="preserve"> коррекционной работы содержит:</w:t>
      </w:r>
    </w:p>
    <w:p w:rsidR="005352D0" w:rsidRPr="00C06C74" w:rsidRDefault="005352D0" w:rsidP="00DB2154">
      <w:pPr>
        <w:autoSpaceDE w:val="0"/>
        <w:autoSpaceDN w:val="0"/>
        <w:adjustRightInd w:val="0"/>
        <w:jc w:val="both"/>
      </w:pPr>
      <w:r w:rsidRPr="00C06C74">
        <w:t>• перечень, содержание и план реализации индивидуально ориентированных коррекционных мероприятий;</w:t>
      </w:r>
    </w:p>
    <w:p w:rsidR="005352D0" w:rsidRPr="00C06C74" w:rsidRDefault="005352D0" w:rsidP="00DB2154">
      <w:pPr>
        <w:autoSpaceDE w:val="0"/>
        <w:autoSpaceDN w:val="0"/>
        <w:adjustRightInd w:val="0"/>
        <w:jc w:val="both"/>
      </w:pPr>
      <w:r w:rsidRPr="00C06C74">
        <w:t>• систему комплексного психолого-медико-педагогического сопровождения детей с ОВЗ в условиях образовательного процесса, а также описание специальных условий обучения и воспитания таких детей;</w:t>
      </w:r>
    </w:p>
    <w:p w:rsidR="005352D0" w:rsidRPr="00C06C74" w:rsidRDefault="005352D0" w:rsidP="00DB2154">
      <w:pPr>
        <w:autoSpaceDE w:val="0"/>
        <w:autoSpaceDN w:val="0"/>
        <w:adjustRightInd w:val="0"/>
        <w:jc w:val="both"/>
      </w:pPr>
      <w:r w:rsidRPr="00C06C74">
        <w:t>• механизм взаимодействия в разработке и реализации коррекционных мероприятий учителей и других специалистов в области коррекционной педагогики;</w:t>
      </w:r>
    </w:p>
    <w:p w:rsidR="005352D0" w:rsidRPr="00C06C74" w:rsidRDefault="005352D0" w:rsidP="00DB2154">
      <w:pPr>
        <w:jc w:val="both"/>
        <w:rPr>
          <w:b/>
        </w:rPr>
      </w:pPr>
      <w:r w:rsidRPr="00C06C74">
        <w:t>• планируемые результаты коррекционной работы.</w:t>
      </w:r>
    </w:p>
    <w:p w:rsidR="005352D0" w:rsidRPr="00C06C74" w:rsidRDefault="00AE0275" w:rsidP="00DB2154">
      <w:pPr>
        <w:jc w:val="both"/>
        <w:outlineLvl w:val="2"/>
        <w:rPr>
          <w:b/>
          <w:bCs/>
        </w:rPr>
      </w:pPr>
      <w:r w:rsidRPr="00C06C74">
        <w:rPr>
          <w:b/>
          <w:bCs/>
        </w:rPr>
        <w:t>2.5</w:t>
      </w:r>
      <w:r w:rsidR="005352D0" w:rsidRPr="00C06C74">
        <w:rPr>
          <w:b/>
          <w:bCs/>
        </w:rPr>
        <w:t>.1. Цели и задачи программы коррекционной работы с обучающимися при получении начального общего образования</w:t>
      </w:r>
    </w:p>
    <w:p w:rsidR="005352D0" w:rsidRPr="00C06C74" w:rsidRDefault="005352D0" w:rsidP="00DB2154">
      <w:pPr>
        <w:autoSpaceDE w:val="0"/>
        <w:autoSpaceDN w:val="0"/>
        <w:adjustRightInd w:val="0"/>
        <w:ind w:firstLine="709"/>
        <w:jc w:val="both"/>
      </w:pPr>
      <w:r w:rsidRPr="00C06C74">
        <w:t xml:space="preserve">Данная программа направлена на обеспечение коррекции недостатков обучающихся, которые выражаются в отклонении от общепринятых социальных возрастных ожиданий, школьных норм в поведении, в обучении. </w:t>
      </w:r>
    </w:p>
    <w:p w:rsidR="005352D0" w:rsidRPr="00C06C74" w:rsidRDefault="005352D0" w:rsidP="00DB2154">
      <w:pPr>
        <w:autoSpaceDE w:val="0"/>
        <w:autoSpaceDN w:val="0"/>
        <w:adjustRightInd w:val="0"/>
        <w:ind w:firstLine="709"/>
        <w:jc w:val="both"/>
      </w:pPr>
      <w:r w:rsidRPr="00C06C74">
        <w:rPr>
          <w:b/>
          <w:bCs/>
        </w:rPr>
        <w:t>Цель программы</w:t>
      </w:r>
      <w:r w:rsidRPr="00C06C74">
        <w:t xml:space="preserve"> – определение индивидуальных особенностей и возможностей ребенка, закономерностей его развития для создания благоприятных условий достижения планируемых результатов основной образовательной программы.</w:t>
      </w:r>
    </w:p>
    <w:p w:rsidR="005352D0" w:rsidRPr="00C06C74" w:rsidRDefault="005352D0" w:rsidP="00DB2154">
      <w:pPr>
        <w:autoSpaceDE w:val="0"/>
        <w:autoSpaceDN w:val="0"/>
        <w:adjustRightInd w:val="0"/>
        <w:ind w:firstLine="709"/>
        <w:jc w:val="both"/>
      </w:pPr>
      <w:r w:rsidRPr="00C06C74">
        <w:rPr>
          <w:b/>
        </w:rPr>
        <w:t>Основная задача программы</w:t>
      </w:r>
      <w:r w:rsidRPr="00C06C74">
        <w:t xml:space="preserve"> – создать условия для повышения эффективности обучения и воспитания детей с ОВЗ. К числу основных условий относятся:</w:t>
      </w:r>
    </w:p>
    <w:p w:rsidR="005352D0" w:rsidRPr="00C06C74" w:rsidRDefault="005352D0" w:rsidP="00442E87">
      <w:pPr>
        <w:numPr>
          <w:ilvl w:val="0"/>
          <w:numId w:val="65"/>
        </w:numPr>
        <w:autoSpaceDE w:val="0"/>
        <w:autoSpaceDN w:val="0"/>
        <w:adjustRightInd w:val="0"/>
        <w:jc w:val="both"/>
      </w:pPr>
      <w:r w:rsidRPr="00C06C74">
        <w:t>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w:t>
      </w:r>
    </w:p>
    <w:p w:rsidR="005352D0" w:rsidRPr="00C06C74" w:rsidRDefault="005352D0" w:rsidP="00442E87">
      <w:pPr>
        <w:numPr>
          <w:ilvl w:val="0"/>
          <w:numId w:val="65"/>
        </w:numPr>
        <w:autoSpaceDE w:val="0"/>
        <w:autoSpaceDN w:val="0"/>
        <w:adjustRightInd w:val="0"/>
        <w:jc w:val="both"/>
      </w:pPr>
      <w:r w:rsidRPr="00C06C74">
        <w:t>интеграция полученных в ходе медицинского, психологического и педагогического изучения ребенка данных, объединяемых в симптомокомплексы;</w:t>
      </w:r>
    </w:p>
    <w:p w:rsidR="005352D0" w:rsidRPr="00C06C74" w:rsidRDefault="005352D0" w:rsidP="00442E87">
      <w:pPr>
        <w:numPr>
          <w:ilvl w:val="0"/>
          <w:numId w:val="65"/>
        </w:numPr>
        <w:autoSpaceDE w:val="0"/>
        <w:autoSpaceDN w:val="0"/>
        <w:adjustRightInd w:val="0"/>
        <w:jc w:val="both"/>
      </w:pPr>
      <w:r w:rsidRPr="00C06C74">
        <w:t xml:space="preserve">разработка и реализация педагогических технологий (диагностико-информационных, обучающе-образовательных, коррекционных, реабилитационных); </w:t>
      </w:r>
    </w:p>
    <w:p w:rsidR="005352D0" w:rsidRPr="00C06C74" w:rsidRDefault="005352D0" w:rsidP="00442E87">
      <w:pPr>
        <w:numPr>
          <w:ilvl w:val="0"/>
          <w:numId w:val="65"/>
        </w:numPr>
        <w:autoSpaceDE w:val="0"/>
        <w:autoSpaceDN w:val="0"/>
        <w:adjustRightInd w:val="0"/>
        <w:jc w:val="both"/>
      </w:pPr>
      <w:r w:rsidRPr="00C06C74">
        <w:t>объединение усилий педагогов, медицинских и социальных работников в оказании всесторонней помощи и поддержки детям;</w:t>
      </w:r>
    </w:p>
    <w:p w:rsidR="005352D0" w:rsidRPr="00C06C74" w:rsidRDefault="005352D0" w:rsidP="00442E87">
      <w:pPr>
        <w:numPr>
          <w:ilvl w:val="0"/>
          <w:numId w:val="65"/>
        </w:numPr>
        <w:autoSpaceDE w:val="0"/>
        <w:autoSpaceDN w:val="0"/>
        <w:adjustRightInd w:val="0"/>
        <w:jc w:val="both"/>
      </w:pPr>
      <w:r w:rsidRPr="00C06C74">
        <w:t>расширение перечня педагогических, психотерапевтических, социальных и правовых услуг детям и родителям;</w:t>
      </w:r>
    </w:p>
    <w:p w:rsidR="005352D0" w:rsidRPr="00C06C74" w:rsidRDefault="005352D0" w:rsidP="00442E87">
      <w:pPr>
        <w:numPr>
          <w:ilvl w:val="0"/>
          <w:numId w:val="65"/>
        </w:numPr>
        <w:autoSpaceDE w:val="0"/>
        <w:autoSpaceDN w:val="0"/>
        <w:adjustRightInd w:val="0"/>
        <w:jc w:val="both"/>
        <w:rPr>
          <w:b/>
        </w:rPr>
      </w:pPr>
      <w:r w:rsidRPr="00C06C74">
        <w:t>развитие системы отношений в направлении педагог–ребенок–родитель–медицинские работники.</w:t>
      </w:r>
    </w:p>
    <w:p w:rsidR="005352D0" w:rsidRPr="00C06C74" w:rsidRDefault="005352D0" w:rsidP="00DB2154">
      <w:pPr>
        <w:autoSpaceDE w:val="0"/>
        <w:autoSpaceDN w:val="0"/>
        <w:adjustRightInd w:val="0"/>
        <w:ind w:firstLine="709"/>
        <w:jc w:val="both"/>
      </w:pPr>
      <w:r w:rsidRPr="00C06C74">
        <w:t>Программа коррекционной работы основывается на следующих принципах:</w:t>
      </w:r>
    </w:p>
    <w:p w:rsidR="005352D0" w:rsidRPr="00C06C74" w:rsidRDefault="005352D0" w:rsidP="00DB2154">
      <w:pPr>
        <w:ind w:firstLine="701"/>
        <w:jc w:val="both"/>
        <w:rPr>
          <w:color w:val="000000"/>
        </w:rPr>
      </w:pPr>
      <w:r w:rsidRPr="00C06C74">
        <w:rPr>
          <w:b/>
          <w:bCs/>
          <w:color w:val="000000"/>
        </w:rPr>
        <w:t>Принцип преемственности</w:t>
      </w:r>
      <w:r w:rsidRPr="00C06C74">
        <w:rPr>
          <w:color w:val="000000"/>
        </w:rPr>
        <w:t xml:space="preserve">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НОО, необходимых обучающимся с ОВЗ для продолжения образования. Принцип обеспечивает связь ПКР с другими разделами программы начального общего образования: программой развития УУД у обучающихся на уровне начального общего образования, программой формирования и развития ИКТ-компетентности обучающихся, программой социальной деятельности обучающихся. </w:t>
      </w:r>
    </w:p>
    <w:p w:rsidR="005352D0" w:rsidRPr="00C06C74" w:rsidRDefault="005352D0" w:rsidP="00DB2154">
      <w:pPr>
        <w:autoSpaceDE w:val="0"/>
        <w:autoSpaceDN w:val="0"/>
        <w:adjustRightInd w:val="0"/>
        <w:ind w:firstLine="709"/>
        <w:jc w:val="both"/>
      </w:pPr>
      <w:r w:rsidRPr="00C06C74">
        <w:rPr>
          <w:b/>
        </w:rPr>
        <w:t xml:space="preserve">Принцип учета индивидуальных особенностей. </w:t>
      </w:r>
      <w:r w:rsidRPr="00C06C74">
        <w:t>Всем детям определенного возраста свойственно иметь отличительные особенности. Индивидуальность ребенка характеризуется совокупностью интеллектуальных, волевых, моральных, социальных черт. Кроме того, к индивидуальным особенностям относятся ощущения, память, восприятие, мышление, воображение, темперамент, интересы, характер.</w:t>
      </w:r>
    </w:p>
    <w:p w:rsidR="005352D0" w:rsidRPr="00C06C74" w:rsidRDefault="005352D0" w:rsidP="00DB2154">
      <w:pPr>
        <w:autoSpaceDE w:val="0"/>
        <w:autoSpaceDN w:val="0"/>
        <w:adjustRightInd w:val="0"/>
        <w:ind w:firstLine="709"/>
        <w:jc w:val="both"/>
      </w:pPr>
      <w:r w:rsidRPr="00C06C74">
        <w:rPr>
          <w:b/>
        </w:rPr>
        <w:t xml:space="preserve">Принцип деятельностного подхода. </w:t>
      </w:r>
      <w:r w:rsidRPr="00C06C74">
        <w:t>Данный принцип задает направление коррекционной работы через организацию соответствующих видов деятельности ребенка.</w:t>
      </w:r>
    </w:p>
    <w:p w:rsidR="005352D0" w:rsidRPr="00C06C74" w:rsidRDefault="005352D0" w:rsidP="00DB2154">
      <w:pPr>
        <w:autoSpaceDE w:val="0"/>
        <w:autoSpaceDN w:val="0"/>
        <w:adjustRightInd w:val="0"/>
        <w:ind w:firstLine="709"/>
        <w:jc w:val="both"/>
      </w:pPr>
      <w:r w:rsidRPr="00C06C74">
        <w:rPr>
          <w:b/>
        </w:rPr>
        <w:t xml:space="preserve">Принцип нормативности развития. </w:t>
      </w:r>
      <w:r w:rsidRPr="00C06C74">
        <w:t>Этот принцип заключается в учете основных закономерностей психического развития и значения последовательности стадий развития личности ребенка. Данный принцип постулирует существование некоторой «возрастной нормы» развития.</w:t>
      </w:r>
    </w:p>
    <w:p w:rsidR="005352D0" w:rsidRPr="00C06C74" w:rsidRDefault="005352D0" w:rsidP="00DB2154">
      <w:pPr>
        <w:autoSpaceDE w:val="0"/>
        <w:autoSpaceDN w:val="0"/>
        <w:adjustRightInd w:val="0"/>
        <w:ind w:firstLine="709"/>
        <w:jc w:val="both"/>
        <w:rPr>
          <w:b/>
        </w:rPr>
      </w:pPr>
      <w:r w:rsidRPr="00C06C74">
        <w:rPr>
          <w:b/>
        </w:rPr>
        <w:t xml:space="preserve">Принцип педагогической экологии. </w:t>
      </w:r>
      <w:r w:rsidRPr="00C06C74">
        <w:t>Он заключается в том, чтородители и педагоги должны строить свои отношения с ребенком на основе его безусловного восприятия, на безоценочном отношении независимо от преобладания в нем сильных или слабых сторон, на педагогическом оптимизме и доверии, любви и эмпатии.</w:t>
      </w:r>
    </w:p>
    <w:p w:rsidR="005352D0" w:rsidRPr="00C06C74" w:rsidRDefault="005352D0" w:rsidP="00DB2154">
      <w:pPr>
        <w:ind w:firstLine="701"/>
        <w:jc w:val="both"/>
        <w:rPr>
          <w:color w:val="000000"/>
        </w:rPr>
      </w:pPr>
      <w:r w:rsidRPr="00C06C74">
        <w:rPr>
          <w:b/>
          <w:bCs/>
          <w:color w:val="000000"/>
        </w:rPr>
        <w:t>Принцип соблюдения интересов ребенка</w:t>
      </w:r>
      <w:r w:rsidRPr="00C06C74">
        <w:rPr>
          <w:color w:val="000000"/>
        </w:rPr>
        <w:t xml:space="preserve"> определяет позицию специалиста, который призван решать проблему ребенка с максимальной пользой и в интересах ребенка. </w:t>
      </w:r>
    </w:p>
    <w:p w:rsidR="005352D0" w:rsidRPr="00C06C74" w:rsidRDefault="005352D0" w:rsidP="00DB2154">
      <w:pPr>
        <w:ind w:firstLine="701"/>
        <w:jc w:val="both"/>
        <w:rPr>
          <w:color w:val="000000"/>
        </w:rPr>
      </w:pPr>
      <w:r w:rsidRPr="00C06C74">
        <w:rPr>
          <w:b/>
          <w:bCs/>
          <w:color w:val="000000"/>
        </w:rPr>
        <w:t>Принцип системности</w:t>
      </w:r>
      <w:r w:rsidRPr="00C06C74">
        <w:rPr>
          <w:color w:val="000000"/>
        </w:rPr>
        <w:t xml:space="preserve"> обеспечивает единство диагностики, коррекции и развития, т. е. системный подход к анализу особенностей развития и коррекции нарушений у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rsidR="005352D0" w:rsidRPr="00C06C74" w:rsidRDefault="005352D0" w:rsidP="00DB2154">
      <w:pPr>
        <w:ind w:firstLine="701"/>
        <w:jc w:val="both"/>
        <w:rPr>
          <w:color w:val="000000"/>
        </w:rPr>
      </w:pPr>
      <w:r w:rsidRPr="00C06C74">
        <w:rPr>
          <w:b/>
          <w:bCs/>
          <w:color w:val="000000"/>
        </w:rPr>
        <w:t>Принцип непрерывности</w:t>
      </w:r>
      <w:r w:rsidRPr="00C06C74">
        <w:rPr>
          <w:color w:val="000000"/>
        </w:rPr>
        <w:t xml:space="preserve">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5352D0" w:rsidRPr="00C06C74" w:rsidRDefault="005352D0" w:rsidP="00DB2154">
      <w:pPr>
        <w:ind w:firstLine="701"/>
        <w:jc w:val="both"/>
        <w:rPr>
          <w:color w:val="000000"/>
        </w:rPr>
      </w:pPr>
      <w:r w:rsidRPr="00C06C74">
        <w:rPr>
          <w:b/>
          <w:bCs/>
          <w:color w:val="000000"/>
        </w:rPr>
        <w:t>Принцип вариативности</w:t>
      </w:r>
      <w:r w:rsidRPr="00C06C74">
        <w:rPr>
          <w:color w:val="000000"/>
        </w:rPr>
        <w:t xml:space="preserve">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5352D0" w:rsidRPr="00C06C74" w:rsidRDefault="005352D0" w:rsidP="00DB2154">
      <w:pPr>
        <w:ind w:firstLine="701"/>
        <w:jc w:val="both"/>
        <w:rPr>
          <w:color w:val="000000"/>
        </w:rPr>
      </w:pPr>
      <w:r w:rsidRPr="00C06C74">
        <w:rPr>
          <w:b/>
          <w:bCs/>
          <w:color w:val="000000"/>
        </w:rPr>
        <w:t>Рекомендательный характер оказания помощи.</w:t>
      </w:r>
      <w:r w:rsidRPr="00C06C74">
        <w:rPr>
          <w:color w:val="000000"/>
        </w:rP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учреждения. </w:t>
      </w:r>
    </w:p>
    <w:p w:rsidR="005352D0" w:rsidRPr="00C06C74" w:rsidRDefault="00AE0275" w:rsidP="00DB2154">
      <w:pPr>
        <w:ind w:firstLine="701"/>
        <w:jc w:val="both"/>
        <w:rPr>
          <w:color w:val="000000"/>
        </w:rPr>
      </w:pPr>
      <w:r w:rsidRPr="00C06C74">
        <w:rPr>
          <w:b/>
          <w:bCs/>
        </w:rPr>
        <w:t>2.5</w:t>
      </w:r>
      <w:r w:rsidR="005352D0" w:rsidRPr="00C06C74">
        <w:rPr>
          <w:b/>
          <w:bCs/>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начального общего образования</w:t>
      </w:r>
    </w:p>
    <w:p w:rsidR="005352D0" w:rsidRPr="00C06C74" w:rsidRDefault="005352D0" w:rsidP="00DB2154">
      <w:pPr>
        <w:ind w:firstLine="701"/>
        <w:jc w:val="both"/>
        <w:rPr>
          <w:color w:val="000000"/>
        </w:rPr>
      </w:pPr>
      <w:r w:rsidRPr="00C06C74">
        <w:rPr>
          <w:color w:val="000000"/>
        </w:rPr>
        <w:t xml:space="preserve">ПКР на уровне начального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rsidR="005352D0" w:rsidRPr="00C06C74" w:rsidRDefault="005352D0" w:rsidP="00DB2154">
      <w:pPr>
        <w:ind w:firstLine="9"/>
        <w:jc w:val="both"/>
        <w:rPr>
          <w:b/>
          <w:bCs/>
          <w:color w:val="000000"/>
        </w:rPr>
      </w:pPr>
      <w:r w:rsidRPr="00C06C74">
        <w:rPr>
          <w:b/>
          <w:bCs/>
          <w:color w:val="000000"/>
        </w:rPr>
        <w:t xml:space="preserve">Характеристика содержания </w:t>
      </w:r>
    </w:p>
    <w:p w:rsidR="005352D0" w:rsidRPr="00C06C74" w:rsidRDefault="005352D0" w:rsidP="00DB2154">
      <w:pPr>
        <w:ind w:firstLine="9"/>
        <w:jc w:val="both"/>
        <w:rPr>
          <w:color w:val="000000"/>
        </w:rPr>
      </w:pPr>
      <w:r w:rsidRPr="00C06C74">
        <w:rPr>
          <w:b/>
          <w:bCs/>
          <w:color w:val="000000"/>
        </w:rPr>
        <w:t>Диагностическая работа</w:t>
      </w:r>
      <w:r w:rsidRPr="00C06C74">
        <w:rPr>
          <w:color w:val="000000"/>
        </w:rPr>
        <w:t xml:space="preserve"> включает: </w:t>
      </w:r>
    </w:p>
    <w:p w:rsidR="005352D0" w:rsidRPr="00C06C74" w:rsidRDefault="005352D0" w:rsidP="00442E87">
      <w:pPr>
        <w:numPr>
          <w:ilvl w:val="0"/>
          <w:numId w:val="66"/>
        </w:numPr>
        <w:ind w:firstLine="9"/>
        <w:jc w:val="both"/>
        <w:rPr>
          <w:color w:val="000000"/>
        </w:rPr>
      </w:pPr>
      <w:r w:rsidRPr="00C06C74">
        <w:rPr>
          <w:color w:val="000000"/>
        </w:rPr>
        <w:t xml:space="preserve">выявление особых образовательных потребностей обучающихся с ОВЗ при освоении ООП НОО; </w:t>
      </w:r>
    </w:p>
    <w:p w:rsidR="005352D0" w:rsidRPr="00C06C74" w:rsidRDefault="005352D0" w:rsidP="00442E87">
      <w:pPr>
        <w:numPr>
          <w:ilvl w:val="0"/>
          <w:numId w:val="66"/>
        </w:numPr>
        <w:ind w:firstLine="9"/>
        <w:jc w:val="both"/>
        <w:rPr>
          <w:color w:val="000000"/>
        </w:rPr>
      </w:pPr>
      <w:r w:rsidRPr="00C06C74">
        <w:rPr>
          <w:color w:val="000000"/>
        </w:rPr>
        <w:t xml:space="preserve">определение уровня актуального и зоны ближайшего развития обучающегося с ОВЗ, выявление его резервных возможностей; </w:t>
      </w:r>
    </w:p>
    <w:p w:rsidR="005352D0" w:rsidRPr="00C06C74" w:rsidRDefault="005352D0" w:rsidP="00442E87">
      <w:pPr>
        <w:numPr>
          <w:ilvl w:val="0"/>
          <w:numId w:val="66"/>
        </w:numPr>
        <w:ind w:firstLine="9"/>
        <w:jc w:val="both"/>
        <w:rPr>
          <w:color w:val="000000"/>
        </w:rPr>
      </w:pPr>
      <w:r w:rsidRPr="00C06C74">
        <w:rPr>
          <w:color w:val="000000"/>
        </w:rPr>
        <w:t xml:space="preserve">изучение развития эмоционально-волевой, познавательной, речевой сфер и личностных особенностей обучающихся; </w:t>
      </w:r>
    </w:p>
    <w:p w:rsidR="005352D0" w:rsidRPr="00C06C74" w:rsidRDefault="005352D0" w:rsidP="00442E87">
      <w:pPr>
        <w:numPr>
          <w:ilvl w:val="0"/>
          <w:numId w:val="66"/>
        </w:numPr>
        <w:ind w:firstLine="9"/>
        <w:jc w:val="both"/>
        <w:rPr>
          <w:color w:val="000000"/>
        </w:rPr>
      </w:pPr>
      <w:r w:rsidRPr="00C06C74">
        <w:rPr>
          <w:color w:val="000000"/>
        </w:rPr>
        <w:t xml:space="preserve">изучение социальной ситуации развития и условий семейного воспитания ребенка; </w:t>
      </w:r>
    </w:p>
    <w:p w:rsidR="005352D0" w:rsidRPr="00C06C74" w:rsidRDefault="005352D0" w:rsidP="00DB2154">
      <w:pPr>
        <w:jc w:val="both"/>
        <w:rPr>
          <w:color w:val="000000"/>
        </w:rPr>
      </w:pPr>
      <w:r w:rsidRPr="00C06C74">
        <w:rPr>
          <w:color w:val="000000"/>
        </w:rPr>
        <w:t xml:space="preserve">-изучение адаптивных возможностей и уровня социализации ребенка с ОВЗ; </w:t>
      </w:r>
    </w:p>
    <w:p w:rsidR="005352D0" w:rsidRPr="00C06C74" w:rsidRDefault="005352D0" w:rsidP="00DB2154">
      <w:pPr>
        <w:jc w:val="both"/>
        <w:rPr>
          <w:color w:val="000000"/>
        </w:rPr>
      </w:pPr>
      <w:r w:rsidRPr="00C06C74">
        <w:rPr>
          <w:color w:val="000000"/>
        </w:rPr>
        <w:t xml:space="preserve">-системный разносторонний контроль за уровнем и динамикой развития ребенка с ОВЗ (мониторинг динамики развития, успешности освоения ООП НОО). </w:t>
      </w:r>
    </w:p>
    <w:p w:rsidR="005352D0" w:rsidRPr="00C06C74" w:rsidRDefault="005352D0" w:rsidP="00DB2154">
      <w:pPr>
        <w:ind w:firstLine="9"/>
        <w:jc w:val="both"/>
        <w:rPr>
          <w:color w:val="000000"/>
        </w:rPr>
      </w:pPr>
      <w:r w:rsidRPr="00C06C74">
        <w:rPr>
          <w:b/>
          <w:bCs/>
          <w:color w:val="000000"/>
        </w:rPr>
        <w:t>Коррекционно-развивающаяработа</w:t>
      </w:r>
      <w:r w:rsidRPr="00C06C74">
        <w:rPr>
          <w:color w:val="000000"/>
        </w:rPr>
        <w:t xml:space="preserve"> включает: </w:t>
      </w:r>
    </w:p>
    <w:p w:rsidR="005352D0" w:rsidRPr="00C06C74" w:rsidRDefault="005352D0" w:rsidP="00442E87">
      <w:pPr>
        <w:numPr>
          <w:ilvl w:val="0"/>
          <w:numId w:val="66"/>
        </w:numPr>
        <w:ind w:firstLine="9"/>
        <w:jc w:val="both"/>
        <w:rPr>
          <w:color w:val="000000"/>
        </w:rPr>
      </w:pPr>
      <w:r w:rsidRPr="00C06C74">
        <w:rPr>
          <w:color w:val="000000"/>
        </w:rPr>
        <w:t xml:space="preserve">реализацию </w:t>
      </w:r>
      <w:r w:rsidRPr="00C06C74">
        <w:rPr>
          <w:color w:val="000000"/>
        </w:rPr>
        <w:tab/>
        <w:t xml:space="preserve">комплексного </w:t>
      </w:r>
      <w:r w:rsidRPr="00C06C74">
        <w:rPr>
          <w:color w:val="000000"/>
        </w:rPr>
        <w:tab/>
        <w:t xml:space="preserve">индивидуально </w:t>
      </w:r>
      <w:r w:rsidRPr="00C06C74">
        <w:rPr>
          <w:color w:val="000000"/>
        </w:rPr>
        <w:tab/>
        <w:t xml:space="preserve">ориентированного </w:t>
      </w:r>
      <w:r w:rsidRPr="00C06C74">
        <w:rPr>
          <w:color w:val="000000"/>
        </w:rPr>
        <w:tab/>
        <w:t xml:space="preserve">социально-психолого-педагогического сопровождения в условиях образовательного процесса обучающихся с ОВЗ с учетом особенностей психофизического развития; </w:t>
      </w:r>
    </w:p>
    <w:p w:rsidR="005352D0" w:rsidRPr="00C06C74" w:rsidRDefault="005352D0" w:rsidP="00442E87">
      <w:pPr>
        <w:numPr>
          <w:ilvl w:val="0"/>
          <w:numId w:val="66"/>
        </w:numPr>
        <w:ind w:firstLine="9"/>
        <w:jc w:val="both"/>
        <w:rPr>
          <w:color w:val="000000"/>
        </w:rPr>
      </w:pPr>
      <w:r w:rsidRPr="00C06C74">
        <w:rPr>
          <w:color w:val="000000"/>
        </w:rPr>
        <w:t xml:space="preserve">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 </w:t>
      </w:r>
    </w:p>
    <w:p w:rsidR="005352D0" w:rsidRPr="00C06C74" w:rsidRDefault="005352D0" w:rsidP="00442E87">
      <w:pPr>
        <w:numPr>
          <w:ilvl w:val="0"/>
          <w:numId w:val="66"/>
        </w:numPr>
        <w:ind w:firstLine="9"/>
        <w:jc w:val="both"/>
        <w:rPr>
          <w:color w:val="000000"/>
        </w:rPr>
      </w:pPr>
      <w:r w:rsidRPr="00C06C74">
        <w:rPr>
          <w:color w:val="000000"/>
        </w:rPr>
        <w:t xml:space="preserve">организацию и проведение индивидуальных и групповых коррекционно - развивающих занятий, необходимых для преодоления нарушений развития и трудностей обучения; </w:t>
      </w:r>
    </w:p>
    <w:p w:rsidR="005352D0" w:rsidRPr="00C06C74" w:rsidRDefault="005352D0" w:rsidP="00442E87">
      <w:pPr>
        <w:numPr>
          <w:ilvl w:val="0"/>
          <w:numId w:val="66"/>
        </w:numPr>
        <w:ind w:firstLine="9"/>
        <w:jc w:val="both"/>
        <w:rPr>
          <w:color w:val="000000"/>
        </w:rPr>
      </w:pPr>
      <w:r w:rsidRPr="00C06C74">
        <w:rPr>
          <w:color w:val="000000"/>
        </w:rPr>
        <w:t xml:space="preserve">развитие УУД в соответствии с требованиями начального общего образования; -развитие и укрепление личностных установок, формирование адекватных форм утверждения самостоятельности, личностной автономии; </w:t>
      </w:r>
    </w:p>
    <w:p w:rsidR="005352D0" w:rsidRPr="00C06C74" w:rsidRDefault="005352D0" w:rsidP="00442E87">
      <w:pPr>
        <w:numPr>
          <w:ilvl w:val="0"/>
          <w:numId w:val="66"/>
        </w:numPr>
        <w:ind w:firstLine="9"/>
        <w:jc w:val="both"/>
        <w:rPr>
          <w:color w:val="000000"/>
        </w:rPr>
      </w:pPr>
      <w:r w:rsidRPr="00C06C74">
        <w:rPr>
          <w:color w:val="000000"/>
        </w:rPr>
        <w:t xml:space="preserve">формирование способов регуляции поведения и эмоциональных состояний; </w:t>
      </w:r>
    </w:p>
    <w:p w:rsidR="005352D0" w:rsidRPr="00C06C74" w:rsidRDefault="005352D0" w:rsidP="00442E87">
      <w:pPr>
        <w:numPr>
          <w:ilvl w:val="0"/>
          <w:numId w:val="66"/>
        </w:numPr>
        <w:ind w:firstLine="9"/>
        <w:jc w:val="both"/>
        <w:rPr>
          <w:color w:val="000000"/>
        </w:rPr>
      </w:pPr>
      <w:r w:rsidRPr="00C06C74">
        <w:rPr>
          <w:color w:val="000000"/>
        </w:rPr>
        <w:t xml:space="preserve">развитие форм и навыков личностного общения в группе сверстников, коммуникативной компетенции; </w:t>
      </w:r>
    </w:p>
    <w:p w:rsidR="005352D0" w:rsidRPr="00C06C74" w:rsidRDefault="005352D0" w:rsidP="00442E87">
      <w:pPr>
        <w:numPr>
          <w:ilvl w:val="0"/>
          <w:numId w:val="66"/>
        </w:numPr>
        <w:ind w:firstLine="9"/>
        <w:jc w:val="both"/>
        <w:rPr>
          <w:color w:val="000000"/>
        </w:rPr>
      </w:pPr>
      <w:r w:rsidRPr="00C06C74">
        <w:rPr>
          <w:color w:val="000000"/>
        </w:rPr>
        <w:t xml:space="preserve">развитие компетенций, необходимых для продолжения образования; </w:t>
      </w:r>
    </w:p>
    <w:p w:rsidR="005352D0" w:rsidRPr="00C06C74" w:rsidRDefault="005352D0" w:rsidP="00442E87">
      <w:pPr>
        <w:numPr>
          <w:ilvl w:val="0"/>
          <w:numId w:val="66"/>
        </w:numPr>
        <w:ind w:firstLine="9"/>
        <w:jc w:val="both"/>
        <w:rPr>
          <w:color w:val="000000"/>
        </w:rPr>
      </w:pPr>
      <w:r w:rsidRPr="00C06C74">
        <w:rPr>
          <w:color w:val="000000"/>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352D0" w:rsidRPr="00C06C74" w:rsidRDefault="005352D0" w:rsidP="00442E87">
      <w:pPr>
        <w:numPr>
          <w:ilvl w:val="0"/>
          <w:numId w:val="66"/>
        </w:numPr>
        <w:ind w:firstLine="9"/>
        <w:jc w:val="both"/>
        <w:rPr>
          <w:color w:val="000000"/>
        </w:rPr>
      </w:pPr>
      <w:r w:rsidRPr="00C06C74">
        <w:rPr>
          <w:color w:val="000000"/>
        </w:rPr>
        <w:t xml:space="preserve">социальную защиту ребенка в случаях неблагоприятных условий жизни при психотравмирующих обстоятельствах. </w:t>
      </w:r>
    </w:p>
    <w:p w:rsidR="005352D0" w:rsidRPr="00C06C74" w:rsidRDefault="005352D0" w:rsidP="00DB2154">
      <w:pPr>
        <w:ind w:firstLine="9"/>
        <w:jc w:val="both"/>
        <w:rPr>
          <w:color w:val="000000"/>
        </w:rPr>
      </w:pPr>
      <w:r w:rsidRPr="00C06C74">
        <w:rPr>
          <w:b/>
          <w:bCs/>
          <w:color w:val="000000"/>
        </w:rPr>
        <w:t>Консультативная работа</w:t>
      </w:r>
      <w:r w:rsidRPr="00C06C74">
        <w:rPr>
          <w:color w:val="000000"/>
        </w:rPr>
        <w:t xml:space="preserve"> включает: </w:t>
      </w:r>
    </w:p>
    <w:p w:rsidR="005352D0" w:rsidRPr="00C06C74" w:rsidRDefault="005352D0" w:rsidP="00442E87">
      <w:pPr>
        <w:numPr>
          <w:ilvl w:val="0"/>
          <w:numId w:val="66"/>
        </w:numPr>
        <w:ind w:firstLine="9"/>
        <w:jc w:val="both"/>
        <w:rPr>
          <w:color w:val="000000"/>
        </w:rPr>
      </w:pPr>
      <w:r w:rsidRPr="00C06C74">
        <w:rPr>
          <w:color w:val="000000"/>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352D0" w:rsidRPr="00C06C74" w:rsidRDefault="005352D0" w:rsidP="00442E87">
      <w:pPr>
        <w:numPr>
          <w:ilvl w:val="0"/>
          <w:numId w:val="66"/>
        </w:numPr>
        <w:ind w:firstLine="9"/>
        <w:jc w:val="both"/>
        <w:rPr>
          <w:color w:val="000000"/>
        </w:rPr>
      </w:pPr>
      <w:r w:rsidRPr="00C06C74">
        <w:rPr>
          <w:color w:val="000000"/>
        </w:rPr>
        <w:t xml:space="preserve">консультативную помощь семье в вопросах выбора стратегии воспитания и приемов коррекционного обучения ребенка с ОВЗ; </w:t>
      </w:r>
    </w:p>
    <w:p w:rsidR="005352D0" w:rsidRPr="00C06C74" w:rsidRDefault="005352D0" w:rsidP="00DB2154">
      <w:pPr>
        <w:ind w:firstLine="9"/>
        <w:jc w:val="both"/>
        <w:rPr>
          <w:color w:val="000000"/>
        </w:rPr>
      </w:pPr>
      <w:r w:rsidRPr="00C06C74">
        <w:rPr>
          <w:b/>
          <w:bCs/>
          <w:color w:val="000000"/>
        </w:rPr>
        <w:t>Информационно-просветительская работа</w:t>
      </w:r>
      <w:r w:rsidRPr="00C06C74">
        <w:rPr>
          <w:color w:val="000000"/>
        </w:rPr>
        <w:t xml:space="preserve"> предусматривает: </w:t>
      </w:r>
    </w:p>
    <w:p w:rsidR="005352D0" w:rsidRPr="00C06C74" w:rsidRDefault="005352D0" w:rsidP="00442E87">
      <w:pPr>
        <w:numPr>
          <w:ilvl w:val="0"/>
          <w:numId w:val="66"/>
        </w:numPr>
        <w:ind w:firstLine="9"/>
        <w:jc w:val="both"/>
        <w:rPr>
          <w:color w:val="000000"/>
        </w:rPr>
      </w:pPr>
      <w:r w:rsidRPr="00C06C74">
        <w:rPr>
          <w:color w:val="000000"/>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352D0" w:rsidRPr="00C06C74" w:rsidRDefault="005352D0" w:rsidP="00442E87">
      <w:pPr>
        <w:numPr>
          <w:ilvl w:val="0"/>
          <w:numId w:val="66"/>
        </w:numPr>
        <w:ind w:firstLine="9"/>
        <w:jc w:val="both"/>
        <w:rPr>
          <w:color w:val="000000"/>
        </w:rPr>
      </w:pPr>
      <w:r w:rsidRPr="00C06C74">
        <w:rPr>
          <w:color w:val="000000"/>
        </w:rPr>
        <w:t xml:space="preserve">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352D0" w:rsidRPr="00C06C74" w:rsidRDefault="005352D0" w:rsidP="00442E87">
      <w:pPr>
        <w:numPr>
          <w:ilvl w:val="0"/>
          <w:numId w:val="66"/>
        </w:numPr>
        <w:ind w:firstLine="9"/>
        <w:jc w:val="both"/>
        <w:rPr>
          <w:color w:val="000000"/>
        </w:rPr>
      </w:pPr>
      <w:r w:rsidRPr="00C06C74">
        <w:rPr>
          <w:color w:val="000000"/>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5352D0" w:rsidRPr="00C06C74" w:rsidRDefault="005352D0" w:rsidP="00DB2154">
      <w:pPr>
        <w:autoSpaceDE w:val="0"/>
        <w:autoSpaceDN w:val="0"/>
        <w:adjustRightInd w:val="0"/>
        <w:ind w:firstLine="709"/>
        <w:jc w:val="both"/>
        <w:rPr>
          <w:rFonts w:eastAsia="Calibri"/>
          <w:b/>
          <w:bCs/>
          <w:lang w:eastAsia="en-US"/>
        </w:rPr>
      </w:pPr>
    </w:p>
    <w:p w:rsidR="005352D0" w:rsidRPr="00C06C74" w:rsidRDefault="00AE0275" w:rsidP="00DB2154">
      <w:pPr>
        <w:jc w:val="both"/>
        <w:outlineLvl w:val="2"/>
        <w:rPr>
          <w:b/>
          <w:bCs/>
        </w:rPr>
      </w:pPr>
      <w:r w:rsidRPr="00C06C74">
        <w:rPr>
          <w:b/>
          <w:bCs/>
        </w:rPr>
        <w:t>2.5</w:t>
      </w:r>
      <w:r w:rsidR="005352D0" w:rsidRPr="00C06C74">
        <w:rPr>
          <w:b/>
          <w:bCs/>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rsidR="005352D0" w:rsidRPr="00C06C74" w:rsidRDefault="005352D0" w:rsidP="00DB2154">
      <w:pPr>
        <w:jc w:val="both"/>
        <w:outlineLvl w:val="2"/>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4178"/>
        <w:gridCol w:w="2943"/>
      </w:tblGrid>
      <w:tr w:rsidR="005352D0" w:rsidRPr="00C06C74" w:rsidTr="005352D0">
        <w:tc>
          <w:tcPr>
            <w:tcW w:w="2410"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jc w:val="both"/>
              <w:rPr>
                <w:b/>
              </w:rPr>
            </w:pPr>
            <w:r w:rsidRPr="00C06C74">
              <w:rPr>
                <w:b/>
              </w:rPr>
              <w:t>Изучение ребенка</w:t>
            </w:r>
          </w:p>
        </w:tc>
        <w:tc>
          <w:tcPr>
            <w:tcW w:w="4429"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jc w:val="both"/>
              <w:rPr>
                <w:b/>
              </w:rPr>
            </w:pPr>
            <w:r w:rsidRPr="00C06C74">
              <w:rPr>
                <w:b/>
              </w:rPr>
              <w:t>Содержание работы</w:t>
            </w:r>
          </w:p>
        </w:tc>
        <w:tc>
          <w:tcPr>
            <w:tcW w:w="3084"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jc w:val="both"/>
              <w:rPr>
                <w:b/>
              </w:rPr>
            </w:pPr>
            <w:r w:rsidRPr="00C06C74">
              <w:rPr>
                <w:b/>
              </w:rPr>
              <w:t>Выполнение работы</w:t>
            </w:r>
          </w:p>
        </w:tc>
      </w:tr>
      <w:tr w:rsidR="005352D0" w:rsidRPr="00C06C74" w:rsidTr="005352D0">
        <w:tc>
          <w:tcPr>
            <w:tcW w:w="2410"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jc w:val="both"/>
            </w:pPr>
            <w:r w:rsidRPr="00C06C74">
              <w:t>Медицинское</w:t>
            </w:r>
          </w:p>
        </w:tc>
        <w:tc>
          <w:tcPr>
            <w:tcW w:w="4429"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autoSpaceDE w:val="0"/>
              <w:autoSpaceDN w:val="0"/>
              <w:adjustRightInd w:val="0"/>
              <w:jc w:val="both"/>
            </w:pPr>
            <w:r w:rsidRPr="00C06C74">
              <w:t>Выявление состояния физического и психического здоровья.</w:t>
            </w:r>
          </w:p>
          <w:p w:rsidR="005352D0" w:rsidRPr="00C06C74" w:rsidRDefault="005352D0" w:rsidP="00DB2154">
            <w:pPr>
              <w:autoSpaceDE w:val="0"/>
              <w:autoSpaceDN w:val="0"/>
              <w:adjustRightInd w:val="0"/>
              <w:jc w:val="both"/>
            </w:pPr>
            <w:r w:rsidRPr="00C06C74">
              <w:t>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(скованность, расторможенность); утомляемость; состояние анализаторов.</w:t>
            </w:r>
          </w:p>
        </w:tc>
        <w:tc>
          <w:tcPr>
            <w:tcW w:w="3084"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autoSpaceDE w:val="0"/>
              <w:autoSpaceDN w:val="0"/>
              <w:adjustRightInd w:val="0"/>
              <w:jc w:val="both"/>
            </w:pPr>
            <w:r w:rsidRPr="00C06C74">
              <w:t>Медицинский работник, педагог.</w:t>
            </w:r>
          </w:p>
          <w:p w:rsidR="005352D0" w:rsidRPr="00C06C74" w:rsidRDefault="005352D0" w:rsidP="00DB2154">
            <w:pPr>
              <w:autoSpaceDE w:val="0"/>
              <w:autoSpaceDN w:val="0"/>
              <w:adjustRightInd w:val="0"/>
              <w:jc w:val="both"/>
            </w:pPr>
            <w:r w:rsidRPr="00C06C74">
              <w:t>Наблюдения во время занятий, на перемене, во время игр и т. д. (педагог).</w:t>
            </w:r>
          </w:p>
          <w:p w:rsidR="005352D0" w:rsidRPr="00C06C74" w:rsidRDefault="005352D0" w:rsidP="00DB2154">
            <w:pPr>
              <w:autoSpaceDE w:val="0"/>
              <w:autoSpaceDN w:val="0"/>
              <w:adjustRightInd w:val="0"/>
              <w:jc w:val="both"/>
            </w:pPr>
            <w:r w:rsidRPr="00C06C74">
              <w:t>Обследование ребенка врачом.</w:t>
            </w:r>
          </w:p>
          <w:p w:rsidR="005352D0" w:rsidRPr="00C06C74" w:rsidRDefault="005352D0" w:rsidP="00DB2154">
            <w:pPr>
              <w:jc w:val="both"/>
            </w:pPr>
            <w:r w:rsidRPr="00C06C74">
              <w:t>Беседа врача с родителями</w:t>
            </w:r>
          </w:p>
        </w:tc>
      </w:tr>
      <w:tr w:rsidR="005352D0" w:rsidRPr="00C06C74" w:rsidTr="005352D0">
        <w:tc>
          <w:tcPr>
            <w:tcW w:w="2410"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jc w:val="both"/>
            </w:pPr>
            <w:r w:rsidRPr="00C06C74">
              <w:t>Психолого-логопедическое</w:t>
            </w:r>
          </w:p>
        </w:tc>
        <w:tc>
          <w:tcPr>
            <w:tcW w:w="4429"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autoSpaceDE w:val="0"/>
              <w:autoSpaceDN w:val="0"/>
              <w:adjustRightInd w:val="0"/>
              <w:jc w:val="both"/>
            </w:pPr>
            <w:r w:rsidRPr="00C06C74">
              <w:t>Обследование актуального уровня психического и речевого развития, определение зоны ближайшего развития.</w:t>
            </w:r>
          </w:p>
          <w:p w:rsidR="005352D0" w:rsidRPr="00C06C74" w:rsidRDefault="005352D0" w:rsidP="00DB2154">
            <w:pPr>
              <w:autoSpaceDE w:val="0"/>
              <w:autoSpaceDN w:val="0"/>
              <w:adjustRightInd w:val="0"/>
              <w:jc w:val="both"/>
            </w:pPr>
            <w:r w:rsidRPr="00C06C74">
              <w:t>Внимание: устойчивость, переключаемость с одного вида деятельности на другой, объем, работоспособность.</w:t>
            </w:r>
          </w:p>
          <w:p w:rsidR="005352D0" w:rsidRPr="00C06C74" w:rsidRDefault="005352D0" w:rsidP="00DB2154">
            <w:pPr>
              <w:autoSpaceDE w:val="0"/>
              <w:autoSpaceDN w:val="0"/>
              <w:adjustRightInd w:val="0"/>
              <w:jc w:val="both"/>
            </w:pPr>
            <w:r w:rsidRPr="00C06C74">
              <w:t>Мышление: визуальное (линейное, структурное); понятийное (интуитивное, логическое); абстрактное, речевое, образное.</w:t>
            </w:r>
          </w:p>
          <w:p w:rsidR="005352D0" w:rsidRPr="00C06C74" w:rsidRDefault="005352D0" w:rsidP="00DB2154">
            <w:pPr>
              <w:autoSpaceDE w:val="0"/>
              <w:autoSpaceDN w:val="0"/>
              <w:adjustRightInd w:val="0"/>
              <w:jc w:val="both"/>
            </w:pPr>
            <w:r w:rsidRPr="00C06C74">
              <w:t>Память: зрительная, слуховая, моторная, смешанная. Быстрота и прочность запоминания; индивидуальные особенности; моторика; речь.</w:t>
            </w:r>
          </w:p>
        </w:tc>
        <w:tc>
          <w:tcPr>
            <w:tcW w:w="3084"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autoSpaceDE w:val="0"/>
              <w:autoSpaceDN w:val="0"/>
              <w:adjustRightInd w:val="0"/>
              <w:jc w:val="both"/>
            </w:pPr>
            <w:r w:rsidRPr="00C06C74">
              <w:t>Наблюдение за ребенком на занятиях и во внеурочное время (учитель).</w:t>
            </w:r>
          </w:p>
          <w:p w:rsidR="005352D0" w:rsidRPr="00C06C74" w:rsidRDefault="005352D0" w:rsidP="00DB2154">
            <w:pPr>
              <w:autoSpaceDE w:val="0"/>
              <w:autoSpaceDN w:val="0"/>
              <w:adjustRightInd w:val="0"/>
              <w:jc w:val="both"/>
            </w:pPr>
            <w:r w:rsidRPr="00C06C74">
              <w:t>Специальный эксперимент</w:t>
            </w:r>
          </w:p>
          <w:p w:rsidR="005352D0" w:rsidRPr="00C06C74" w:rsidRDefault="005352D0" w:rsidP="00DB2154">
            <w:pPr>
              <w:autoSpaceDE w:val="0"/>
              <w:autoSpaceDN w:val="0"/>
              <w:adjustRightInd w:val="0"/>
              <w:jc w:val="both"/>
            </w:pPr>
            <w:r w:rsidRPr="00C06C74">
              <w:t>(психолог).</w:t>
            </w:r>
          </w:p>
          <w:p w:rsidR="005352D0" w:rsidRPr="00C06C74" w:rsidRDefault="005352D0" w:rsidP="00DB2154">
            <w:pPr>
              <w:autoSpaceDE w:val="0"/>
              <w:autoSpaceDN w:val="0"/>
              <w:adjustRightInd w:val="0"/>
              <w:jc w:val="both"/>
            </w:pPr>
            <w:r w:rsidRPr="00C06C74">
              <w:t>Беседы с ребенком, с родителями.</w:t>
            </w:r>
          </w:p>
          <w:p w:rsidR="005352D0" w:rsidRPr="00C06C74" w:rsidRDefault="005352D0" w:rsidP="00DB2154">
            <w:pPr>
              <w:autoSpaceDE w:val="0"/>
              <w:autoSpaceDN w:val="0"/>
              <w:adjustRightInd w:val="0"/>
              <w:jc w:val="both"/>
            </w:pPr>
            <w:r w:rsidRPr="00C06C74">
              <w:t>Наблюдения за речью ребенка на занятиях и в свободное время.</w:t>
            </w:r>
          </w:p>
          <w:p w:rsidR="005352D0" w:rsidRPr="00C06C74" w:rsidRDefault="005352D0" w:rsidP="00DB2154">
            <w:pPr>
              <w:autoSpaceDE w:val="0"/>
              <w:autoSpaceDN w:val="0"/>
              <w:adjustRightInd w:val="0"/>
              <w:jc w:val="both"/>
            </w:pPr>
            <w:r w:rsidRPr="00C06C74">
              <w:t>Изучение письменных работ (учитель).</w:t>
            </w:r>
          </w:p>
          <w:p w:rsidR="005352D0" w:rsidRPr="00C06C74" w:rsidRDefault="005352D0" w:rsidP="00DB2154">
            <w:pPr>
              <w:autoSpaceDE w:val="0"/>
              <w:autoSpaceDN w:val="0"/>
              <w:adjustRightInd w:val="0"/>
              <w:jc w:val="both"/>
            </w:pPr>
            <w:r w:rsidRPr="00C06C74">
              <w:t>Специальный эксперимент</w:t>
            </w:r>
          </w:p>
          <w:p w:rsidR="005352D0" w:rsidRPr="00C06C74" w:rsidRDefault="005352D0" w:rsidP="00DB2154">
            <w:pPr>
              <w:jc w:val="both"/>
            </w:pPr>
            <w:r w:rsidRPr="00C06C74">
              <w:t>(логопед)</w:t>
            </w:r>
          </w:p>
        </w:tc>
      </w:tr>
      <w:tr w:rsidR="005352D0" w:rsidRPr="00C06C74" w:rsidTr="005352D0">
        <w:tc>
          <w:tcPr>
            <w:tcW w:w="2410"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jc w:val="both"/>
            </w:pPr>
            <w:r w:rsidRPr="00C06C74">
              <w:t>Социально-педагогическое</w:t>
            </w:r>
          </w:p>
        </w:tc>
        <w:tc>
          <w:tcPr>
            <w:tcW w:w="4429" w:type="dxa"/>
            <w:tcBorders>
              <w:top w:val="single" w:sz="4" w:space="0" w:color="auto"/>
              <w:left w:val="single" w:sz="4" w:space="0" w:color="auto"/>
              <w:bottom w:val="single" w:sz="4" w:space="0" w:color="auto"/>
              <w:right w:val="single" w:sz="4" w:space="0" w:color="auto"/>
            </w:tcBorders>
            <w:hideMark/>
          </w:tcPr>
          <w:p w:rsidR="005352D0" w:rsidRPr="00C06C74" w:rsidRDefault="005352D0" w:rsidP="00DB2154">
            <w:pPr>
              <w:autoSpaceDE w:val="0"/>
              <w:autoSpaceDN w:val="0"/>
              <w:adjustRightInd w:val="0"/>
              <w:jc w:val="both"/>
            </w:pPr>
            <w:r w:rsidRPr="00C06C74">
              <w:t>Семья ребенка: состав семьи, условия воспитания.</w:t>
            </w:r>
          </w:p>
          <w:p w:rsidR="005352D0" w:rsidRPr="00C06C74" w:rsidRDefault="005352D0" w:rsidP="00DB2154">
            <w:pPr>
              <w:autoSpaceDE w:val="0"/>
              <w:autoSpaceDN w:val="0"/>
              <w:adjustRightInd w:val="0"/>
              <w:jc w:val="both"/>
            </w:pPr>
            <w:r w:rsidRPr="00C06C74">
              <w:t>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w:t>
            </w:r>
          </w:p>
          <w:p w:rsidR="005352D0" w:rsidRPr="00C06C74" w:rsidRDefault="005352D0" w:rsidP="00DB2154">
            <w:pPr>
              <w:autoSpaceDE w:val="0"/>
              <w:autoSpaceDN w:val="0"/>
              <w:adjustRightInd w:val="0"/>
              <w:jc w:val="both"/>
            </w:pPr>
            <w:r w:rsidRPr="00C06C74">
              <w:t>прилежание, отношение к отметке, похвале или порицанию учителя, воспитателя. Эмоционально-волевая сфера:</w:t>
            </w:r>
          </w:p>
          <w:p w:rsidR="005352D0" w:rsidRPr="00C06C74" w:rsidRDefault="005352D0" w:rsidP="00DB2154">
            <w:pPr>
              <w:autoSpaceDE w:val="0"/>
              <w:autoSpaceDN w:val="0"/>
              <w:adjustRightInd w:val="0"/>
              <w:jc w:val="both"/>
            </w:pPr>
            <w:r w:rsidRPr="00C06C74">
              <w:t>преобладание настроения ребенка; наличие аффективных вспышек; способность к волевому усилию, внушаемость, проявления негативизма.</w:t>
            </w:r>
          </w:p>
          <w:p w:rsidR="005352D0" w:rsidRPr="00C06C74" w:rsidRDefault="005352D0" w:rsidP="00DB2154">
            <w:pPr>
              <w:autoSpaceDE w:val="0"/>
              <w:autoSpaceDN w:val="0"/>
              <w:adjustRightInd w:val="0"/>
              <w:jc w:val="both"/>
            </w:pPr>
            <w:r w:rsidRPr="00C06C74">
              <w:t>Особенности личности: интересы, потребности, идеалы, убеждения; наличие чувства долга и ответственности.</w:t>
            </w:r>
          </w:p>
          <w:p w:rsidR="005352D0" w:rsidRPr="00C06C74" w:rsidRDefault="005352D0" w:rsidP="00DB2154">
            <w:pPr>
              <w:autoSpaceDE w:val="0"/>
              <w:autoSpaceDN w:val="0"/>
              <w:adjustRightInd w:val="0"/>
              <w:jc w:val="both"/>
            </w:pPr>
            <w:r w:rsidRPr="00C06C74">
              <w:t>Соблюдение правил поведения в</w:t>
            </w:r>
          </w:p>
          <w:p w:rsidR="005352D0" w:rsidRPr="00C06C74" w:rsidRDefault="005352D0" w:rsidP="00DB2154">
            <w:pPr>
              <w:autoSpaceDE w:val="0"/>
              <w:autoSpaceDN w:val="0"/>
              <w:adjustRightInd w:val="0"/>
              <w:jc w:val="both"/>
            </w:pPr>
            <w:r w:rsidRPr="00C06C74">
              <w:t>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3084" w:type="dxa"/>
            <w:tcBorders>
              <w:top w:val="single" w:sz="4" w:space="0" w:color="auto"/>
              <w:left w:val="single" w:sz="4" w:space="0" w:color="auto"/>
              <w:bottom w:val="single" w:sz="4" w:space="0" w:color="auto"/>
              <w:right w:val="single" w:sz="4" w:space="0" w:color="auto"/>
            </w:tcBorders>
          </w:tcPr>
          <w:p w:rsidR="005352D0" w:rsidRPr="00C06C74" w:rsidRDefault="005352D0" w:rsidP="00DB2154">
            <w:pPr>
              <w:autoSpaceDE w:val="0"/>
              <w:autoSpaceDN w:val="0"/>
              <w:adjustRightInd w:val="0"/>
              <w:jc w:val="both"/>
            </w:pPr>
            <w:r w:rsidRPr="00C06C74">
              <w:t>Посещение семьи ребенка</w:t>
            </w:r>
          </w:p>
          <w:p w:rsidR="005352D0" w:rsidRPr="00C06C74" w:rsidRDefault="005352D0" w:rsidP="00DB2154">
            <w:pPr>
              <w:jc w:val="both"/>
            </w:pPr>
            <w:r w:rsidRPr="00C06C74">
              <w:t>(учитель).</w:t>
            </w:r>
          </w:p>
          <w:p w:rsidR="005352D0" w:rsidRPr="00C06C74" w:rsidRDefault="005352D0" w:rsidP="00DB2154">
            <w:pPr>
              <w:autoSpaceDE w:val="0"/>
              <w:autoSpaceDN w:val="0"/>
              <w:adjustRightInd w:val="0"/>
              <w:jc w:val="both"/>
            </w:pPr>
            <w:r w:rsidRPr="00C06C74">
              <w:t>Наблюдения во время</w:t>
            </w:r>
          </w:p>
          <w:p w:rsidR="005352D0" w:rsidRPr="00C06C74" w:rsidRDefault="005352D0" w:rsidP="00DB2154">
            <w:pPr>
              <w:autoSpaceDE w:val="0"/>
              <w:autoSpaceDN w:val="0"/>
              <w:adjustRightInd w:val="0"/>
              <w:jc w:val="both"/>
            </w:pPr>
            <w:r w:rsidRPr="00C06C74">
              <w:t>занятий, изучение работ</w:t>
            </w:r>
          </w:p>
          <w:p w:rsidR="005352D0" w:rsidRPr="00C06C74" w:rsidRDefault="005352D0" w:rsidP="00DB2154">
            <w:pPr>
              <w:autoSpaceDE w:val="0"/>
              <w:autoSpaceDN w:val="0"/>
              <w:adjustRightInd w:val="0"/>
              <w:jc w:val="both"/>
            </w:pPr>
            <w:r w:rsidRPr="00C06C74">
              <w:t>ученика (педагог).</w:t>
            </w:r>
          </w:p>
          <w:p w:rsidR="005352D0" w:rsidRPr="00C06C74" w:rsidRDefault="005352D0" w:rsidP="00DB2154">
            <w:pPr>
              <w:autoSpaceDE w:val="0"/>
              <w:autoSpaceDN w:val="0"/>
              <w:adjustRightInd w:val="0"/>
              <w:jc w:val="both"/>
            </w:pPr>
            <w:r w:rsidRPr="00C06C74">
              <w:t>Анкетирование по выявлению школьных трудностей (учитель).</w:t>
            </w:r>
          </w:p>
          <w:p w:rsidR="005352D0" w:rsidRPr="00C06C74" w:rsidRDefault="005352D0" w:rsidP="00DB2154">
            <w:pPr>
              <w:autoSpaceDE w:val="0"/>
              <w:autoSpaceDN w:val="0"/>
              <w:adjustRightInd w:val="0"/>
              <w:jc w:val="both"/>
            </w:pPr>
            <w:r w:rsidRPr="00C06C74">
              <w:t>Беседа с родителями и</w:t>
            </w:r>
          </w:p>
          <w:p w:rsidR="005352D0" w:rsidRPr="00C06C74" w:rsidRDefault="005352D0" w:rsidP="00DB2154">
            <w:pPr>
              <w:autoSpaceDE w:val="0"/>
              <w:autoSpaceDN w:val="0"/>
              <w:adjustRightInd w:val="0"/>
              <w:jc w:val="both"/>
            </w:pPr>
            <w:r w:rsidRPr="00C06C74">
              <w:t>учителями-предметниками.</w:t>
            </w:r>
          </w:p>
          <w:p w:rsidR="005352D0" w:rsidRPr="00C06C74" w:rsidRDefault="005352D0" w:rsidP="00DB2154">
            <w:pPr>
              <w:autoSpaceDE w:val="0"/>
              <w:autoSpaceDN w:val="0"/>
              <w:adjustRightInd w:val="0"/>
              <w:jc w:val="both"/>
            </w:pPr>
            <w:r w:rsidRPr="00C06C74">
              <w:t>Специальный эксперимент</w:t>
            </w:r>
          </w:p>
          <w:p w:rsidR="005352D0" w:rsidRPr="00C06C74" w:rsidRDefault="005352D0" w:rsidP="00DB2154">
            <w:pPr>
              <w:autoSpaceDE w:val="0"/>
              <w:autoSpaceDN w:val="0"/>
              <w:adjustRightInd w:val="0"/>
              <w:jc w:val="both"/>
            </w:pPr>
            <w:r w:rsidRPr="00C06C74">
              <w:t>(педагог, психолог).</w:t>
            </w:r>
          </w:p>
          <w:p w:rsidR="005352D0" w:rsidRPr="00C06C74" w:rsidRDefault="005352D0" w:rsidP="00DB2154">
            <w:pPr>
              <w:autoSpaceDE w:val="0"/>
              <w:autoSpaceDN w:val="0"/>
              <w:adjustRightInd w:val="0"/>
              <w:jc w:val="both"/>
            </w:pPr>
            <w:r w:rsidRPr="00C06C74">
              <w:t>Анкета для родителей и</w:t>
            </w:r>
          </w:p>
          <w:p w:rsidR="005352D0" w:rsidRPr="00C06C74" w:rsidRDefault="005352D0" w:rsidP="00DB2154">
            <w:pPr>
              <w:autoSpaceDE w:val="0"/>
              <w:autoSpaceDN w:val="0"/>
              <w:adjustRightInd w:val="0"/>
              <w:jc w:val="both"/>
            </w:pPr>
            <w:r w:rsidRPr="00C06C74">
              <w:t>учителей.</w:t>
            </w:r>
          </w:p>
          <w:p w:rsidR="005352D0" w:rsidRPr="00C06C74" w:rsidRDefault="005352D0" w:rsidP="00DB2154">
            <w:pPr>
              <w:autoSpaceDE w:val="0"/>
              <w:autoSpaceDN w:val="0"/>
              <w:adjustRightInd w:val="0"/>
              <w:jc w:val="both"/>
            </w:pPr>
            <w:r w:rsidRPr="00C06C74">
              <w:t>Наблюдение за ребенком</w:t>
            </w:r>
          </w:p>
          <w:p w:rsidR="005352D0" w:rsidRPr="00C06C74" w:rsidRDefault="005352D0" w:rsidP="00DB2154">
            <w:pPr>
              <w:autoSpaceDE w:val="0"/>
              <w:autoSpaceDN w:val="0"/>
              <w:adjustRightInd w:val="0"/>
              <w:jc w:val="both"/>
            </w:pPr>
            <w:r w:rsidRPr="00C06C74">
              <w:t>в различных видах</w:t>
            </w:r>
          </w:p>
          <w:p w:rsidR="005352D0" w:rsidRPr="00C06C74" w:rsidRDefault="005352D0" w:rsidP="00DB2154">
            <w:pPr>
              <w:autoSpaceDE w:val="0"/>
              <w:autoSpaceDN w:val="0"/>
              <w:adjustRightInd w:val="0"/>
              <w:jc w:val="both"/>
            </w:pPr>
            <w:r w:rsidRPr="00C06C74">
              <w:t>деятельности</w:t>
            </w:r>
          </w:p>
          <w:p w:rsidR="005352D0" w:rsidRPr="00C06C74" w:rsidRDefault="005352D0" w:rsidP="00DB2154">
            <w:pPr>
              <w:jc w:val="both"/>
            </w:pPr>
          </w:p>
        </w:tc>
      </w:tr>
    </w:tbl>
    <w:p w:rsidR="005352D0" w:rsidRPr="00C06C74" w:rsidRDefault="005352D0" w:rsidP="00DB2154">
      <w:pPr>
        <w:jc w:val="both"/>
      </w:pPr>
    </w:p>
    <w:p w:rsidR="005352D0" w:rsidRPr="00C06C74" w:rsidRDefault="005352D0" w:rsidP="00DB2154">
      <w:pPr>
        <w:ind w:firstLine="709"/>
        <w:jc w:val="center"/>
        <w:rPr>
          <w:b/>
          <w:color w:val="000000"/>
        </w:rPr>
      </w:pPr>
      <w:r w:rsidRPr="00C06C74">
        <w:rPr>
          <w:b/>
          <w:color w:val="000000"/>
        </w:rPr>
        <w:t>План</w:t>
      </w:r>
    </w:p>
    <w:p w:rsidR="005352D0" w:rsidRPr="00C06C74" w:rsidRDefault="005352D0" w:rsidP="00DB2154">
      <w:pPr>
        <w:ind w:firstLine="709"/>
        <w:jc w:val="center"/>
        <w:rPr>
          <w:b/>
          <w:color w:val="000000"/>
        </w:rPr>
      </w:pPr>
      <w:r w:rsidRPr="00C06C74">
        <w:rPr>
          <w:b/>
          <w:color w:val="000000"/>
        </w:rPr>
        <w:t>работы школьного педагогическо</w:t>
      </w:r>
      <w:r w:rsidR="00180E19" w:rsidRPr="00C06C74">
        <w:rPr>
          <w:b/>
          <w:color w:val="000000"/>
        </w:rPr>
        <w:t>го консилиума в МБОУ ”Школа № 99</w:t>
      </w:r>
      <w:r w:rsidRPr="00C06C74">
        <w:rPr>
          <w:b/>
          <w:color w:val="000000"/>
        </w:rPr>
        <w:t>”</w:t>
      </w:r>
    </w:p>
    <w:p w:rsidR="005352D0" w:rsidRPr="00C06C74" w:rsidRDefault="005352D0" w:rsidP="00DB2154">
      <w:pPr>
        <w:ind w:firstLine="709"/>
        <w:jc w:val="both"/>
        <w:rPr>
          <w:color w:val="000000"/>
        </w:rPr>
      </w:pPr>
      <w:r w:rsidRPr="00C06C74">
        <w:rPr>
          <w:color w:val="000000"/>
        </w:rPr>
        <w:t>Психолого-медико-педагогический консилиум является коллегиальным органом, который осуществляет взаимодействие специалистов, объединяющихся для психолого-медико-педагогического сопровождения обучающихся с отклонениями в развитии или состояния декомпенсации</w:t>
      </w:r>
    </w:p>
    <w:p w:rsidR="005352D0" w:rsidRPr="00C06C74" w:rsidRDefault="005352D0" w:rsidP="00DB2154">
      <w:pPr>
        <w:shd w:val="clear" w:color="auto" w:fill="FFFFFF"/>
        <w:ind w:firstLine="709"/>
        <w:jc w:val="both"/>
        <w:rPr>
          <w:b/>
          <w:color w:val="000000"/>
        </w:rPr>
      </w:pPr>
      <w:r w:rsidRPr="00C06C74">
        <w:rPr>
          <w:b/>
          <w:color w:val="000000"/>
        </w:rPr>
        <w:t>Цель:</w:t>
      </w:r>
    </w:p>
    <w:p w:rsidR="005352D0" w:rsidRPr="00C06C74" w:rsidRDefault="005352D0" w:rsidP="00DB2154">
      <w:pPr>
        <w:shd w:val="clear" w:color="auto" w:fill="FFFFFF"/>
        <w:ind w:firstLine="709"/>
        <w:jc w:val="both"/>
        <w:rPr>
          <w:color w:val="000000"/>
        </w:rPr>
      </w:pPr>
      <w:r w:rsidRPr="00C06C74">
        <w:rPr>
          <w:color w:val="000000"/>
        </w:rPr>
        <w:t>1. комплексная помощь и сопровождения обучающихся с ОВЗ,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w:t>
      </w:r>
    </w:p>
    <w:p w:rsidR="005352D0" w:rsidRPr="00C06C74" w:rsidRDefault="005352D0" w:rsidP="00DB2154">
      <w:pPr>
        <w:shd w:val="clear" w:color="auto" w:fill="FFFFFF"/>
        <w:ind w:firstLine="709"/>
        <w:jc w:val="both"/>
        <w:rPr>
          <w:color w:val="000000"/>
        </w:rPr>
      </w:pPr>
      <w:r w:rsidRPr="00C06C74">
        <w:rPr>
          <w:color w:val="000000"/>
        </w:rPr>
        <w:t xml:space="preserve"> 2. Своевременное оказание помощи учителям и воспитателям в обеспечении индивидуального и дифференцированного подхода в обучении учащихся и в выборе эффективных методических приёмов, обучающихся. </w:t>
      </w:r>
    </w:p>
    <w:p w:rsidR="005352D0" w:rsidRPr="00C06C74" w:rsidRDefault="005352D0" w:rsidP="00DB2154">
      <w:pPr>
        <w:ind w:firstLine="709"/>
        <w:jc w:val="both"/>
        <w:rPr>
          <w:b/>
          <w:color w:val="000000"/>
        </w:rPr>
      </w:pPr>
      <w:r w:rsidRPr="00C06C74">
        <w:rPr>
          <w:b/>
          <w:color w:val="000000"/>
        </w:rPr>
        <w:t xml:space="preserve">Задачи: </w:t>
      </w:r>
    </w:p>
    <w:p w:rsidR="005352D0" w:rsidRPr="00C06C74" w:rsidRDefault="005352D0" w:rsidP="00DB2154">
      <w:pPr>
        <w:ind w:firstLine="709"/>
        <w:jc w:val="both"/>
        <w:rPr>
          <w:color w:val="000000"/>
        </w:rPr>
      </w:pPr>
      <w:r w:rsidRPr="00C06C74">
        <w:rPr>
          <w:color w:val="000000"/>
        </w:rPr>
        <w:t xml:space="preserve">-осуществление психолого-педагогической диагностики для раннего выявления различного рода трудностей у детей, определения причин их возникновения и поиска наиболее эффективных способов их профилактики и преодоления; </w:t>
      </w:r>
    </w:p>
    <w:p w:rsidR="005352D0" w:rsidRPr="00C06C74" w:rsidRDefault="005352D0" w:rsidP="00DB2154">
      <w:pPr>
        <w:ind w:firstLine="709"/>
        <w:jc w:val="both"/>
        <w:rPr>
          <w:color w:val="111111"/>
          <w:shd w:val="clear" w:color="auto" w:fill="FFFFFF"/>
        </w:rPr>
      </w:pPr>
      <w:r w:rsidRPr="00C06C74">
        <w:rPr>
          <w:color w:val="111111"/>
          <w:shd w:val="clear" w:color="auto" w:fill="FFFFFF"/>
        </w:rPr>
        <w:t>-разработка комплексных целевых программ индивидуального развития детей «группы риска»</w:t>
      </w:r>
    </w:p>
    <w:p w:rsidR="005352D0" w:rsidRPr="00C06C74" w:rsidRDefault="005352D0" w:rsidP="00DB2154">
      <w:pPr>
        <w:ind w:firstLine="709"/>
        <w:jc w:val="both"/>
        <w:rPr>
          <w:color w:val="000000"/>
        </w:rPr>
      </w:pPr>
      <w:r w:rsidRPr="00C06C74">
        <w:rPr>
          <w:color w:val="000000"/>
        </w:rPr>
        <w:t xml:space="preserve">- выявление резервных возможностей развития обучающихся; </w:t>
      </w:r>
    </w:p>
    <w:p w:rsidR="005352D0" w:rsidRPr="00C06C74" w:rsidRDefault="005352D0" w:rsidP="00DB2154">
      <w:pPr>
        <w:ind w:firstLine="709"/>
        <w:jc w:val="both"/>
        <w:rPr>
          <w:color w:val="000000"/>
        </w:rPr>
      </w:pPr>
      <w:r w:rsidRPr="00C06C74">
        <w:rPr>
          <w:color w:val="000000"/>
        </w:rPr>
        <w:t xml:space="preserve">- осуществление индивидуального сопровождения развития ребенка, направленного на преодоление проблем, возникающих у него в процессе обучения и воспитания, взаимодействие специалистов сопровождения, учителей, родителей и ученика в процессе реализации АООП; </w:t>
      </w:r>
    </w:p>
    <w:p w:rsidR="005352D0" w:rsidRPr="00C06C74" w:rsidRDefault="005352D0" w:rsidP="00DB2154">
      <w:pPr>
        <w:tabs>
          <w:tab w:val="left" w:pos="7035"/>
        </w:tabs>
        <w:ind w:firstLine="709"/>
        <w:jc w:val="both"/>
        <w:rPr>
          <w:color w:val="000000"/>
        </w:rPr>
      </w:pPr>
      <w:r w:rsidRPr="00C06C74">
        <w:rPr>
          <w:color w:val="000000"/>
        </w:rPr>
        <w:t xml:space="preserve">-оценка динамики в развитии детей; </w:t>
      </w:r>
      <w:r w:rsidRPr="00C06C74">
        <w:rPr>
          <w:color w:val="000000"/>
        </w:rPr>
        <w:tab/>
      </w:r>
    </w:p>
    <w:p w:rsidR="005352D0" w:rsidRPr="00C06C74" w:rsidRDefault="005352D0" w:rsidP="00DB2154">
      <w:pPr>
        <w:ind w:firstLine="709"/>
        <w:jc w:val="both"/>
        <w:rPr>
          <w:color w:val="000000"/>
        </w:rPr>
      </w:pPr>
      <w:r w:rsidRPr="00C06C74">
        <w:rPr>
          <w:color w:val="000000"/>
        </w:rPr>
        <w:t xml:space="preserve">-обеспечение преемственности в процессе обучения сопровождения ребенка; </w:t>
      </w:r>
    </w:p>
    <w:p w:rsidR="005352D0" w:rsidRPr="00C06C74" w:rsidRDefault="005352D0" w:rsidP="00DB2154">
      <w:pPr>
        <w:ind w:firstLine="709"/>
        <w:jc w:val="both"/>
        <w:rPr>
          <w:color w:val="000000"/>
        </w:rPr>
      </w:pPr>
      <w:r w:rsidRPr="00C06C74">
        <w:rPr>
          <w:color w:val="000000"/>
        </w:rPr>
        <w:t xml:space="preserve">-реализация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учащихся; </w:t>
      </w:r>
    </w:p>
    <w:p w:rsidR="005352D0" w:rsidRPr="00C06C74" w:rsidRDefault="005352D0" w:rsidP="00DB2154">
      <w:pPr>
        <w:ind w:firstLine="709"/>
        <w:jc w:val="both"/>
        <w:rPr>
          <w:color w:val="000000"/>
        </w:rPr>
      </w:pPr>
      <w:r w:rsidRPr="00C06C74">
        <w:rPr>
          <w:color w:val="000000"/>
        </w:rPr>
        <w:t>-осуществление информационной поддержки учащихся, учителей и родителей по проблемам в учебной, социальной и эмоциональной сферах;</w:t>
      </w:r>
    </w:p>
    <w:p w:rsidR="005352D0" w:rsidRPr="00C06C74" w:rsidRDefault="005352D0" w:rsidP="00DB2154">
      <w:pPr>
        <w:ind w:firstLine="709"/>
        <w:jc w:val="both"/>
        <w:rPr>
          <w:color w:val="000000"/>
        </w:rPr>
      </w:pPr>
      <w:r w:rsidRPr="00C06C74">
        <w:rPr>
          <w:color w:val="000000"/>
        </w:rPr>
        <w:t xml:space="preserve"> -подготовка и ведение документации, отражающей актуальное развитие ребенка, динамику его состояния, уровень школьной успешности;</w:t>
      </w:r>
    </w:p>
    <w:p w:rsidR="005352D0" w:rsidRPr="00C06C74" w:rsidRDefault="005352D0" w:rsidP="00DB2154">
      <w:pPr>
        <w:ind w:firstLine="709"/>
        <w:jc w:val="both"/>
        <w:rPr>
          <w:color w:val="000000"/>
        </w:rPr>
      </w:pPr>
      <w:r w:rsidRPr="00C06C74">
        <w:rPr>
          <w:color w:val="000000"/>
        </w:rPr>
        <w:t>-направление обучающихся для определения формы получения образовательного маршрута в городскую ПМПК.</w:t>
      </w:r>
    </w:p>
    <w:p w:rsidR="005352D0" w:rsidRPr="00C06C74" w:rsidRDefault="005352D0" w:rsidP="00DB2154">
      <w:pPr>
        <w:ind w:firstLine="709"/>
        <w:jc w:val="both"/>
        <w:rPr>
          <w:b/>
          <w:color w:val="000000"/>
        </w:rPr>
      </w:pPr>
      <w:r w:rsidRPr="00C06C74">
        <w:rPr>
          <w:b/>
          <w:color w:val="000000"/>
        </w:rPr>
        <w:t>Состав ПМПк:</w:t>
      </w:r>
    </w:p>
    <w:p w:rsidR="005352D0" w:rsidRPr="00C06C74" w:rsidRDefault="00180E19" w:rsidP="00DB2154">
      <w:pPr>
        <w:ind w:firstLine="709"/>
        <w:jc w:val="both"/>
        <w:rPr>
          <w:b/>
          <w:color w:val="000000"/>
        </w:rPr>
      </w:pPr>
      <w:r w:rsidRPr="00C06C74">
        <w:rPr>
          <w:color w:val="000000"/>
        </w:rPr>
        <w:t>Коновская О.М.</w:t>
      </w:r>
      <w:r w:rsidR="005352D0" w:rsidRPr="00C06C74">
        <w:rPr>
          <w:color w:val="000000"/>
        </w:rPr>
        <w:t>– директор, председательПМПк</w:t>
      </w:r>
    </w:p>
    <w:p w:rsidR="005352D0" w:rsidRPr="00C06C74" w:rsidRDefault="005352D0" w:rsidP="00DB2154">
      <w:pPr>
        <w:ind w:firstLine="709"/>
        <w:jc w:val="both"/>
        <w:rPr>
          <w:color w:val="000000"/>
        </w:rPr>
      </w:pPr>
      <w:r w:rsidRPr="00C06C74">
        <w:rPr>
          <w:color w:val="000000"/>
        </w:rPr>
        <w:t xml:space="preserve"> Члены комиссии:</w:t>
      </w:r>
    </w:p>
    <w:p w:rsidR="005352D0" w:rsidRPr="00C06C74" w:rsidRDefault="005352D0" w:rsidP="00DB2154">
      <w:pPr>
        <w:ind w:firstLine="709"/>
        <w:jc w:val="both"/>
        <w:rPr>
          <w:color w:val="000000"/>
        </w:rPr>
      </w:pPr>
      <w:r w:rsidRPr="00C06C74">
        <w:rPr>
          <w:color w:val="000000"/>
        </w:rPr>
        <w:t>1)</w:t>
      </w:r>
      <w:r w:rsidR="00180E19" w:rsidRPr="00C06C74">
        <w:rPr>
          <w:color w:val="000000"/>
        </w:rPr>
        <w:t>Левченко И.Н.</w:t>
      </w:r>
      <w:r w:rsidRPr="00C06C74">
        <w:rPr>
          <w:color w:val="000000"/>
        </w:rPr>
        <w:t xml:space="preserve"> – заместитель директора по УВР, </w:t>
      </w:r>
    </w:p>
    <w:p w:rsidR="005352D0" w:rsidRPr="00C06C74" w:rsidRDefault="005352D0" w:rsidP="00DB2154">
      <w:pPr>
        <w:ind w:firstLine="709"/>
        <w:jc w:val="both"/>
        <w:rPr>
          <w:color w:val="000000"/>
        </w:rPr>
      </w:pPr>
      <w:r w:rsidRPr="00C06C74">
        <w:rPr>
          <w:color w:val="000000"/>
        </w:rPr>
        <w:t xml:space="preserve">2) </w:t>
      </w:r>
      <w:r w:rsidR="00180E19" w:rsidRPr="00C06C74">
        <w:rPr>
          <w:color w:val="000000"/>
        </w:rPr>
        <w:t>Репкина Н.О.</w:t>
      </w:r>
      <w:r w:rsidRPr="00C06C74">
        <w:rPr>
          <w:color w:val="000000"/>
        </w:rPr>
        <w:t xml:space="preserve"> – заместитель директора по УВР, член ПМПк</w:t>
      </w:r>
    </w:p>
    <w:p w:rsidR="005352D0" w:rsidRPr="00C06C74" w:rsidRDefault="00180E19" w:rsidP="00DB2154">
      <w:pPr>
        <w:ind w:firstLine="709"/>
        <w:jc w:val="both"/>
        <w:rPr>
          <w:color w:val="000000"/>
        </w:rPr>
      </w:pPr>
      <w:r w:rsidRPr="00C06C74">
        <w:rPr>
          <w:color w:val="000000"/>
        </w:rPr>
        <w:t>3)  Пащенко Г.А.</w:t>
      </w:r>
      <w:r w:rsidR="005352D0" w:rsidRPr="00C06C74">
        <w:rPr>
          <w:color w:val="000000"/>
        </w:rPr>
        <w:t xml:space="preserve"> – заместитель директора по УВР, член ПМПк</w:t>
      </w:r>
    </w:p>
    <w:p w:rsidR="005352D0" w:rsidRPr="00C06C74" w:rsidRDefault="005352D0" w:rsidP="00DB2154">
      <w:pPr>
        <w:ind w:firstLine="709"/>
        <w:jc w:val="both"/>
        <w:rPr>
          <w:color w:val="000000"/>
        </w:rPr>
      </w:pPr>
      <w:r w:rsidRPr="00C06C74">
        <w:rPr>
          <w:color w:val="000000"/>
        </w:rPr>
        <w:t>3)</w:t>
      </w:r>
      <w:r w:rsidR="00180E19" w:rsidRPr="00C06C74">
        <w:rPr>
          <w:color w:val="000000"/>
        </w:rPr>
        <w:t xml:space="preserve"> Кучеренко Н.Е.</w:t>
      </w:r>
      <w:r w:rsidRPr="00C06C74">
        <w:rPr>
          <w:color w:val="000000"/>
        </w:rPr>
        <w:t xml:space="preserve">– </w:t>
      </w:r>
      <w:r w:rsidR="00180E19" w:rsidRPr="00C06C74">
        <w:rPr>
          <w:color w:val="000000"/>
        </w:rPr>
        <w:t>педагог – психолог, член ПМПк</w:t>
      </w:r>
    </w:p>
    <w:p w:rsidR="005352D0" w:rsidRPr="00C06C74" w:rsidRDefault="00180E19" w:rsidP="00DB2154">
      <w:pPr>
        <w:ind w:firstLine="709"/>
        <w:jc w:val="both"/>
        <w:rPr>
          <w:color w:val="000000"/>
        </w:rPr>
      </w:pPr>
      <w:r w:rsidRPr="00C06C74">
        <w:rPr>
          <w:color w:val="000000"/>
        </w:rPr>
        <w:t>4) Еременко Л.Н.</w:t>
      </w:r>
      <w:r w:rsidR="005352D0" w:rsidRPr="00C06C74">
        <w:rPr>
          <w:color w:val="000000"/>
        </w:rPr>
        <w:t>-  руководитель МО начальной школы, секретарь ПМПк</w:t>
      </w:r>
    </w:p>
    <w:p w:rsidR="005352D0" w:rsidRPr="00C06C74" w:rsidRDefault="00180E19" w:rsidP="00DB2154">
      <w:pPr>
        <w:ind w:firstLine="709"/>
        <w:jc w:val="both"/>
        <w:rPr>
          <w:color w:val="000000"/>
        </w:rPr>
      </w:pPr>
      <w:r w:rsidRPr="00C06C74">
        <w:rPr>
          <w:color w:val="000000"/>
        </w:rPr>
        <w:t xml:space="preserve">5) </w:t>
      </w:r>
      <w:r w:rsidR="002D2529">
        <w:rPr>
          <w:color w:val="000000"/>
        </w:rPr>
        <w:t>Коновалова В.А.</w:t>
      </w:r>
      <w:r w:rsidRPr="00C06C74">
        <w:rPr>
          <w:color w:val="000000"/>
        </w:rPr>
        <w:t>.</w:t>
      </w:r>
      <w:r w:rsidR="005352D0" w:rsidRPr="00C06C74">
        <w:rPr>
          <w:color w:val="000000"/>
        </w:rPr>
        <w:t>– педагог – психолог, член ПМПк</w:t>
      </w:r>
    </w:p>
    <w:p w:rsidR="005352D0" w:rsidRPr="00C06C74" w:rsidRDefault="005352D0" w:rsidP="00DB2154">
      <w:pPr>
        <w:ind w:firstLine="709"/>
        <w:jc w:val="both"/>
        <w:rPr>
          <w:color w:val="000000"/>
        </w:rPr>
      </w:pPr>
    </w:p>
    <w:p w:rsidR="005352D0" w:rsidRPr="00C06C74" w:rsidRDefault="005352D0" w:rsidP="00DB2154">
      <w:pPr>
        <w:ind w:firstLine="709"/>
        <w:jc w:val="both"/>
        <w:rPr>
          <w:color w:val="000000"/>
        </w:rPr>
      </w:pPr>
      <w:r w:rsidRPr="00C06C74">
        <w:rPr>
          <w:b/>
          <w:color w:val="000000"/>
        </w:rPr>
        <w:t>В обязанности членов ПМПк входит</w:t>
      </w:r>
      <w:r w:rsidRPr="00C06C74">
        <w:rPr>
          <w:color w:val="000000"/>
        </w:rPr>
        <w:t xml:space="preserve">: </w:t>
      </w:r>
    </w:p>
    <w:p w:rsidR="005352D0" w:rsidRPr="00C06C74" w:rsidRDefault="005352D0" w:rsidP="00DB2154">
      <w:pPr>
        <w:ind w:firstLine="709"/>
        <w:jc w:val="both"/>
        <w:rPr>
          <w:color w:val="000000"/>
        </w:rPr>
      </w:pPr>
      <w:r w:rsidRPr="00C06C74">
        <w:rPr>
          <w:color w:val="000000"/>
        </w:rPr>
        <w:t xml:space="preserve">- проведение индивидуального обследования ребенка и выработка заключения и рекомендаций; </w:t>
      </w:r>
    </w:p>
    <w:p w:rsidR="005352D0" w:rsidRPr="00C06C74" w:rsidRDefault="005352D0" w:rsidP="00DB2154">
      <w:pPr>
        <w:ind w:firstLine="709"/>
        <w:jc w:val="both"/>
        <w:rPr>
          <w:color w:val="000000"/>
        </w:rPr>
      </w:pPr>
      <w:r w:rsidRPr="00C06C74">
        <w:rPr>
          <w:color w:val="000000"/>
        </w:rPr>
        <w:t xml:space="preserve">- участие в заседании по приглашению председателя ПМПк; </w:t>
      </w:r>
    </w:p>
    <w:p w:rsidR="005352D0" w:rsidRPr="00C06C74" w:rsidRDefault="005352D0" w:rsidP="00DB2154">
      <w:pPr>
        <w:ind w:firstLine="709"/>
        <w:jc w:val="both"/>
        <w:rPr>
          <w:color w:val="000000"/>
        </w:rPr>
      </w:pPr>
      <w:r w:rsidRPr="00C06C74">
        <w:rPr>
          <w:color w:val="000000"/>
        </w:rPr>
        <w:t xml:space="preserve">- контроль за выполнением рекомендаций путем повторного обследования. Приглашенные специалисты приносят готовые характеристики или заключения. </w:t>
      </w:r>
    </w:p>
    <w:p w:rsidR="005352D0" w:rsidRPr="00C06C74" w:rsidRDefault="005352D0" w:rsidP="00DB2154">
      <w:pPr>
        <w:ind w:firstLine="709"/>
        <w:jc w:val="both"/>
        <w:rPr>
          <w:color w:val="000000"/>
        </w:rPr>
      </w:pPr>
      <w:r w:rsidRPr="00C06C74">
        <w:rPr>
          <w:b/>
          <w:color w:val="000000"/>
        </w:rPr>
        <w:t>В обязанности председателя ПМПк входит:</w:t>
      </w:r>
    </w:p>
    <w:p w:rsidR="005352D0" w:rsidRPr="00C06C74" w:rsidRDefault="005352D0" w:rsidP="00DB2154">
      <w:pPr>
        <w:ind w:firstLine="709"/>
        <w:jc w:val="both"/>
        <w:rPr>
          <w:color w:val="000000"/>
        </w:rPr>
      </w:pPr>
      <w:r w:rsidRPr="00C06C74">
        <w:rPr>
          <w:color w:val="000000"/>
        </w:rPr>
        <w:t xml:space="preserve">- организация заседаний; </w:t>
      </w:r>
    </w:p>
    <w:p w:rsidR="005352D0" w:rsidRPr="00C06C74" w:rsidRDefault="005352D0" w:rsidP="00DB2154">
      <w:pPr>
        <w:ind w:firstLine="709"/>
        <w:jc w:val="both"/>
        <w:rPr>
          <w:color w:val="000000"/>
        </w:rPr>
      </w:pPr>
      <w:r w:rsidRPr="00C06C74">
        <w:rPr>
          <w:color w:val="000000"/>
        </w:rPr>
        <w:t xml:space="preserve">- ведение необходимой документации; - связь с членами ПМПк; </w:t>
      </w:r>
    </w:p>
    <w:p w:rsidR="005352D0" w:rsidRPr="00C06C74" w:rsidRDefault="005352D0" w:rsidP="00DB2154">
      <w:pPr>
        <w:ind w:firstLine="709"/>
        <w:jc w:val="both"/>
        <w:rPr>
          <w:color w:val="000000"/>
        </w:rPr>
      </w:pPr>
      <w:r w:rsidRPr="00C06C74">
        <w:rPr>
          <w:color w:val="000000"/>
        </w:rPr>
        <w:t xml:space="preserve">- доведение решений и рекомендаций до непосредственных исполнителей и родителей (законных представителей) в доступной для их понимания форме. </w:t>
      </w:r>
    </w:p>
    <w:p w:rsidR="005352D0" w:rsidRPr="00C06C74" w:rsidRDefault="005352D0" w:rsidP="00DB2154">
      <w:pPr>
        <w:ind w:firstLine="709"/>
        <w:jc w:val="both"/>
        <w:rPr>
          <w:color w:val="000000"/>
        </w:rPr>
      </w:pPr>
      <w:r w:rsidRPr="00C06C74">
        <w:rPr>
          <w:b/>
          <w:color w:val="000000"/>
        </w:rPr>
        <w:t>Работа ПМПк проходит по следующим направления</w:t>
      </w:r>
      <w:r w:rsidRPr="00C06C74">
        <w:rPr>
          <w:color w:val="000000"/>
        </w:rPr>
        <w:t xml:space="preserve">м: </w:t>
      </w:r>
    </w:p>
    <w:p w:rsidR="005352D0" w:rsidRPr="00C06C74" w:rsidRDefault="005352D0" w:rsidP="00DB2154">
      <w:pPr>
        <w:ind w:firstLine="709"/>
        <w:jc w:val="both"/>
        <w:rPr>
          <w:color w:val="000000"/>
        </w:rPr>
      </w:pPr>
      <w:r w:rsidRPr="00C06C74">
        <w:rPr>
          <w:color w:val="000000"/>
        </w:rPr>
        <w:t xml:space="preserve">- экспертно-диагностическое; </w:t>
      </w:r>
    </w:p>
    <w:p w:rsidR="005352D0" w:rsidRPr="00C06C74" w:rsidRDefault="005352D0" w:rsidP="00DB2154">
      <w:pPr>
        <w:ind w:firstLine="709"/>
        <w:jc w:val="both"/>
        <w:rPr>
          <w:color w:val="000000"/>
        </w:rPr>
      </w:pPr>
      <w:r w:rsidRPr="00C06C74">
        <w:rPr>
          <w:color w:val="000000"/>
        </w:rPr>
        <w:t xml:space="preserve">- консультативное; </w:t>
      </w:r>
    </w:p>
    <w:p w:rsidR="005352D0" w:rsidRPr="00C06C74" w:rsidRDefault="005352D0" w:rsidP="00DB2154">
      <w:pPr>
        <w:ind w:firstLine="709"/>
        <w:jc w:val="both"/>
        <w:rPr>
          <w:color w:val="000000"/>
        </w:rPr>
      </w:pPr>
      <w:r w:rsidRPr="00C06C74">
        <w:rPr>
          <w:color w:val="000000"/>
        </w:rPr>
        <w:t xml:space="preserve">- сопроводительное; </w:t>
      </w:r>
    </w:p>
    <w:p w:rsidR="005352D0" w:rsidRPr="00C06C74" w:rsidRDefault="005352D0" w:rsidP="00DB2154">
      <w:pPr>
        <w:ind w:firstLine="709"/>
        <w:jc w:val="both"/>
        <w:rPr>
          <w:color w:val="000000"/>
        </w:rPr>
      </w:pPr>
      <w:r w:rsidRPr="00C06C74">
        <w:rPr>
          <w:color w:val="000000"/>
        </w:rPr>
        <w:t xml:space="preserve">- информационно-просветительское; </w:t>
      </w:r>
    </w:p>
    <w:p w:rsidR="005352D0" w:rsidRPr="00C06C74" w:rsidRDefault="005352D0" w:rsidP="00DB2154">
      <w:pPr>
        <w:ind w:firstLine="709"/>
        <w:jc w:val="both"/>
        <w:rPr>
          <w:color w:val="000000"/>
        </w:rPr>
      </w:pPr>
      <w:r w:rsidRPr="00C06C74">
        <w:rPr>
          <w:color w:val="000000"/>
        </w:rPr>
        <w:t xml:space="preserve">- аналитическое. </w:t>
      </w:r>
    </w:p>
    <w:p w:rsidR="005352D0" w:rsidRPr="00C06C74" w:rsidRDefault="005352D0" w:rsidP="00DB2154">
      <w:pPr>
        <w:ind w:firstLine="709"/>
        <w:jc w:val="both"/>
        <w:rPr>
          <w:color w:val="000000"/>
        </w:rPr>
      </w:pPr>
    </w:p>
    <w:p w:rsidR="00D11267" w:rsidRPr="00C06C74" w:rsidRDefault="00D11267" w:rsidP="00DB2154">
      <w:pPr>
        <w:ind w:firstLine="709"/>
        <w:jc w:val="both"/>
        <w:rPr>
          <w:color w:val="000000"/>
        </w:rPr>
      </w:pPr>
    </w:p>
    <w:p w:rsidR="00D11267" w:rsidRPr="00C06C74" w:rsidRDefault="00D11267" w:rsidP="00DB2154">
      <w:pPr>
        <w:ind w:firstLine="709"/>
        <w:jc w:val="both"/>
        <w:rPr>
          <w:color w:val="000000"/>
        </w:rPr>
      </w:pPr>
    </w:p>
    <w:tbl>
      <w:tblPr>
        <w:tblW w:w="4997" w:type="pct"/>
        <w:tblInd w:w="5" w:type="dxa"/>
        <w:tblCellMar>
          <w:left w:w="0" w:type="dxa"/>
          <w:right w:w="5" w:type="dxa"/>
        </w:tblCellMar>
        <w:tblLook w:val="04A0" w:firstRow="1" w:lastRow="0" w:firstColumn="1" w:lastColumn="0" w:noHBand="0" w:noVBand="1"/>
      </w:tblPr>
      <w:tblGrid>
        <w:gridCol w:w="581"/>
        <w:gridCol w:w="4273"/>
        <w:gridCol w:w="2304"/>
        <w:gridCol w:w="2201"/>
      </w:tblGrid>
      <w:tr w:rsidR="005352D0" w:rsidRPr="00C06C74" w:rsidTr="00D11267">
        <w:trPr>
          <w:trHeight w:val="341"/>
        </w:trPr>
        <w:tc>
          <w:tcPr>
            <w:tcW w:w="310"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spacing w:after="25"/>
              <w:ind w:left="288"/>
              <w:rPr>
                <w:color w:val="000000"/>
              </w:rPr>
            </w:pPr>
            <w:r w:rsidRPr="00C06C74">
              <w:rPr>
                <w:b/>
                <w:color w:val="000000"/>
              </w:rPr>
              <w:t>№</w:t>
            </w:r>
          </w:p>
          <w:p w:rsidR="005352D0" w:rsidRPr="00C06C74" w:rsidRDefault="005352D0" w:rsidP="00DB2154">
            <w:pPr>
              <w:ind w:right="103"/>
              <w:jc w:val="right"/>
              <w:rPr>
                <w:color w:val="000000"/>
              </w:rPr>
            </w:pPr>
            <w:r w:rsidRPr="00C06C74">
              <w:rPr>
                <w:b/>
                <w:color w:val="000000"/>
              </w:rPr>
              <w:t>п/п</w:t>
            </w:r>
          </w:p>
        </w:tc>
        <w:tc>
          <w:tcPr>
            <w:tcW w:w="2283"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ind w:left="3"/>
              <w:jc w:val="center"/>
              <w:rPr>
                <w:color w:val="000000"/>
              </w:rPr>
            </w:pPr>
            <w:r w:rsidRPr="00C06C74">
              <w:rPr>
                <w:b/>
                <w:color w:val="000000"/>
              </w:rPr>
              <w:t>Содержание работы</w:t>
            </w:r>
          </w:p>
        </w:tc>
        <w:tc>
          <w:tcPr>
            <w:tcW w:w="1231"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jc w:val="center"/>
              <w:rPr>
                <w:color w:val="000000"/>
              </w:rPr>
            </w:pPr>
            <w:r w:rsidRPr="00C06C74">
              <w:rPr>
                <w:b/>
                <w:color w:val="000000"/>
              </w:rPr>
              <w:t>Срокипроведения</w:t>
            </w:r>
          </w:p>
        </w:tc>
        <w:tc>
          <w:tcPr>
            <w:tcW w:w="1177"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ind w:left="221"/>
              <w:rPr>
                <w:color w:val="000000"/>
              </w:rPr>
            </w:pPr>
            <w:r w:rsidRPr="00C06C74">
              <w:rPr>
                <w:b/>
                <w:color w:val="000000"/>
              </w:rPr>
              <w:t>Ответственные</w:t>
            </w:r>
          </w:p>
        </w:tc>
      </w:tr>
      <w:tr w:rsidR="005352D0" w:rsidRPr="00C06C74" w:rsidTr="00D11267">
        <w:trPr>
          <w:trHeight w:val="1846"/>
        </w:trPr>
        <w:tc>
          <w:tcPr>
            <w:tcW w:w="310"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jc w:val="center"/>
              <w:rPr>
                <w:color w:val="000000"/>
              </w:rPr>
            </w:pPr>
            <w:r w:rsidRPr="00C06C74">
              <w:rPr>
                <w:color w:val="000000"/>
              </w:rPr>
              <w:t>1</w:t>
            </w:r>
          </w:p>
        </w:tc>
        <w:tc>
          <w:tcPr>
            <w:tcW w:w="2283"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ind w:left="10"/>
              <w:rPr>
                <w:color w:val="000000"/>
              </w:rPr>
            </w:pPr>
            <w:r w:rsidRPr="00C06C74">
              <w:rPr>
                <w:b/>
                <w:i/>
                <w:color w:val="000000"/>
              </w:rPr>
              <w:t>Заседание № 1:</w:t>
            </w:r>
          </w:p>
          <w:p w:rsidR="005352D0" w:rsidRPr="00C06C74" w:rsidRDefault="005352D0" w:rsidP="00442E87">
            <w:pPr>
              <w:numPr>
                <w:ilvl w:val="0"/>
                <w:numId w:val="67"/>
              </w:numPr>
              <w:spacing w:after="84"/>
              <w:ind w:firstLine="9"/>
              <w:jc w:val="both"/>
              <w:rPr>
                <w:color w:val="000000"/>
              </w:rPr>
            </w:pPr>
            <w:r w:rsidRPr="00C06C74">
              <w:rPr>
                <w:color w:val="000000"/>
              </w:rPr>
              <w:t>определение целей, задач, форм, направлений, принципов работы школьного педагогического</w:t>
            </w:r>
          </w:p>
          <w:p w:rsidR="005352D0" w:rsidRPr="00C06C74" w:rsidRDefault="005352D0" w:rsidP="00DB2154">
            <w:pPr>
              <w:ind w:left="10"/>
              <w:rPr>
                <w:color w:val="000000"/>
              </w:rPr>
            </w:pPr>
            <w:r w:rsidRPr="00C06C74">
              <w:rPr>
                <w:color w:val="000000"/>
              </w:rPr>
              <w:t>консилиума;</w:t>
            </w:r>
          </w:p>
          <w:p w:rsidR="005352D0" w:rsidRPr="00C06C74" w:rsidRDefault="005352D0" w:rsidP="00DB2154">
            <w:pPr>
              <w:spacing w:after="5"/>
              <w:ind w:left="10"/>
              <w:rPr>
                <w:color w:val="000000"/>
              </w:rPr>
            </w:pPr>
            <w:r w:rsidRPr="00C06C74">
              <w:rPr>
                <w:color w:val="000000"/>
              </w:rPr>
              <w:t xml:space="preserve">-утверждение </w:t>
            </w:r>
            <w:r w:rsidRPr="00C06C74">
              <w:rPr>
                <w:color w:val="000000"/>
              </w:rPr>
              <w:tab/>
              <w:t xml:space="preserve">состава </w:t>
            </w:r>
            <w:r w:rsidRPr="00C06C74">
              <w:rPr>
                <w:color w:val="000000"/>
              </w:rPr>
              <w:tab/>
              <w:t xml:space="preserve">школьного </w:t>
            </w:r>
            <w:r w:rsidRPr="00C06C74">
              <w:rPr>
                <w:color w:val="000000"/>
              </w:rPr>
              <w:tab/>
              <w:t>педагогического консилиума;</w:t>
            </w:r>
          </w:p>
          <w:p w:rsidR="005352D0" w:rsidRPr="00C06C74" w:rsidRDefault="005352D0" w:rsidP="00442E87">
            <w:pPr>
              <w:numPr>
                <w:ilvl w:val="0"/>
                <w:numId w:val="67"/>
              </w:numPr>
              <w:ind w:firstLine="9"/>
              <w:jc w:val="both"/>
              <w:rPr>
                <w:color w:val="000000"/>
              </w:rPr>
            </w:pPr>
            <w:r w:rsidRPr="00C06C74">
              <w:rPr>
                <w:color w:val="000000"/>
              </w:rPr>
              <w:t>выборы председателя консилиума;</w:t>
            </w:r>
          </w:p>
          <w:p w:rsidR="005352D0" w:rsidRPr="00C06C74" w:rsidRDefault="005352D0" w:rsidP="00442E87">
            <w:pPr>
              <w:numPr>
                <w:ilvl w:val="0"/>
                <w:numId w:val="67"/>
              </w:numPr>
              <w:ind w:firstLine="9"/>
              <w:jc w:val="both"/>
              <w:rPr>
                <w:color w:val="000000"/>
              </w:rPr>
            </w:pPr>
            <w:r w:rsidRPr="00C06C74">
              <w:rPr>
                <w:color w:val="000000"/>
              </w:rPr>
              <w:t xml:space="preserve">проведение </w:t>
            </w:r>
            <w:r w:rsidRPr="00C06C74">
              <w:rPr>
                <w:color w:val="000000"/>
              </w:rPr>
              <w:tab/>
              <w:t xml:space="preserve">инструктажа </w:t>
            </w:r>
            <w:r w:rsidRPr="00C06C74">
              <w:rPr>
                <w:color w:val="000000"/>
              </w:rPr>
              <w:tab/>
              <w:t xml:space="preserve">из </w:t>
            </w:r>
            <w:r w:rsidRPr="00C06C74">
              <w:rPr>
                <w:color w:val="000000"/>
              </w:rPr>
              <w:tab/>
              <w:t xml:space="preserve">"Положения </w:t>
            </w:r>
            <w:r w:rsidRPr="00C06C74">
              <w:rPr>
                <w:color w:val="000000"/>
              </w:rPr>
              <w:tab/>
              <w:t>о консилиуме";</w:t>
            </w:r>
          </w:p>
          <w:p w:rsidR="005352D0" w:rsidRPr="00C06C74" w:rsidRDefault="005352D0" w:rsidP="00442E87">
            <w:pPr>
              <w:numPr>
                <w:ilvl w:val="0"/>
                <w:numId w:val="67"/>
              </w:numPr>
              <w:ind w:firstLine="9"/>
              <w:jc w:val="both"/>
              <w:rPr>
                <w:color w:val="000000"/>
              </w:rPr>
            </w:pPr>
            <w:r w:rsidRPr="00C06C74">
              <w:rPr>
                <w:color w:val="000000"/>
              </w:rPr>
              <w:t>корректировка плана работы консилиума на текущий учебный год</w:t>
            </w:r>
          </w:p>
        </w:tc>
        <w:tc>
          <w:tcPr>
            <w:tcW w:w="1231" w:type="pct"/>
            <w:tcBorders>
              <w:top w:val="single" w:sz="4" w:space="0" w:color="000000"/>
              <w:left w:val="single" w:sz="4" w:space="0" w:color="000000"/>
              <w:bottom w:val="single" w:sz="4" w:space="0" w:color="000000"/>
              <w:right w:val="single" w:sz="4" w:space="0" w:color="000000"/>
            </w:tcBorders>
          </w:tcPr>
          <w:p w:rsidR="005352D0" w:rsidRPr="00C06C74" w:rsidRDefault="005352D0" w:rsidP="00DB2154">
            <w:pPr>
              <w:ind w:left="5"/>
              <w:jc w:val="center"/>
              <w:rPr>
                <w:color w:val="000000"/>
              </w:rPr>
            </w:pPr>
            <w:r w:rsidRPr="00C06C74">
              <w:rPr>
                <w:color w:val="000000"/>
              </w:rPr>
              <w:t>02.09</w:t>
            </w:r>
          </w:p>
          <w:p w:rsidR="005352D0" w:rsidRPr="00C06C74" w:rsidRDefault="005352D0" w:rsidP="00DB2154">
            <w:pPr>
              <w:ind w:left="-14"/>
              <w:rPr>
                <w:color w:val="000000"/>
              </w:rPr>
            </w:pPr>
          </w:p>
          <w:p w:rsidR="005352D0" w:rsidRPr="00C06C74" w:rsidRDefault="005352D0" w:rsidP="00DB2154">
            <w:pPr>
              <w:spacing w:after="259"/>
              <w:ind w:left="-14"/>
              <w:rPr>
                <w:color w:val="000000"/>
              </w:rPr>
            </w:pPr>
          </w:p>
          <w:p w:rsidR="005352D0" w:rsidRPr="00C06C74" w:rsidRDefault="005352D0" w:rsidP="00DB2154">
            <w:pPr>
              <w:spacing w:after="537"/>
              <w:ind w:left="-14"/>
              <w:rPr>
                <w:color w:val="000000"/>
              </w:rPr>
            </w:pPr>
          </w:p>
          <w:p w:rsidR="005352D0" w:rsidRPr="00C06C74" w:rsidRDefault="005352D0" w:rsidP="00DB2154">
            <w:pPr>
              <w:spacing w:after="259"/>
              <w:ind w:left="-14"/>
              <w:rPr>
                <w:color w:val="000000"/>
              </w:rPr>
            </w:pPr>
          </w:p>
          <w:p w:rsidR="005352D0" w:rsidRPr="00C06C74" w:rsidRDefault="005352D0" w:rsidP="00DB2154">
            <w:pPr>
              <w:ind w:left="-15"/>
              <w:rPr>
                <w:color w:val="000000"/>
              </w:rPr>
            </w:pPr>
          </w:p>
        </w:tc>
        <w:tc>
          <w:tcPr>
            <w:tcW w:w="1177"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jc w:val="center"/>
              <w:rPr>
                <w:color w:val="000000"/>
              </w:rPr>
            </w:pPr>
            <w:r w:rsidRPr="00C06C74">
              <w:rPr>
                <w:color w:val="000000"/>
              </w:rPr>
              <w:t>Директор</w:t>
            </w:r>
          </w:p>
        </w:tc>
      </w:tr>
      <w:tr w:rsidR="005352D0" w:rsidRPr="00C06C74" w:rsidTr="00D11267">
        <w:trPr>
          <w:trHeight w:val="2512"/>
        </w:trPr>
        <w:tc>
          <w:tcPr>
            <w:tcW w:w="310"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ind w:right="19"/>
              <w:jc w:val="center"/>
              <w:rPr>
                <w:color w:val="000000"/>
              </w:rPr>
            </w:pPr>
            <w:r w:rsidRPr="00C06C74">
              <w:rPr>
                <w:color w:val="000000"/>
              </w:rPr>
              <w:t>2</w:t>
            </w:r>
          </w:p>
        </w:tc>
        <w:tc>
          <w:tcPr>
            <w:tcW w:w="2283"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ind w:left="10"/>
              <w:rPr>
                <w:color w:val="000000"/>
              </w:rPr>
            </w:pPr>
            <w:r w:rsidRPr="00C06C74">
              <w:rPr>
                <w:b/>
                <w:i/>
                <w:color w:val="000000"/>
              </w:rPr>
              <w:t>Заседание № 2:</w:t>
            </w:r>
          </w:p>
          <w:p w:rsidR="005352D0" w:rsidRPr="00C06C74" w:rsidRDefault="005352D0" w:rsidP="00DB2154">
            <w:pPr>
              <w:jc w:val="both"/>
              <w:rPr>
                <w:color w:val="000000"/>
              </w:rPr>
            </w:pPr>
            <w:r w:rsidRPr="00C06C74">
              <w:rPr>
                <w:color w:val="000000"/>
              </w:rPr>
              <w:t xml:space="preserve">-проведение </w:t>
            </w:r>
            <w:r w:rsidRPr="00C06C74">
              <w:rPr>
                <w:color w:val="000000"/>
              </w:rPr>
              <w:tab/>
              <w:t xml:space="preserve">контрольных </w:t>
            </w:r>
            <w:r w:rsidRPr="00C06C74">
              <w:rPr>
                <w:color w:val="000000"/>
              </w:rPr>
              <w:tab/>
              <w:t xml:space="preserve">стартовых </w:t>
            </w:r>
            <w:r w:rsidRPr="00C06C74">
              <w:rPr>
                <w:color w:val="000000"/>
              </w:rPr>
              <w:tab/>
              <w:t>срезов для учащихся с низким уровнем учебных способностей, выявленных по итогам прошлого учебного года для определения индивидуальных учебных траекторий;</w:t>
            </w:r>
          </w:p>
          <w:p w:rsidR="005352D0" w:rsidRPr="00C06C74" w:rsidRDefault="005352D0" w:rsidP="00DB2154">
            <w:pPr>
              <w:jc w:val="both"/>
              <w:rPr>
                <w:color w:val="000000"/>
              </w:rPr>
            </w:pPr>
            <w:r w:rsidRPr="00C06C74">
              <w:rPr>
                <w:color w:val="000000"/>
              </w:rPr>
              <w:t>-</w:t>
            </w:r>
            <w:r w:rsidRPr="00C06C74">
              <w:rPr>
                <w:rFonts w:eastAsia="Arial"/>
                <w:color w:val="000000"/>
              </w:rPr>
              <w:tab/>
            </w:r>
            <w:r w:rsidRPr="00C06C74">
              <w:rPr>
                <w:color w:val="000000"/>
              </w:rPr>
              <w:t>ознакомление с педагогическими характеристиками учащихся, вновь поступивших в школу, зачисленных в 1-4 классы в текущем учебном году;</w:t>
            </w:r>
          </w:p>
          <w:p w:rsidR="005352D0" w:rsidRPr="00C06C74" w:rsidRDefault="005352D0" w:rsidP="00DB2154">
            <w:pPr>
              <w:jc w:val="both"/>
              <w:rPr>
                <w:color w:val="000000"/>
              </w:rPr>
            </w:pPr>
            <w:r w:rsidRPr="00C06C74">
              <w:rPr>
                <w:color w:val="000000"/>
              </w:rPr>
              <w:t>-приглашение родителей учащихся начальной школы с низким уровнем учебных возможностей, не усваивающих программу для рекомендации направления их детей на консультацию к врачу психоневрологу</w:t>
            </w:r>
          </w:p>
        </w:tc>
        <w:tc>
          <w:tcPr>
            <w:tcW w:w="1231" w:type="pct"/>
            <w:tcBorders>
              <w:top w:val="single" w:sz="4" w:space="0" w:color="000000"/>
              <w:left w:val="single" w:sz="4" w:space="0" w:color="000000"/>
              <w:bottom w:val="single" w:sz="4" w:space="0" w:color="000000"/>
              <w:right w:val="single" w:sz="4" w:space="0" w:color="000000"/>
            </w:tcBorders>
          </w:tcPr>
          <w:p w:rsidR="005352D0" w:rsidRPr="00C06C74" w:rsidRDefault="005352D0" w:rsidP="00DB2154">
            <w:pPr>
              <w:ind w:left="5"/>
              <w:jc w:val="center"/>
              <w:rPr>
                <w:color w:val="000000"/>
              </w:rPr>
            </w:pPr>
            <w:r w:rsidRPr="00C06C74">
              <w:rPr>
                <w:color w:val="000000"/>
              </w:rPr>
              <w:t>16.09</w:t>
            </w:r>
          </w:p>
          <w:p w:rsidR="005352D0" w:rsidRPr="00C06C74" w:rsidRDefault="005352D0" w:rsidP="00DB2154">
            <w:pPr>
              <w:ind w:left="-14"/>
              <w:rPr>
                <w:color w:val="000000"/>
              </w:rPr>
            </w:pPr>
          </w:p>
          <w:p w:rsidR="005352D0" w:rsidRPr="00C06C74" w:rsidRDefault="005352D0" w:rsidP="00DB2154">
            <w:pPr>
              <w:spacing w:after="274"/>
              <w:ind w:left="-16" w:right="1432"/>
              <w:rPr>
                <w:color w:val="000000"/>
              </w:rPr>
            </w:pPr>
          </w:p>
          <w:p w:rsidR="005352D0" w:rsidRPr="00C06C74" w:rsidRDefault="005352D0" w:rsidP="00DB2154">
            <w:pPr>
              <w:spacing w:after="537"/>
              <w:ind w:left="-14"/>
              <w:rPr>
                <w:color w:val="000000"/>
              </w:rPr>
            </w:pPr>
          </w:p>
          <w:p w:rsidR="005352D0" w:rsidRPr="00C06C74" w:rsidRDefault="005352D0" w:rsidP="00DB2154">
            <w:pPr>
              <w:ind w:left="-15"/>
              <w:rPr>
                <w:color w:val="000000"/>
              </w:rPr>
            </w:pPr>
          </w:p>
          <w:p w:rsidR="005352D0" w:rsidRPr="00C06C74" w:rsidRDefault="005352D0" w:rsidP="00DB2154">
            <w:pPr>
              <w:ind w:left="-10"/>
              <w:rPr>
                <w:color w:val="000000"/>
              </w:rPr>
            </w:pPr>
          </w:p>
          <w:p w:rsidR="005352D0" w:rsidRPr="00C06C74" w:rsidRDefault="005352D0" w:rsidP="00DB2154">
            <w:pPr>
              <w:ind w:left="-16"/>
              <w:rPr>
                <w:color w:val="000000"/>
              </w:rPr>
            </w:pPr>
          </w:p>
        </w:tc>
        <w:tc>
          <w:tcPr>
            <w:tcW w:w="1177"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jc w:val="center"/>
              <w:rPr>
                <w:color w:val="000000"/>
              </w:rPr>
            </w:pPr>
            <w:r w:rsidRPr="00C06C74">
              <w:rPr>
                <w:color w:val="000000"/>
              </w:rPr>
              <w:t>Председатель комиссии</w:t>
            </w:r>
          </w:p>
        </w:tc>
      </w:tr>
      <w:tr w:rsidR="005352D0" w:rsidRPr="00C06C74" w:rsidTr="00D11267">
        <w:trPr>
          <w:trHeight w:val="2347"/>
        </w:trPr>
        <w:tc>
          <w:tcPr>
            <w:tcW w:w="310"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ind w:right="19"/>
              <w:jc w:val="center"/>
              <w:rPr>
                <w:color w:val="000000"/>
              </w:rPr>
            </w:pPr>
            <w:r w:rsidRPr="00C06C74">
              <w:rPr>
                <w:color w:val="000000"/>
              </w:rPr>
              <w:t>3</w:t>
            </w:r>
          </w:p>
        </w:tc>
        <w:tc>
          <w:tcPr>
            <w:tcW w:w="2283" w:type="pct"/>
            <w:tcBorders>
              <w:top w:val="single" w:sz="4" w:space="0" w:color="000000"/>
              <w:left w:val="single" w:sz="4" w:space="0" w:color="000000"/>
              <w:bottom w:val="single" w:sz="4" w:space="0" w:color="000000"/>
              <w:right w:val="single" w:sz="4" w:space="0" w:color="000000"/>
            </w:tcBorders>
          </w:tcPr>
          <w:p w:rsidR="005352D0" w:rsidRPr="00C06C74" w:rsidRDefault="005352D0" w:rsidP="00DB2154">
            <w:pPr>
              <w:ind w:left="10"/>
              <w:rPr>
                <w:color w:val="000000"/>
              </w:rPr>
            </w:pPr>
            <w:r w:rsidRPr="00C06C74">
              <w:rPr>
                <w:b/>
                <w:i/>
                <w:color w:val="000000"/>
              </w:rPr>
              <w:t>Заседание № 3:</w:t>
            </w:r>
          </w:p>
          <w:p w:rsidR="005352D0" w:rsidRPr="00C06C74" w:rsidRDefault="005352D0" w:rsidP="00442E87">
            <w:pPr>
              <w:numPr>
                <w:ilvl w:val="0"/>
                <w:numId w:val="68"/>
              </w:numPr>
              <w:ind w:right="9" w:firstLine="9"/>
              <w:jc w:val="both"/>
              <w:rPr>
                <w:color w:val="000000"/>
              </w:rPr>
            </w:pPr>
            <w:r w:rsidRPr="00C06C74">
              <w:rPr>
                <w:color w:val="000000"/>
              </w:rPr>
              <w:t>анализ результатов прохождения адаптации учащихся 1 классов;</w:t>
            </w:r>
          </w:p>
          <w:p w:rsidR="005352D0" w:rsidRPr="00C06C74" w:rsidRDefault="005352D0" w:rsidP="00442E87">
            <w:pPr>
              <w:numPr>
                <w:ilvl w:val="0"/>
                <w:numId w:val="68"/>
              </w:numPr>
              <w:ind w:right="9" w:firstLine="9"/>
              <w:jc w:val="both"/>
              <w:rPr>
                <w:color w:val="000000"/>
              </w:rPr>
            </w:pPr>
            <w:r w:rsidRPr="00C06C74">
              <w:rPr>
                <w:color w:val="000000"/>
              </w:rPr>
              <w:t>анализ уровня усвоения программы учащимися с низким уровнем учебных возможностей по итогам 1 четверти, корректировка планов работы учителей, беседа с родителями об оказании необходимой консультативной помощи;</w:t>
            </w:r>
          </w:p>
          <w:p w:rsidR="005352D0" w:rsidRPr="00C06C74" w:rsidRDefault="005352D0" w:rsidP="00DB2154">
            <w:pPr>
              <w:ind w:left="10" w:right="9"/>
              <w:jc w:val="both"/>
              <w:rPr>
                <w:color w:val="000000"/>
              </w:rPr>
            </w:pPr>
          </w:p>
        </w:tc>
        <w:tc>
          <w:tcPr>
            <w:tcW w:w="1231" w:type="pct"/>
            <w:tcBorders>
              <w:top w:val="single" w:sz="4" w:space="0" w:color="000000"/>
              <w:left w:val="single" w:sz="4" w:space="0" w:color="000000"/>
              <w:bottom w:val="single" w:sz="4" w:space="0" w:color="000000"/>
              <w:right w:val="single" w:sz="4" w:space="0" w:color="000000"/>
            </w:tcBorders>
          </w:tcPr>
          <w:p w:rsidR="005352D0" w:rsidRPr="00C06C74" w:rsidRDefault="005352D0" w:rsidP="00DB2154">
            <w:pPr>
              <w:spacing w:after="516"/>
              <w:ind w:left="5"/>
              <w:jc w:val="center"/>
              <w:rPr>
                <w:color w:val="000000"/>
              </w:rPr>
            </w:pPr>
            <w:r w:rsidRPr="00C06C74">
              <w:rPr>
                <w:color w:val="000000"/>
              </w:rPr>
              <w:t>02.12</w:t>
            </w:r>
          </w:p>
          <w:p w:rsidR="005352D0" w:rsidRPr="00C06C74" w:rsidRDefault="005352D0" w:rsidP="00DB2154">
            <w:pPr>
              <w:ind w:left="-15"/>
              <w:rPr>
                <w:color w:val="000000"/>
              </w:rPr>
            </w:pPr>
          </w:p>
          <w:p w:rsidR="005352D0" w:rsidRPr="00C06C74" w:rsidRDefault="005352D0" w:rsidP="00DB2154">
            <w:pPr>
              <w:ind w:left="-14"/>
              <w:rPr>
                <w:color w:val="000000"/>
              </w:rPr>
            </w:pPr>
          </w:p>
          <w:p w:rsidR="005352D0" w:rsidRPr="00C06C74" w:rsidRDefault="005352D0" w:rsidP="00DB2154">
            <w:pPr>
              <w:spacing w:after="279"/>
              <w:ind w:left="-16" w:right="1432"/>
              <w:rPr>
                <w:color w:val="000000"/>
              </w:rPr>
            </w:pPr>
          </w:p>
          <w:p w:rsidR="005352D0" w:rsidRPr="00C06C74" w:rsidRDefault="005352D0" w:rsidP="00DB2154">
            <w:pPr>
              <w:ind w:left="-14"/>
              <w:rPr>
                <w:color w:val="000000"/>
              </w:rPr>
            </w:pPr>
          </w:p>
          <w:p w:rsidR="005352D0" w:rsidRPr="00C06C74" w:rsidRDefault="005352D0" w:rsidP="00DB2154">
            <w:pPr>
              <w:ind w:left="-15"/>
              <w:rPr>
                <w:color w:val="000000"/>
              </w:rPr>
            </w:pPr>
          </w:p>
          <w:p w:rsidR="005352D0" w:rsidRPr="00C06C74" w:rsidRDefault="005352D0" w:rsidP="00DB2154">
            <w:pPr>
              <w:ind w:left="-16" w:right="1431"/>
              <w:rPr>
                <w:color w:val="000000"/>
              </w:rPr>
            </w:pPr>
          </w:p>
          <w:p w:rsidR="005352D0" w:rsidRPr="00C06C74" w:rsidRDefault="005352D0" w:rsidP="00DB2154">
            <w:pPr>
              <w:ind w:left="-14"/>
              <w:rPr>
                <w:color w:val="000000"/>
              </w:rPr>
            </w:pPr>
          </w:p>
        </w:tc>
        <w:tc>
          <w:tcPr>
            <w:tcW w:w="1177"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jc w:val="center"/>
              <w:rPr>
                <w:color w:val="000000"/>
              </w:rPr>
            </w:pPr>
            <w:r w:rsidRPr="00C06C74">
              <w:rPr>
                <w:color w:val="000000"/>
              </w:rPr>
              <w:t>Зам. директора по УВР</w:t>
            </w:r>
          </w:p>
        </w:tc>
      </w:tr>
      <w:tr w:rsidR="005352D0" w:rsidRPr="00C06C74" w:rsidTr="00D11267">
        <w:trPr>
          <w:trHeight w:val="1183"/>
        </w:trPr>
        <w:tc>
          <w:tcPr>
            <w:tcW w:w="310"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ind w:right="19"/>
              <w:jc w:val="center"/>
              <w:rPr>
                <w:color w:val="000000"/>
              </w:rPr>
            </w:pPr>
            <w:r w:rsidRPr="00C06C74">
              <w:rPr>
                <w:color w:val="000000"/>
              </w:rPr>
              <w:t>4</w:t>
            </w:r>
          </w:p>
        </w:tc>
        <w:tc>
          <w:tcPr>
            <w:tcW w:w="2283"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ind w:left="10"/>
              <w:rPr>
                <w:color w:val="000000"/>
              </w:rPr>
            </w:pPr>
            <w:r w:rsidRPr="00C06C74">
              <w:rPr>
                <w:b/>
                <w:i/>
                <w:color w:val="000000"/>
              </w:rPr>
              <w:t>Заседание № 4:</w:t>
            </w:r>
          </w:p>
          <w:p w:rsidR="005352D0" w:rsidRPr="00C06C74" w:rsidRDefault="005352D0" w:rsidP="00442E87">
            <w:pPr>
              <w:numPr>
                <w:ilvl w:val="0"/>
                <w:numId w:val="69"/>
              </w:numPr>
              <w:ind w:right="2" w:firstLine="9"/>
              <w:jc w:val="both"/>
              <w:rPr>
                <w:color w:val="000000"/>
              </w:rPr>
            </w:pPr>
            <w:r w:rsidRPr="00C06C74">
              <w:rPr>
                <w:color w:val="000000"/>
              </w:rPr>
              <w:t>мониторинг уровня усвоения программы по итогам 2 четверти учащихся 1-11 кл.;</w:t>
            </w:r>
          </w:p>
          <w:p w:rsidR="005352D0" w:rsidRPr="00C06C74" w:rsidRDefault="005352D0" w:rsidP="00442E87">
            <w:pPr>
              <w:numPr>
                <w:ilvl w:val="0"/>
                <w:numId w:val="69"/>
              </w:numPr>
              <w:ind w:right="2" w:firstLine="9"/>
              <w:jc w:val="both"/>
              <w:rPr>
                <w:color w:val="000000"/>
              </w:rPr>
            </w:pPr>
            <w:r w:rsidRPr="00C06C74">
              <w:rPr>
                <w:color w:val="000000"/>
              </w:rPr>
              <w:t xml:space="preserve">отчет о работе учителей- предметников с учащимися, стоящими на внутришкольном контроле по причине низкого уровня учебных способностей;-обсуждение списка учащихся, которыхрекомендовано </w:t>
            </w:r>
            <w:r w:rsidRPr="00C06C74">
              <w:rPr>
                <w:color w:val="000000"/>
              </w:rPr>
              <w:tab/>
              <w:t xml:space="preserve">показать </w:t>
            </w:r>
            <w:r w:rsidRPr="00C06C74">
              <w:rPr>
                <w:color w:val="000000"/>
              </w:rPr>
              <w:tab/>
              <w:t xml:space="preserve">на районную ПМПК </w:t>
            </w:r>
            <w:r w:rsidRPr="00C06C74">
              <w:rPr>
                <w:color w:val="000000"/>
              </w:rPr>
              <w:tab/>
              <w:t>(по необходимости)</w:t>
            </w:r>
          </w:p>
        </w:tc>
        <w:tc>
          <w:tcPr>
            <w:tcW w:w="1231" w:type="pct"/>
            <w:tcBorders>
              <w:top w:val="single" w:sz="4" w:space="0" w:color="000000"/>
              <w:left w:val="single" w:sz="4" w:space="0" w:color="000000"/>
              <w:bottom w:val="single" w:sz="4" w:space="0" w:color="000000"/>
              <w:right w:val="single" w:sz="4" w:space="0" w:color="000000"/>
            </w:tcBorders>
          </w:tcPr>
          <w:p w:rsidR="005352D0" w:rsidRPr="00C06C74" w:rsidRDefault="005352D0" w:rsidP="00DB2154">
            <w:pPr>
              <w:ind w:left="5"/>
              <w:jc w:val="center"/>
              <w:rPr>
                <w:color w:val="000000"/>
              </w:rPr>
            </w:pPr>
            <w:r w:rsidRPr="00C06C74">
              <w:rPr>
                <w:color w:val="000000"/>
              </w:rPr>
              <w:t>29.12</w:t>
            </w:r>
          </w:p>
          <w:p w:rsidR="005352D0" w:rsidRPr="00C06C74" w:rsidRDefault="005352D0" w:rsidP="00DB2154">
            <w:pPr>
              <w:spacing w:after="259"/>
              <w:ind w:left="-16"/>
              <w:rPr>
                <w:color w:val="000000"/>
              </w:rPr>
            </w:pPr>
          </w:p>
          <w:p w:rsidR="005352D0" w:rsidRPr="00C06C74" w:rsidRDefault="005352D0" w:rsidP="00DB2154">
            <w:pPr>
              <w:ind w:left="-13"/>
              <w:rPr>
                <w:color w:val="000000"/>
              </w:rPr>
            </w:pPr>
          </w:p>
          <w:p w:rsidR="005352D0" w:rsidRPr="00C06C74" w:rsidRDefault="005352D0" w:rsidP="00DB2154">
            <w:pPr>
              <w:ind w:left="-15"/>
              <w:rPr>
                <w:color w:val="000000"/>
              </w:rPr>
            </w:pPr>
          </w:p>
        </w:tc>
        <w:tc>
          <w:tcPr>
            <w:tcW w:w="1177" w:type="pct"/>
            <w:tcBorders>
              <w:top w:val="single" w:sz="4" w:space="0" w:color="000000"/>
              <w:left w:val="single" w:sz="4" w:space="0" w:color="000000"/>
              <w:bottom w:val="single" w:sz="4" w:space="0" w:color="000000"/>
              <w:right w:val="single" w:sz="4" w:space="0" w:color="000000"/>
            </w:tcBorders>
            <w:hideMark/>
          </w:tcPr>
          <w:p w:rsidR="005352D0" w:rsidRPr="00C06C74" w:rsidRDefault="005352D0" w:rsidP="00DB2154">
            <w:pPr>
              <w:ind w:left="172" w:right="98"/>
              <w:jc w:val="center"/>
              <w:rPr>
                <w:color w:val="000000"/>
              </w:rPr>
            </w:pPr>
            <w:r w:rsidRPr="00C06C74">
              <w:rPr>
                <w:color w:val="000000"/>
              </w:rPr>
              <w:t>Члены комиссии:</w:t>
            </w:r>
          </w:p>
          <w:p w:rsidR="005352D0" w:rsidRPr="00C06C74" w:rsidRDefault="005352D0" w:rsidP="00DB2154">
            <w:pPr>
              <w:spacing w:after="18"/>
              <w:ind w:right="1"/>
              <w:jc w:val="center"/>
              <w:rPr>
                <w:color w:val="000000"/>
              </w:rPr>
            </w:pPr>
            <w:r w:rsidRPr="00C06C74">
              <w:rPr>
                <w:color w:val="000000"/>
              </w:rPr>
              <w:t>учитель</w:t>
            </w:r>
          </w:p>
          <w:p w:rsidR="005352D0" w:rsidRPr="00C06C74" w:rsidRDefault="005352D0" w:rsidP="00DB2154">
            <w:pPr>
              <w:ind w:left="65"/>
              <w:jc w:val="center"/>
              <w:rPr>
                <w:color w:val="000000"/>
              </w:rPr>
            </w:pPr>
            <w:r w:rsidRPr="00C06C74">
              <w:rPr>
                <w:color w:val="000000"/>
              </w:rPr>
              <w:t>начальных классов,</w:t>
            </w:r>
          </w:p>
          <w:p w:rsidR="005352D0" w:rsidRPr="00C06C74" w:rsidRDefault="005352D0" w:rsidP="00DB2154">
            <w:pPr>
              <w:jc w:val="center"/>
              <w:rPr>
                <w:color w:val="000000"/>
              </w:rPr>
            </w:pPr>
            <w:r w:rsidRPr="00C06C74">
              <w:rPr>
                <w:color w:val="000000"/>
              </w:rPr>
              <w:t>учитель-предметник</w:t>
            </w:r>
          </w:p>
        </w:tc>
      </w:tr>
      <w:tr w:rsidR="005352D0" w:rsidRPr="00C06C74" w:rsidTr="00D11267">
        <w:trPr>
          <w:trHeight w:val="3323"/>
        </w:trPr>
        <w:tc>
          <w:tcPr>
            <w:tcW w:w="31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ind w:right="20"/>
              <w:jc w:val="center"/>
              <w:rPr>
                <w:color w:val="000000"/>
              </w:rPr>
            </w:pPr>
            <w:r w:rsidRPr="00C06C74">
              <w:rPr>
                <w:color w:val="000000"/>
              </w:rPr>
              <w:t>5</w:t>
            </w:r>
          </w:p>
        </w:tc>
        <w:tc>
          <w:tcPr>
            <w:tcW w:w="228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ind w:left="10"/>
              <w:rPr>
                <w:color w:val="000000"/>
              </w:rPr>
            </w:pPr>
            <w:r w:rsidRPr="00C06C74">
              <w:rPr>
                <w:b/>
                <w:i/>
                <w:color w:val="000000"/>
              </w:rPr>
              <w:t>Заседание № 5:</w:t>
            </w:r>
          </w:p>
          <w:p w:rsidR="005352D0" w:rsidRPr="00C06C74" w:rsidRDefault="005352D0" w:rsidP="00442E87">
            <w:pPr>
              <w:numPr>
                <w:ilvl w:val="0"/>
                <w:numId w:val="70"/>
              </w:numPr>
              <w:ind w:firstLine="9"/>
              <w:jc w:val="both"/>
              <w:rPr>
                <w:color w:val="000000"/>
              </w:rPr>
            </w:pPr>
            <w:r w:rsidRPr="00C06C74">
              <w:rPr>
                <w:color w:val="000000"/>
              </w:rPr>
              <w:t>мониторинг уровня усвоения программы по итогам 3 четверти учащихся 1-4кл.;</w:t>
            </w:r>
          </w:p>
          <w:p w:rsidR="005352D0" w:rsidRPr="00C06C74" w:rsidRDefault="005352D0" w:rsidP="00442E87">
            <w:pPr>
              <w:numPr>
                <w:ilvl w:val="0"/>
                <w:numId w:val="70"/>
              </w:numPr>
              <w:ind w:firstLine="9"/>
              <w:jc w:val="both"/>
              <w:rPr>
                <w:color w:val="000000"/>
              </w:rPr>
            </w:pPr>
            <w:r w:rsidRPr="00C06C74">
              <w:rPr>
                <w:color w:val="000000"/>
              </w:rPr>
              <w:t>отчет о работе учителей-предметников с учащимися, стоящими на внутришкольном контроле по причине низкого уровня учебных способностей;</w:t>
            </w:r>
          </w:p>
          <w:p w:rsidR="005352D0" w:rsidRPr="00C06C74" w:rsidRDefault="005352D0" w:rsidP="00442E87">
            <w:pPr>
              <w:numPr>
                <w:ilvl w:val="0"/>
                <w:numId w:val="70"/>
              </w:numPr>
              <w:spacing w:after="83"/>
              <w:ind w:firstLine="9"/>
              <w:jc w:val="both"/>
              <w:rPr>
                <w:color w:val="000000"/>
              </w:rPr>
            </w:pPr>
            <w:r w:rsidRPr="00C06C74">
              <w:rPr>
                <w:color w:val="000000"/>
              </w:rPr>
              <w:t>приглашение родителей учеников, которые по результатам усвоения программы, диагностическим показателям не усваивают программу, проходят лечение у врача психоневролога для решения вопроса об оформлении документов на районную ПМПК (понеобходимости)</w:t>
            </w:r>
          </w:p>
        </w:tc>
        <w:tc>
          <w:tcPr>
            <w:tcW w:w="12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tcPr>
          <w:p w:rsidR="005352D0" w:rsidRPr="00C06C74" w:rsidRDefault="005352D0" w:rsidP="00DB2154">
            <w:pPr>
              <w:ind w:left="10"/>
              <w:rPr>
                <w:color w:val="000000"/>
              </w:rPr>
            </w:pPr>
            <w:r w:rsidRPr="00C06C74">
              <w:rPr>
                <w:color w:val="000000"/>
              </w:rPr>
              <w:t>28.03</w:t>
            </w:r>
          </w:p>
          <w:p w:rsidR="005352D0" w:rsidRPr="00C06C74" w:rsidRDefault="005352D0" w:rsidP="00DB2154">
            <w:pPr>
              <w:spacing w:after="259"/>
              <w:ind w:left="-16"/>
              <w:rPr>
                <w:color w:val="000000"/>
              </w:rPr>
            </w:pPr>
          </w:p>
          <w:p w:rsidR="005352D0" w:rsidRPr="00C06C74" w:rsidRDefault="005352D0" w:rsidP="00DB2154">
            <w:pPr>
              <w:ind w:left="-13"/>
              <w:rPr>
                <w:color w:val="000000"/>
              </w:rPr>
            </w:pPr>
          </w:p>
          <w:p w:rsidR="005352D0" w:rsidRPr="00C06C74" w:rsidRDefault="005352D0" w:rsidP="00DB2154">
            <w:pPr>
              <w:spacing w:after="259"/>
              <w:ind w:left="-10"/>
              <w:rPr>
                <w:color w:val="000000"/>
              </w:rPr>
            </w:pPr>
          </w:p>
          <w:p w:rsidR="005352D0" w:rsidRPr="00C06C74" w:rsidRDefault="005352D0" w:rsidP="00DB2154">
            <w:pPr>
              <w:ind w:left="-15"/>
              <w:rPr>
                <w:color w:val="000000"/>
              </w:rPr>
            </w:pPr>
          </w:p>
          <w:p w:rsidR="005352D0" w:rsidRPr="00C06C74" w:rsidRDefault="005352D0" w:rsidP="00DB2154">
            <w:pPr>
              <w:ind w:left="-15"/>
              <w:rPr>
                <w:color w:val="000000"/>
              </w:rPr>
            </w:pPr>
          </w:p>
          <w:p w:rsidR="005352D0" w:rsidRPr="00C06C74" w:rsidRDefault="005352D0" w:rsidP="00DB2154">
            <w:pPr>
              <w:spacing w:after="5"/>
              <w:ind w:left="-17" w:right="1434"/>
              <w:rPr>
                <w:color w:val="000000"/>
              </w:rPr>
            </w:pPr>
          </w:p>
          <w:p w:rsidR="005352D0" w:rsidRPr="00C06C74" w:rsidRDefault="005352D0" w:rsidP="00DB2154">
            <w:pPr>
              <w:ind w:left="-13"/>
              <w:rPr>
                <w:color w:val="000000"/>
              </w:rPr>
            </w:pPr>
          </w:p>
        </w:tc>
        <w:tc>
          <w:tcPr>
            <w:tcW w:w="117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jc w:val="center"/>
              <w:rPr>
                <w:color w:val="000000"/>
              </w:rPr>
            </w:pPr>
            <w:r w:rsidRPr="00C06C74">
              <w:rPr>
                <w:color w:val="000000"/>
              </w:rPr>
              <w:t>Председатель комиссии</w:t>
            </w:r>
          </w:p>
        </w:tc>
      </w:tr>
      <w:tr w:rsidR="005352D0" w:rsidRPr="00C06C74" w:rsidTr="00D11267">
        <w:trPr>
          <w:trHeight w:val="840"/>
        </w:trPr>
        <w:tc>
          <w:tcPr>
            <w:tcW w:w="31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ind w:left="66"/>
              <w:jc w:val="center"/>
              <w:rPr>
                <w:color w:val="000000"/>
              </w:rPr>
            </w:pPr>
            <w:r w:rsidRPr="00C06C74">
              <w:rPr>
                <w:color w:val="000000"/>
              </w:rPr>
              <w:t>6</w:t>
            </w:r>
          </w:p>
        </w:tc>
        <w:tc>
          <w:tcPr>
            <w:tcW w:w="228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ind w:left="10"/>
              <w:rPr>
                <w:color w:val="000000"/>
              </w:rPr>
            </w:pPr>
            <w:r w:rsidRPr="00C06C74">
              <w:rPr>
                <w:b/>
                <w:i/>
                <w:color w:val="000000"/>
              </w:rPr>
              <w:t>Заседание № 6:</w:t>
            </w:r>
          </w:p>
          <w:p w:rsidR="005352D0" w:rsidRPr="00C06C74" w:rsidRDefault="005352D0" w:rsidP="00DB2154">
            <w:pPr>
              <w:ind w:left="10"/>
              <w:rPr>
                <w:color w:val="000000"/>
              </w:rPr>
            </w:pPr>
            <w:r w:rsidRPr="00C06C74">
              <w:rPr>
                <w:color w:val="000000"/>
              </w:rPr>
              <w:t>- представление документов на районную ПМПК (по необходимости)</w:t>
            </w:r>
          </w:p>
        </w:tc>
        <w:tc>
          <w:tcPr>
            <w:tcW w:w="12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ind w:left="-17" w:firstLine="26"/>
              <w:rPr>
                <w:color w:val="000000"/>
              </w:rPr>
            </w:pPr>
            <w:r w:rsidRPr="00C06C74">
              <w:rPr>
                <w:color w:val="000000"/>
              </w:rPr>
              <w:t xml:space="preserve">По </w:t>
            </w:r>
            <w:r w:rsidRPr="00C06C74">
              <w:rPr>
                <w:color w:val="000000"/>
              </w:rPr>
              <w:tab/>
              <w:t>графику  УО АСМР</w:t>
            </w:r>
          </w:p>
        </w:tc>
        <w:tc>
          <w:tcPr>
            <w:tcW w:w="117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ind w:left="-12"/>
              <w:jc w:val="center"/>
              <w:rPr>
                <w:color w:val="000000"/>
              </w:rPr>
            </w:pPr>
            <w:r w:rsidRPr="00C06C74">
              <w:rPr>
                <w:color w:val="000000"/>
              </w:rPr>
              <w:t xml:space="preserve"> Зам. директора по УВР </w:t>
            </w:r>
          </w:p>
        </w:tc>
      </w:tr>
      <w:tr w:rsidR="005352D0" w:rsidRPr="00C06C74" w:rsidTr="00D11267">
        <w:trPr>
          <w:trHeight w:val="5262"/>
        </w:trPr>
        <w:tc>
          <w:tcPr>
            <w:tcW w:w="31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ind w:left="66"/>
              <w:jc w:val="center"/>
              <w:rPr>
                <w:color w:val="000000"/>
              </w:rPr>
            </w:pPr>
            <w:r w:rsidRPr="00C06C74">
              <w:rPr>
                <w:color w:val="000000"/>
              </w:rPr>
              <w:t>7</w:t>
            </w:r>
          </w:p>
        </w:tc>
        <w:tc>
          <w:tcPr>
            <w:tcW w:w="228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ind w:left="10"/>
              <w:rPr>
                <w:color w:val="000000"/>
              </w:rPr>
            </w:pPr>
            <w:r w:rsidRPr="00C06C74">
              <w:rPr>
                <w:b/>
                <w:i/>
                <w:color w:val="000000"/>
              </w:rPr>
              <w:t>Заседание № 7:</w:t>
            </w:r>
          </w:p>
          <w:p w:rsidR="005352D0" w:rsidRPr="00C06C74" w:rsidRDefault="005352D0" w:rsidP="00442E87">
            <w:pPr>
              <w:numPr>
                <w:ilvl w:val="0"/>
                <w:numId w:val="71"/>
              </w:numPr>
              <w:ind w:right="3" w:firstLine="9"/>
              <w:jc w:val="both"/>
              <w:rPr>
                <w:color w:val="000000"/>
              </w:rPr>
            </w:pPr>
            <w:r w:rsidRPr="00C06C74">
              <w:rPr>
                <w:color w:val="000000"/>
              </w:rPr>
              <w:t>мониторинг уровня усвоения программы по итогам 4 четверти и уч. года учащимися 1-4 кл.;</w:t>
            </w:r>
          </w:p>
          <w:p w:rsidR="005352D0" w:rsidRPr="00C06C74" w:rsidRDefault="005352D0" w:rsidP="00442E87">
            <w:pPr>
              <w:numPr>
                <w:ilvl w:val="0"/>
                <w:numId w:val="71"/>
              </w:numPr>
              <w:ind w:right="3" w:firstLine="9"/>
              <w:jc w:val="both"/>
              <w:rPr>
                <w:color w:val="000000"/>
              </w:rPr>
            </w:pPr>
            <w:r w:rsidRPr="00C06C74">
              <w:rPr>
                <w:color w:val="000000"/>
              </w:rPr>
              <w:t>отчет о работе учителей- предметников с учащимися, стоящими на внутришкольном контроле по причине низкого уровня учебных способностей;</w:t>
            </w:r>
          </w:p>
          <w:p w:rsidR="005352D0" w:rsidRPr="00C06C74" w:rsidRDefault="005352D0" w:rsidP="00442E87">
            <w:pPr>
              <w:numPr>
                <w:ilvl w:val="0"/>
                <w:numId w:val="71"/>
              </w:numPr>
              <w:ind w:right="3" w:firstLine="9"/>
              <w:jc w:val="both"/>
              <w:rPr>
                <w:color w:val="000000"/>
              </w:rPr>
            </w:pPr>
            <w:r w:rsidRPr="00C06C74">
              <w:rPr>
                <w:color w:val="000000"/>
              </w:rPr>
              <w:t>определение списка учащихся, которых рекомендовано оставить на повторный курс обучения и приглашение родителей этих учеников для решения вопроса о дальнейшем обучении (по необходимости);</w:t>
            </w:r>
          </w:p>
          <w:p w:rsidR="005352D0" w:rsidRPr="00C06C74" w:rsidRDefault="005352D0" w:rsidP="00442E87">
            <w:pPr>
              <w:numPr>
                <w:ilvl w:val="0"/>
                <w:numId w:val="71"/>
              </w:numPr>
              <w:ind w:right="3" w:firstLine="9"/>
              <w:jc w:val="both"/>
              <w:rPr>
                <w:color w:val="000000"/>
              </w:rPr>
            </w:pPr>
            <w:r w:rsidRPr="00C06C74">
              <w:rPr>
                <w:color w:val="000000"/>
              </w:rPr>
              <w:t>определение списка учащихся, которые по результатам уровня усвоения программы могут быть переведены условно в следующий класс и приглашение родителей этих учеников для решения вопроса о дальнейшем обучении (по необходимости);</w:t>
            </w:r>
          </w:p>
          <w:p w:rsidR="005352D0" w:rsidRPr="00C06C74" w:rsidRDefault="005352D0" w:rsidP="00442E87">
            <w:pPr>
              <w:numPr>
                <w:ilvl w:val="0"/>
                <w:numId w:val="71"/>
              </w:numPr>
              <w:ind w:right="3" w:firstLine="9"/>
              <w:jc w:val="both"/>
              <w:rPr>
                <w:color w:val="000000"/>
              </w:rPr>
            </w:pPr>
            <w:r w:rsidRPr="00C06C74">
              <w:rPr>
                <w:color w:val="000000"/>
              </w:rPr>
              <w:t>отчет о работе школьного консилиума за прошедший учебный год</w:t>
            </w:r>
          </w:p>
        </w:tc>
        <w:tc>
          <w:tcPr>
            <w:tcW w:w="123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tcPr>
          <w:p w:rsidR="005352D0" w:rsidRPr="00C06C74" w:rsidRDefault="005352D0" w:rsidP="00DB2154">
            <w:pPr>
              <w:ind w:left="10"/>
              <w:rPr>
                <w:color w:val="000000"/>
              </w:rPr>
            </w:pPr>
            <w:r w:rsidRPr="00C06C74">
              <w:rPr>
                <w:color w:val="000000"/>
              </w:rPr>
              <w:t>24.05</w:t>
            </w:r>
          </w:p>
          <w:p w:rsidR="005352D0" w:rsidRPr="00C06C74" w:rsidRDefault="005352D0" w:rsidP="00DB2154">
            <w:pPr>
              <w:spacing w:after="259"/>
              <w:ind w:left="-16"/>
              <w:rPr>
                <w:color w:val="000000"/>
              </w:rPr>
            </w:pPr>
          </w:p>
          <w:p w:rsidR="005352D0" w:rsidRPr="00C06C74" w:rsidRDefault="005352D0" w:rsidP="00DB2154">
            <w:pPr>
              <w:ind w:left="-10"/>
              <w:rPr>
                <w:color w:val="000000"/>
              </w:rPr>
            </w:pPr>
          </w:p>
          <w:p w:rsidR="005352D0" w:rsidRPr="00C06C74" w:rsidRDefault="005352D0" w:rsidP="00DB2154">
            <w:pPr>
              <w:spacing w:after="259"/>
              <w:ind w:left="-16"/>
              <w:rPr>
                <w:color w:val="000000"/>
              </w:rPr>
            </w:pPr>
          </w:p>
          <w:p w:rsidR="005352D0" w:rsidRPr="00C06C74" w:rsidRDefault="005352D0" w:rsidP="00DB2154">
            <w:pPr>
              <w:ind w:left="-14"/>
              <w:rPr>
                <w:color w:val="000000"/>
              </w:rPr>
            </w:pPr>
          </w:p>
          <w:p w:rsidR="005352D0" w:rsidRPr="00C06C74" w:rsidRDefault="005352D0" w:rsidP="00DB2154">
            <w:pPr>
              <w:ind w:left="-10"/>
              <w:rPr>
                <w:color w:val="000000"/>
              </w:rPr>
            </w:pPr>
          </w:p>
          <w:p w:rsidR="005352D0" w:rsidRPr="00C06C74" w:rsidRDefault="005352D0" w:rsidP="00DB2154">
            <w:pPr>
              <w:spacing w:after="264"/>
              <w:ind w:left="-15"/>
              <w:rPr>
                <w:color w:val="000000"/>
              </w:rPr>
            </w:pPr>
          </w:p>
          <w:p w:rsidR="005352D0" w:rsidRPr="00C06C74" w:rsidRDefault="005352D0" w:rsidP="00DB2154">
            <w:pPr>
              <w:ind w:left="-14"/>
              <w:rPr>
                <w:color w:val="000000"/>
              </w:rPr>
            </w:pPr>
          </w:p>
          <w:p w:rsidR="005352D0" w:rsidRPr="00C06C74" w:rsidRDefault="005352D0" w:rsidP="00DB2154">
            <w:pPr>
              <w:ind w:left="-16"/>
              <w:rPr>
                <w:color w:val="000000"/>
              </w:rPr>
            </w:pPr>
          </w:p>
          <w:p w:rsidR="005352D0" w:rsidRPr="00C06C74" w:rsidRDefault="005352D0" w:rsidP="00DB2154">
            <w:pPr>
              <w:spacing w:after="273"/>
              <w:ind w:left="-16" w:right="1433"/>
              <w:rPr>
                <w:color w:val="000000"/>
              </w:rPr>
            </w:pPr>
          </w:p>
          <w:p w:rsidR="005352D0" w:rsidRPr="00C06C74" w:rsidRDefault="005352D0" w:rsidP="00DB2154">
            <w:pPr>
              <w:ind w:left="-15"/>
              <w:rPr>
                <w:color w:val="000000"/>
              </w:rPr>
            </w:pPr>
          </w:p>
        </w:tc>
        <w:tc>
          <w:tcPr>
            <w:tcW w:w="117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4" w:type="dxa"/>
            </w:tcMar>
            <w:hideMark/>
          </w:tcPr>
          <w:p w:rsidR="005352D0" w:rsidRPr="00C06C74" w:rsidRDefault="005352D0" w:rsidP="00DB2154">
            <w:pPr>
              <w:jc w:val="center"/>
              <w:rPr>
                <w:color w:val="000000"/>
              </w:rPr>
            </w:pPr>
            <w:r w:rsidRPr="00C06C74">
              <w:rPr>
                <w:color w:val="000000"/>
              </w:rPr>
              <w:t>Председатель комиссии</w:t>
            </w:r>
          </w:p>
        </w:tc>
      </w:tr>
    </w:tbl>
    <w:p w:rsidR="005352D0" w:rsidRPr="00C06C74" w:rsidRDefault="005352D0" w:rsidP="00DB2154">
      <w:pPr>
        <w:autoSpaceDE w:val="0"/>
        <w:autoSpaceDN w:val="0"/>
        <w:adjustRightInd w:val="0"/>
        <w:jc w:val="both"/>
        <w:rPr>
          <w:b/>
        </w:rPr>
      </w:pPr>
      <w:r w:rsidRPr="00C06C74">
        <w:rPr>
          <w:b/>
        </w:rPr>
        <w:t>Содержание и формы коррекционной работы учителя:</w:t>
      </w:r>
    </w:p>
    <w:p w:rsidR="005352D0" w:rsidRPr="00C06C74" w:rsidRDefault="005352D0" w:rsidP="00DB2154">
      <w:pPr>
        <w:autoSpaceDE w:val="0"/>
        <w:autoSpaceDN w:val="0"/>
        <w:adjustRightInd w:val="0"/>
        <w:jc w:val="both"/>
      </w:pPr>
      <w:r w:rsidRPr="00C06C74">
        <w:t>• наблюдение за учениками во время учебной и внеурочной деятельности (ежедневно);</w:t>
      </w:r>
    </w:p>
    <w:p w:rsidR="005352D0" w:rsidRPr="00C06C74" w:rsidRDefault="005352D0" w:rsidP="00DB2154">
      <w:pPr>
        <w:autoSpaceDE w:val="0"/>
        <w:autoSpaceDN w:val="0"/>
        <w:adjustRightInd w:val="0"/>
        <w:jc w:val="both"/>
      </w:pPr>
      <w:r w:rsidRPr="00C06C74">
        <w:t>• поддержание постоянной связи с учителями-предметниками, психологом, медицинским работником, администрацией школы, родителями;</w:t>
      </w:r>
    </w:p>
    <w:p w:rsidR="005352D0" w:rsidRPr="00C06C74" w:rsidRDefault="005352D0" w:rsidP="00DB2154">
      <w:pPr>
        <w:autoSpaceDE w:val="0"/>
        <w:autoSpaceDN w:val="0"/>
        <w:adjustRightInd w:val="0"/>
        <w:jc w:val="both"/>
      </w:pPr>
      <w:r w:rsidRPr="00C06C74">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5352D0" w:rsidRPr="00C06C74" w:rsidRDefault="005352D0" w:rsidP="00DB2154">
      <w:pPr>
        <w:autoSpaceDE w:val="0"/>
        <w:autoSpaceDN w:val="0"/>
        <w:adjustRightInd w:val="0"/>
        <w:jc w:val="both"/>
      </w:pPr>
      <w:r w:rsidRPr="00C06C74">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5352D0" w:rsidRPr="00C06C74" w:rsidRDefault="005352D0" w:rsidP="00DB2154">
      <w:pPr>
        <w:autoSpaceDE w:val="0"/>
        <w:autoSpaceDN w:val="0"/>
        <w:adjustRightInd w:val="0"/>
        <w:jc w:val="both"/>
      </w:pPr>
      <w:r w:rsidRPr="00C06C74">
        <w:t>• контроль успеваемости и поведения учащихся в классе;</w:t>
      </w:r>
    </w:p>
    <w:p w:rsidR="005352D0" w:rsidRPr="00C06C74" w:rsidRDefault="005352D0" w:rsidP="00DB2154">
      <w:pPr>
        <w:autoSpaceDE w:val="0"/>
        <w:autoSpaceDN w:val="0"/>
        <w:adjustRightInd w:val="0"/>
        <w:jc w:val="both"/>
      </w:pPr>
      <w:r w:rsidRPr="00C06C74">
        <w:t>• формирование такого микроклимата в классе, который способствовал бы тому, чтобы каждый учащийся с ОВЗ чувствовал себя комфортно;</w:t>
      </w:r>
    </w:p>
    <w:p w:rsidR="005352D0" w:rsidRPr="00C06C74" w:rsidRDefault="005352D0" w:rsidP="00DB2154">
      <w:pPr>
        <w:autoSpaceDE w:val="0"/>
        <w:autoSpaceDN w:val="0"/>
        <w:adjustRightInd w:val="0"/>
        <w:jc w:val="both"/>
      </w:pPr>
      <w:r w:rsidRPr="00C06C74">
        <w:t>• ведение документации (психолого-педагогические дневники наблюдения за учащимися и др.);</w:t>
      </w:r>
    </w:p>
    <w:p w:rsidR="005352D0" w:rsidRPr="00C06C74" w:rsidRDefault="005352D0" w:rsidP="00DB2154">
      <w:pPr>
        <w:autoSpaceDE w:val="0"/>
        <w:autoSpaceDN w:val="0"/>
        <w:adjustRightInd w:val="0"/>
        <w:jc w:val="both"/>
      </w:pPr>
      <w:r w:rsidRPr="00C06C74">
        <w:t>• организация внеурочной деятельности, направленной на развитие познавательных интересов учащихся, их общее развитие.</w:t>
      </w:r>
    </w:p>
    <w:p w:rsidR="005352D0" w:rsidRPr="00C06C74" w:rsidRDefault="005352D0" w:rsidP="00DB2154">
      <w:pPr>
        <w:autoSpaceDE w:val="0"/>
        <w:autoSpaceDN w:val="0"/>
        <w:adjustRightInd w:val="0"/>
        <w:ind w:firstLine="709"/>
        <w:jc w:val="both"/>
        <w:rPr>
          <w:b/>
        </w:rPr>
      </w:pPr>
      <w:r w:rsidRPr="00C06C74">
        <w:t>Результатом коррекционной работы является достижение ребенком с ОВЗ планируемых результатов освоения образовательной программы.</w:t>
      </w:r>
    </w:p>
    <w:p w:rsidR="005352D0" w:rsidRPr="00C06C74" w:rsidRDefault="00AE0275" w:rsidP="00DB2154">
      <w:pPr>
        <w:jc w:val="both"/>
        <w:outlineLvl w:val="2"/>
        <w:rPr>
          <w:b/>
          <w:bCs/>
        </w:rPr>
      </w:pPr>
      <w:r w:rsidRPr="00C06C74">
        <w:rPr>
          <w:b/>
          <w:bCs/>
        </w:rPr>
        <w:t>2.5</w:t>
      </w:r>
      <w:r w:rsidR="005352D0" w:rsidRPr="00C06C74">
        <w:rPr>
          <w:b/>
          <w:bCs/>
        </w:rPr>
        <w:t>.4.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5352D0" w:rsidRPr="00C06C74" w:rsidRDefault="005352D0" w:rsidP="00DB2154">
      <w:pPr>
        <w:autoSpaceDE w:val="0"/>
        <w:autoSpaceDN w:val="0"/>
        <w:adjustRightInd w:val="0"/>
        <w:ind w:firstLine="709"/>
        <w:jc w:val="both"/>
        <w:rPr>
          <w:b/>
          <w:i/>
          <w:iCs/>
          <w:color w:val="000000"/>
        </w:rPr>
      </w:pPr>
      <w:r w:rsidRPr="00C06C74">
        <w:rPr>
          <w:b/>
          <w:i/>
          <w:iCs/>
          <w:color w:val="000000"/>
        </w:rPr>
        <w:t>Взаимодействие специалистов школы обеспечивает:</w:t>
      </w:r>
    </w:p>
    <w:p w:rsidR="005352D0" w:rsidRPr="00C06C74" w:rsidRDefault="005352D0" w:rsidP="00DB2154">
      <w:pPr>
        <w:autoSpaceDE w:val="0"/>
        <w:autoSpaceDN w:val="0"/>
        <w:adjustRightInd w:val="0"/>
        <w:ind w:firstLine="9"/>
        <w:jc w:val="both"/>
        <w:rPr>
          <w:color w:val="000000"/>
        </w:rPr>
      </w:pPr>
      <w:r w:rsidRPr="00C06C74">
        <w:rPr>
          <w:color w:val="000000"/>
        </w:rPr>
        <w:t>— комплексность в определении и решении проблем ребёнка, предоставлении ему квалифицированной помощи специалистов разного профиля;</w:t>
      </w:r>
    </w:p>
    <w:p w:rsidR="005352D0" w:rsidRPr="00C06C74" w:rsidRDefault="005352D0" w:rsidP="00DB2154">
      <w:pPr>
        <w:autoSpaceDE w:val="0"/>
        <w:autoSpaceDN w:val="0"/>
        <w:adjustRightInd w:val="0"/>
        <w:ind w:firstLine="9"/>
        <w:jc w:val="both"/>
        <w:rPr>
          <w:color w:val="000000"/>
        </w:rPr>
      </w:pPr>
      <w:r w:rsidRPr="00C06C74">
        <w:rPr>
          <w:color w:val="000000"/>
        </w:rPr>
        <w:t>— многоаспектный анализ личностного и познавательного развития ребёнка;</w:t>
      </w:r>
    </w:p>
    <w:p w:rsidR="005352D0" w:rsidRPr="00C06C74" w:rsidRDefault="005352D0" w:rsidP="00DB2154">
      <w:pPr>
        <w:autoSpaceDE w:val="0"/>
        <w:autoSpaceDN w:val="0"/>
        <w:adjustRightInd w:val="0"/>
        <w:ind w:firstLine="9"/>
        <w:jc w:val="both"/>
        <w:rPr>
          <w:color w:val="000000"/>
        </w:rPr>
      </w:pPr>
      <w:r w:rsidRPr="00C06C74">
        <w:rPr>
          <w:color w:val="000000"/>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352D0" w:rsidRPr="00C06C74" w:rsidRDefault="005352D0" w:rsidP="00DB2154">
      <w:pPr>
        <w:autoSpaceDE w:val="0"/>
        <w:autoSpaceDN w:val="0"/>
        <w:adjustRightInd w:val="0"/>
        <w:ind w:firstLine="709"/>
        <w:jc w:val="both"/>
        <w:rPr>
          <w:b/>
          <w:color w:val="000000"/>
        </w:rPr>
      </w:pPr>
      <w:r w:rsidRPr="00C06C74">
        <w:rPr>
          <w:b/>
          <w:color w:val="000000"/>
        </w:rPr>
        <w:t>С</w:t>
      </w:r>
      <w:r w:rsidRPr="00C06C74">
        <w:rPr>
          <w:b/>
          <w:i/>
          <w:iCs/>
          <w:color w:val="000000"/>
        </w:rPr>
        <w:t xml:space="preserve">оциальное </w:t>
      </w:r>
      <w:r w:rsidRPr="00C06C74">
        <w:rPr>
          <w:b/>
          <w:color w:val="000000"/>
        </w:rPr>
        <w:t>партнёрство включает:</w:t>
      </w:r>
    </w:p>
    <w:p w:rsidR="005352D0" w:rsidRPr="00C06C74" w:rsidRDefault="005352D0" w:rsidP="00442E87">
      <w:pPr>
        <w:numPr>
          <w:ilvl w:val="0"/>
          <w:numId w:val="72"/>
        </w:numPr>
        <w:autoSpaceDE w:val="0"/>
        <w:autoSpaceDN w:val="0"/>
        <w:adjustRightInd w:val="0"/>
        <w:jc w:val="both"/>
        <w:rPr>
          <w:color w:val="000000"/>
        </w:rPr>
      </w:pPr>
      <w:r w:rsidRPr="00C06C74">
        <w:rPr>
          <w:color w:val="000000"/>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352D0" w:rsidRPr="00C06C74" w:rsidRDefault="005352D0" w:rsidP="00442E87">
      <w:pPr>
        <w:numPr>
          <w:ilvl w:val="0"/>
          <w:numId w:val="72"/>
        </w:numPr>
        <w:autoSpaceDE w:val="0"/>
        <w:autoSpaceDN w:val="0"/>
        <w:adjustRightInd w:val="0"/>
        <w:jc w:val="both"/>
        <w:rPr>
          <w:color w:val="000000"/>
        </w:rPr>
      </w:pPr>
      <w:r w:rsidRPr="00C06C74">
        <w:rPr>
          <w:color w:val="000000"/>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5352D0" w:rsidRPr="00C06C74" w:rsidRDefault="005352D0" w:rsidP="00442E87">
      <w:pPr>
        <w:numPr>
          <w:ilvl w:val="0"/>
          <w:numId w:val="72"/>
        </w:numPr>
        <w:autoSpaceDE w:val="0"/>
        <w:autoSpaceDN w:val="0"/>
        <w:adjustRightInd w:val="0"/>
        <w:jc w:val="both"/>
        <w:rPr>
          <w:color w:val="000000"/>
        </w:rPr>
      </w:pPr>
      <w:r w:rsidRPr="00C06C74">
        <w:rPr>
          <w:color w:val="000000"/>
        </w:rPr>
        <w:t>сотрудничество с родительской общественностью.</w:t>
      </w:r>
    </w:p>
    <w:p w:rsidR="005352D0" w:rsidRPr="00C06C74" w:rsidRDefault="005352D0" w:rsidP="00DB2154">
      <w:pPr>
        <w:autoSpaceDE w:val="0"/>
        <w:autoSpaceDN w:val="0"/>
        <w:adjustRightInd w:val="0"/>
        <w:ind w:firstLine="709"/>
        <w:jc w:val="both"/>
        <w:rPr>
          <w:b/>
          <w:color w:val="000000"/>
        </w:rPr>
      </w:pPr>
      <w:r w:rsidRPr="00C06C74">
        <w:rPr>
          <w:b/>
          <w:color w:val="000000"/>
        </w:rPr>
        <w:t>Работа с родителями, которая предполагает следующие формы:</w:t>
      </w:r>
    </w:p>
    <w:p w:rsidR="005352D0" w:rsidRPr="00C06C74" w:rsidRDefault="005352D0" w:rsidP="00442E87">
      <w:pPr>
        <w:numPr>
          <w:ilvl w:val="0"/>
          <w:numId w:val="73"/>
        </w:numPr>
        <w:jc w:val="both"/>
        <w:rPr>
          <w:color w:val="000000"/>
        </w:rPr>
      </w:pPr>
      <w:r w:rsidRPr="00C06C74">
        <w:rPr>
          <w:color w:val="000000"/>
        </w:rPr>
        <w:t xml:space="preserve">Родительские собрания. </w:t>
      </w:r>
    </w:p>
    <w:p w:rsidR="005352D0" w:rsidRPr="00C06C74" w:rsidRDefault="005352D0" w:rsidP="00DB2154">
      <w:pPr>
        <w:ind w:firstLine="9"/>
        <w:jc w:val="both"/>
        <w:rPr>
          <w:i/>
          <w:color w:val="000000"/>
        </w:rPr>
      </w:pPr>
      <w:r w:rsidRPr="00C06C74">
        <w:rPr>
          <w:i/>
          <w:color w:val="000000"/>
        </w:rPr>
        <w:t>«Психология школьника, испытывающего трудности обучения и общения»;</w:t>
      </w:r>
    </w:p>
    <w:p w:rsidR="005352D0" w:rsidRPr="00C06C74" w:rsidRDefault="005352D0" w:rsidP="00DB2154">
      <w:pPr>
        <w:ind w:firstLine="9"/>
        <w:jc w:val="both"/>
        <w:rPr>
          <w:i/>
          <w:color w:val="000000"/>
        </w:rPr>
      </w:pPr>
      <w:r w:rsidRPr="00C06C74">
        <w:rPr>
          <w:i/>
          <w:color w:val="000000"/>
        </w:rPr>
        <w:t>«Особенности взаимодействия родителей и ребенка в условиях его недостаточного физического и психического развития»;</w:t>
      </w:r>
    </w:p>
    <w:p w:rsidR="005352D0" w:rsidRPr="00C06C74" w:rsidRDefault="005352D0" w:rsidP="00DB2154">
      <w:pPr>
        <w:ind w:firstLine="9"/>
        <w:jc w:val="both"/>
        <w:rPr>
          <w:i/>
          <w:color w:val="000000"/>
        </w:rPr>
      </w:pPr>
      <w:r w:rsidRPr="00C06C74">
        <w:rPr>
          <w:i/>
          <w:color w:val="000000"/>
        </w:rPr>
        <w:t>«Свободное время ребенка с ограниченными возможностями здоровья»;</w:t>
      </w:r>
    </w:p>
    <w:p w:rsidR="005352D0" w:rsidRPr="00C06C74" w:rsidRDefault="005352D0" w:rsidP="00DB2154">
      <w:pPr>
        <w:ind w:firstLine="9"/>
        <w:jc w:val="both"/>
        <w:rPr>
          <w:i/>
          <w:color w:val="000000"/>
        </w:rPr>
      </w:pPr>
      <w:r w:rsidRPr="00C06C74">
        <w:rPr>
          <w:i/>
          <w:color w:val="000000"/>
        </w:rPr>
        <w:t>«Опыт работы семьи, воспитывающей ребенка с ограниченными возможностями здоровья»</w:t>
      </w:r>
    </w:p>
    <w:p w:rsidR="005352D0" w:rsidRPr="00C06C74" w:rsidRDefault="005352D0" w:rsidP="00442E87">
      <w:pPr>
        <w:numPr>
          <w:ilvl w:val="0"/>
          <w:numId w:val="74"/>
        </w:numPr>
        <w:jc w:val="both"/>
        <w:rPr>
          <w:i/>
          <w:color w:val="000000"/>
        </w:rPr>
      </w:pPr>
      <w:r w:rsidRPr="00C06C74">
        <w:rPr>
          <w:color w:val="000000"/>
        </w:rPr>
        <w:t xml:space="preserve">Круглогодичный «Родительский лекторий». </w:t>
      </w:r>
      <w:r w:rsidRPr="00C06C74">
        <w:rPr>
          <w:i/>
          <w:color w:val="000000"/>
        </w:rPr>
        <w:t xml:space="preserve">Ежемесячные (ежеквартальные) встречи родителей с представителями педагогического коллектива (директором, завучем, учителем, социальным педагогом, школьным психологом, врачами (невропатолог, педиатр и др.)), представителями правопорядка) по темам и проблемам воспитания и развития. </w:t>
      </w:r>
    </w:p>
    <w:p w:rsidR="005352D0" w:rsidRPr="00C06C74" w:rsidRDefault="005352D0" w:rsidP="00442E87">
      <w:pPr>
        <w:numPr>
          <w:ilvl w:val="0"/>
          <w:numId w:val="74"/>
        </w:numPr>
        <w:jc w:val="both"/>
        <w:rPr>
          <w:color w:val="000000"/>
        </w:rPr>
      </w:pPr>
      <w:r w:rsidRPr="00C06C74">
        <w:rPr>
          <w:color w:val="000000"/>
        </w:rPr>
        <w:t xml:space="preserve">Семинарские занятия: </w:t>
      </w:r>
    </w:p>
    <w:p w:rsidR="005352D0" w:rsidRPr="00C06C74" w:rsidRDefault="005352D0" w:rsidP="00DB2154">
      <w:pPr>
        <w:ind w:firstLine="9"/>
        <w:jc w:val="both"/>
        <w:rPr>
          <w:i/>
          <w:color w:val="000000"/>
        </w:rPr>
      </w:pPr>
      <w:r w:rsidRPr="00C06C74">
        <w:rPr>
          <w:i/>
          <w:color w:val="000000"/>
        </w:rPr>
        <w:t>«Типичные трудности в обучении учеников нашего класса», «Домашняя работа ученика», «Детские страхи и пути их преодоления», «Ребенок на улице» и др.</w:t>
      </w:r>
    </w:p>
    <w:p w:rsidR="005352D0" w:rsidRPr="00C06C74" w:rsidRDefault="005352D0" w:rsidP="00442E87">
      <w:pPr>
        <w:numPr>
          <w:ilvl w:val="0"/>
          <w:numId w:val="75"/>
        </w:numPr>
        <w:jc w:val="both"/>
        <w:rPr>
          <w:color w:val="000000"/>
        </w:rPr>
      </w:pPr>
      <w:r w:rsidRPr="00C06C74">
        <w:rPr>
          <w:color w:val="000000"/>
        </w:rPr>
        <w:t>Тренинговые занятия для родителей.</w:t>
      </w:r>
    </w:p>
    <w:p w:rsidR="005352D0" w:rsidRPr="00C06C74" w:rsidRDefault="005352D0" w:rsidP="00DB2154">
      <w:pPr>
        <w:ind w:firstLine="9"/>
        <w:jc w:val="both"/>
        <w:rPr>
          <w:color w:val="000000"/>
        </w:rPr>
      </w:pPr>
      <w:r w:rsidRPr="00C06C74">
        <w:rPr>
          <w:color w:val="000000"/>
        </w:rPr>
        <w:t xml:space="preserve"> «Взаимодействия с агрессивными детьми», «Взаимодействия с тревожными детьми», «Взаимодействия с аутичными детьми», «Взаимодействия с гиперактивными детьми».</w:t>
      </w:r>
    </w:p>
    <w:p w:rsidR="005352D0" w:rsidRPr="00C06C74" w:rsidRDefault="005352D0" w:rsidP="00442E87">
      <w:pPr>
        <w:numPr>
          <w:ilvl w:val="0"/>
          <w:numId w:val="75"/>
        </w:numPr>
        <w:jc w:val="both"/>
        <w:rPr>
          <w:color w:val="000000"/>
        </w:rPr>
      </w:pPr>
      <w:r w:rsidRPr="00C06C74">
        <w:rPr>
          <w:color w:val="000000"/>
        </w:rPr>
        <w:t>Индивидуальные консультации психолога, логопеда, педиатра, учителя, завуча (дается расписание дней консультаций).</w:t>
      </w:r>
    </w:p>
    <w:p w:rsidR="005352D0" w:rsidRPr="00C06C74" w:rsidRDefault="005352D0" w:rsidP="00442E87">
      <w:pPr>
        <w:numPr>
          <w:ilvl w:val="0"/>
          <w:numId w:val="75"/>
        </w:numPr>
        <w:jc w:val="both"/>
        <w:rPr>
          <w:color w:val="000000"/>
        </w:rPr>
      </w:pPr>
      <w:r w:rsidRPr="00C06C74">
        <w:rPr>
          <w:color w:val="000000"/>
        </w:rPr>
        <w:t>Постоянно действующий стенд медико-психологической службы для родителей (буклеты, рекомендации, анкеты, развивающие материалы). Информация о возможных трудностях и проблемах в детско-родительских отношениях. Пути их преодоления. Информация о возрастных особенностях ребёнка.</w:t>
      </w:r>
    </w:p>
    <w:p w:rsidR="005352D0" w:rsidRPr="00C06C74" w:rsidRDefault="005352D0" w:rsidP="00442E87">
      <w:pPr>
        <w:numPr>
          <w:ilvl w:val="0"/>
          <w:numId w:val="75"/>
        </w:numPr>
        <w:jc w:val="both"/>
        <w:rPr>
          <w:color w:val="000000"/>
        </w:rPr>
      </w:pPr>
      <w:r w:rsidRPr="00C06C74">
        <w:rPr>
          <w:color w:val="000000"/>
        </w:rPr>
        <w:t>Тематическая круглогодичная выставка детских  работ  (Темы: «Я  -ученик», «Я и мои друзья», «Моя семья и моя школа», «Люблю я отдыхать в (с)… » и пр.)</w:t>
      </w:r>
    </w:p>
    <w:p w:rsidR="005352D0" w:rsidRPr="00C06C74" w:rsidRDefault="005352D0" w:rsidP="00442E87">
      <w:pPr>
        <w:numPr>
          <w:ilvl w:val="0"/>
          <w:numId w:val="75"/>
        </w:numPr>
        <w:jc w:val="both"/>
        <w:rPr>
          <w:color w:val="000000"/>
        </w:rPr>
      </w:pPr>
      <w:r w:rsidRPr="00C06C74">
        <w:rPr>
          <w:color w:val="000000"/>
        </w:rPr>
        <w:t>Классные детские и родительские уголки</w:t>
      </w:r>
    </w:p>
    <w:p w:rsidR="005352D0" w:rsidRPr="00C06C74" w:rsidRDefault="005352D0" w:rsidP="00DB2154">
      <w:pPr>
        <w:ind w:firstLine="9"/>
        <w:jc w:val="both"/>
        <w:rPr>
          <w:color w:val="000000"/>
        </w:rPr>
      </w:pPr>
      <w:r w:rsidRPr="00C06C74">
        <w:rPr>
          <w:b/>
          <w:color w:val="000000"/>
        </w:rPr>
        <w:t>Работа по повышению квалификации педагогического коллектива</w:t>
      </w:r>
    </w:p>
    <w:p w:rsidR="005352D0" w:rsidRPr="00C06C74" w:rsidRDefault="005352D0" w:rsidP="00442E87">
      <w:pPr>
        <w:numPr>
          <w:ilvl w:val="0"/>
          <w:numId w:val="76"/>
        </w:numPr>
        <w:jc w:val="both"/>
        <w:rPr>
          <w:b/>
          <w:i/>
          <w:color w:val="000000"/>
        </w:rPr>
      </w:pPr>
      <w:r w:rsidRPr="00C06C74">
        <w:rPr>
          <w:b/>
          <w:i/>
          <w:color w:val="000000"/>
        </w:rPr>
        <w:t>Проведение школьных педагогических советов.</w:t>
      </w:r>
    </w:p>
    <w:p w:rsidR="005352D0" w:rsidRPr="00C06C74" w:rsidRDefault="005352D0" w:rsidP="00DB2154">
      <w:pPr>
        <w:ind w:firstLine="9"/>
        <w:jc w:val="both"/>
        <w:rPr>
          <w:color w:val="000000"/>
        </w:rPr>
      </w:pPr>
      <w:r w:rsidRPr="00C06C74">
        <w:rPr>
          <w:color w:val="000000"/>
        </w:rPr>
        <w:t xml:space="preserve">Темы педагогических советов: </w:t>
      </w:r>
    </w:p>
    <w:p w:rsidR="005352D0" w:rsidRPr="00C06C74" w:rsidRDefault="005352D0" w:rsidP="00DB2154">
      <w:pPr>
        <w:ind w:firstLine="9"/>
        <w:jc w:val="both"/>
        <w:rPr>
          <w:color w:val="000000"/>
        </w:rPr>
      </w:pPr>
      <w:r w:rsidRPr="00C06C74">
        <w:rPr>
          <w:color w:val="000000"/>
        </w:rPr>
        <w:t>1) Диагностика (медицинская, психологическая, педагогическая) готовности к обучению, успешности обучения школьников;</w:t>
      </w:r>
    </w:p>
    <w:p w:rsidR="005352D0" w:rsidRPr="00C06C74" w:rsidRDefault="005352D0" w:rsidP="00DB2154">
      <w:pPr>
        <w:ind w:firstLine="9"/>
        <w:jc w:val="both"/>
        <w:rPr>
          <w:color w:val="000000"/>
        </w:rPr>
      </w:pPr>
      <w:r w:rsidRPr="00C06C74">
        <w:rPr>
          <w:color w:val="000000"/>
        </w:rPr>
        <w:t>2) Психологические особенности обучения и воспитания детей с особыми возможностями обучения и развития;</w:t>
      </w:r>
    </w:p>
    <w:p w:rsidR="005352D0" w:rsidRPr="00C06C74" w:rsidRDefault="005352D0" w:rsidP="00DB2154">
      <w:pPr>
        <w:ind w:firstLine="9"/>
        <w:jc w:val="both"/>
        <w:rPr>
          <w:color w:val="000000"/>
        </w:rPr>
      </w:pPr>
      <w:r w:rsidRPr="00C06C74">
        <w:rPr>
          <w:color w:val="000000"/>
        </w:rPr>
        <w:t>3) Психологическая поддержка одарённых детей;</w:t>
      </w:r>
    </w:p>
    <w:p w:rsidR="005352D0" w:rsidRPr="00C06C74" w:rsidRDefault="005352D0" w:rsidP="00DB2154">
      <w:pPr>
        <w:ind w:firstLine="9"/>
        <w:jc w:val="both"/>
        <w:rPr>
          <w:color w:val="000000"/>
        </w:rPr>
      </w:pPr>
      <w:r w:rsidRPr="00C06C74">
        <w:rPr>
          <w:color w:val="000000"/>
        </w:rPr>
        <w:t>4) Организация текущего и итогового контроля при обучении детей с разным уровнем успеваемости.</w:t>
      </w:r>
    </w:p>
    <w:p w:rsidR="005352D0" w:rsidRPr="00C06C74" w:rsidRDefault="005352D0" w:rsidP="00442E87">
      <w:pPr>
        <w:numPr>
          <w:ilvl w:val="0"/>
          <w:numId w:val="77"/>
        </w:numPr>
        <w:jc w:val="both"/>
        <w:rPr>
          <w:color w:val="000000"/>
        </w:rPr>
      </w:pPr>
      <w:r w:rsidRPr="00C06C74">
        <w:rPr>
          <w:b/>
          <w:i/>
          <w:color w:val="000000"/>
        </w:rPr>
        <w:t>Участие в курсовой  подготовке и  переподготовке</w:t>
      </w:r>
      <w:r w:rsidRPr="00C06C74">
        <w:rPr>
          <w:color w:val="000000"/>
        </w:rPr>
        <w:t xml:space="preserve"> по проблемам обучения детей с особыми образовательными возможностями </w:t>
      </w:r>
    </w:p>
    <w:p w:rsidR="005352D0" w:rsidRPr="00C06C74" w:rsidRDefault="005352D0" w:rsidP="00442E87">
      <w:pPr>
        <w:numPr>
          <w:ilvl w:val="0"/>
          <w:numId w:val="77"/>
        </w:numPr>
        <w:jc w:val="both"/>
        <w:rPr>
          <w:color w:val="000000"/>
        </w:rPr>
      </w:pPr>
      <w:r w:rsidRPr="00C06C74">
        <w:rPr>
          <w:b/>
          <w:i/>
          <w:color w:val="000000"/>
        </w:rPr>
        <w:t>Обмен опытом</w:t>
      </w:r>
      <w:r w:rsidRPr="00C06C74">
        <w:rPr>
          <w:color w:val="000000"/>
        </w:rPr>
        <w:t xml:space="preserve"> с другими общеобразовательными учреждениями.</w:t>
      </w:r>
    </w:p>
    <w:p w:rsidR="005352D0" w:rsidRPr="00C06C74" w:rsidRDefault="005352D0" w:rsidP="00DB2154">
      <w:pPr>
        <w:ind w:firstLine="709"/>
        <w:jc w:val="both"/>
        <w:rPr>
          <w:b/>
          <w:color w:val="000000"/>
        </w:rPr>
      </w:pPr>
      <w:r w:rsidRPr="00C06C74">
        <w:rPr>
          <w:b/>
          <w:color w:val="000000"/>
        </w:rPr>
        <w:t xml:space="preserve">Разработка программ </w:t>
      </w:r>
      <w:r w:rsidRPr="00C06C74">
        <w:rPr>
          <w:b/>
          <w:i/>
          <w:color w:val="000000"/>
        </w:rPr>
        <w:t>индивидуальных траекторий развития</w:t>
      </w:r>
      <w:r w:rsidRPr="00C06C74">
        <w:rPr>
          <w:b/>
          <w:color w:val="000000"/>
        </w:rPr>
        <w:t>, включающих:</w:t>
      </w:r>
    </w:p>
    <w:p w:rsidR="005352D0" w:rsidRPr="00C06C74" w:rsidRDefault="005352D0" w:rsidP="00442E87">
      <w:pPr>
        <w:numPr>
          <w:ilvl w:val="0"/>
          <w:numId w:val="78"/>
        </w:numPr>
        <w:jc w:val="both"/>
        <w:rPr>
          <w:color w:val="000000"/>
        </w:rPr>
      </w:pPr>
      <w:r w:rsidRPr="00C06C74">
        <w:rPr>
          <w:color w:val="000000"/>
        </w:rPr>
        <w:t>Программы индивидуальной траектории преодоления предметных трудностей в обучении</w:t>
      </w:r>
    </w:p>
    <w:p w:rsidR="005352D0" w:rsidRPr="00C06C74" w:rsidRDefault="005352D0" w:rsidP="00442E87">
      <w:pPr>
        <w:numPr>
          <w:ilvl w:val="0"/>
          <w:numId w:val="78"/>
        </w:numPr>
        <w:jc w:val="both"/>
        <w:rPr>
          <w:color w:val="000000"/>
        </w:rPr>
      </w:pPr>
      <w:r w:rsidRPr="00C06C74">
        <w:rPr>
          <w:color w:val="000000"/>
        </w:rPr>
        <w:t xml:space="preserve">Программы индивидуальной траектории преодоления общеучебных трудностей в обучении </w:t>
      </w:r>
    </w:p>
    <w:p w:rsidR="005352D0" w:rsidRPr="00C06C74" w:rsidRDefault="005352D0" w:rsidP="00442E87">
      <w:pPr>
        <w:numPr>
          <w:ilvl w:val="0"/>
          <w:numId w:val="78"/>
        </w:numPr>
        <w:jc w:val="both"/>
        <w:rPr>
          <w:color w:val="000000"/>
        </w:rPr>
      </w:pPr>
      <w:r w:rsidRPr="00C06C74">
        <w:rPr>
          <w:color w:val="000000"/>
        </w:rPr>
        <w:t>Программы индивидуальной помощи детям с трудностями межличностного взаимодействия</w:t>
      </w:r>
    </w:p>
    <w:p w:rsidR="005352D0" w:rsidRPr="00C06C74" w:rsidRDefault="005352D0" w:rsidP="00442E87">
      <w:pPr>
        <w:numPr>
          <w:ilvl w:val="0"/>
          <w:numId w:val="78"/>
        </w:numPr>
        <w:jc w:val="both"/>
        <w:rPr>
          <w:color w:val="000000"/>
        </w:rPr>
      </w:pPr>
      <w:r w:rsidRPr="00C06C74">
        <w:rPr>
          <w:color w:val="000000"/>
        </w:rPr>
        <w:t xml:space="preserve">Программы педагогической поддержки хорошо успевающих детей </w:t>
      </w:r>
    </w:p>
    <w:p w:rsidR="005352D0" w:rsidRPr="00C06C74" w:rsidRDefault="005352D0" w:rsidP="00442E87">
      <w:pPr>
        <w:numPr>
          <w:ilvl w:val="0"/>
          <w:numId w:val="78"/>
        </w:numPr>
        <w:jc w:val="both"/>
        <w:rPr>
          <w:color w:val="000000"/>
        </w:rPr>
      </w:pPr>
      <w:r w:rsidRPr="00C06C74">
        <w:rPr>
          <w:color w:val="000000"/>
        </w:rPr>
        <w:t xml:space="preserve">Разработка программ помощи детям с ограниченными возможностями здоровья и физического развития  </w:t>
      </w:r>
    </w:p>
    <w:p w:rsidR="005352D0" w:rsidRPr="00C06C74" w:rsidRDefault="005352D0" w:rsidP="00DB2154">
      <w:pPr>
        <w:jc w:val="both"/>
        <w:rPr>
          <w:rFonts w:eastAsia="TimesNewRomanPSMT"/>
          <w:b/>
          <w:u w:val="single"/>
          <w:lang w:bidi="en-US"/>
        </w:rPr>
      </w:pPr>
      <w:r w:rsidRPr="00C06C74">
        <w:rPr>
          <w:rFonts w:eastAsia="TimesNewRomanPSMT"/>
          <w:b/>
          <w:u w:val="single"/>
          <w:lang w:bidi="en-US"/>
        </w:rPr>
        <w:t xml:space="preserve"> Преодоление затруднений обучающихся в учебной деятельности (освоение учебных программ, овладение универсальными учебными действиями и др.).</w:t>
      </w:r>
    </w:p>
    <w:p w:rsidR="005352D0" w:rsidRPr="00C06C74" w:rsidRDefault="005352D0" w:rsidP="00DB2154">
      <w:pPr>
        <w:ind w:firstLine="709"/>
        <w:jc w:val="both"/>
        <w:rPr>
          <w:rFonts w:eastAsia="TimesNewRomanPSMT"/>
          <w:lang w:bidi="en-US"/>
        </w:rPr>
      </w:pPr>
      <w:r w:rsidRPr="00C06C74">
        <w:rPr>
          <w:rFonts w:eastAsia="TimesNewRomanPSMT"/>
          <w:lang w:bidi="en-US"/>
        </w:rPr>
        <w:t>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Методический аппарат системы учебников представлен заданиями, которые требуют: выбора наиболее эффективных способов выполнения и проверки выполненного задания; осознания причины успеха/неуспеха учебной деятельности и способности конструктивно действовать даже в ситуации неуспеха.</w:t>
      </w:r>
    </w:p>
    <w:p w:rsidR="005352D0" w:rsidRPr="00C06C74" w:rsidRDefault="005352D0" w:rsidP="00DB2154">
      <w:pPr>
        <w:ind w:firstLine="709"/>
        <w:jc w:val="both"/>
        <w:rPr>
          <w:rFonts w:eastAsia="TimesNewRomanPSMT"/>
          <w:lang w:bidi="en-US"/>
        </w:rPr>
      </w:pPr>
      <w:r w:rsidRPr="00C06C74">
        <w:rPr>
          <w:rFonts w:eastAsia="TimesNewRomanPSMT"/>
          <w:lang w:bidi="en-US"/>
        </w:rPr>
        <w:t>Методический и дидактический аппарат учебников способствует формированию и развитию большого спектра универсальных учебных действий, обеспечивающих овладение учебным материалом на базовом уровне. Например,</w:t>
      </w:r>
    </w:p>
    <w:p w:rsidR="005352D0" w:rsidRPr="00C06C74" w:rsidRDefault="005352D0" w:rsidP="00442E87">
      <w:pPr>
        <w:numPr>
          <w:ilvl w:val="0"/>
          <w:numId w:val="79"/>
        </w:numPr>
        <w:jc w:val="both"/>
        <w:rPr>
          <w:rFonts w:eastAsia="TimesNewRomanPSMT"/>
          <w:lang w:bidi="en-US"/>
        </w:rPr>
      </w:pPr>
      <w:r w:rsidRPr="00C06C74">
        <w:rPr>
          <w:rFonts w:eastAsia="TimesNewRomanPSMT"/>
          <w:lang w:bidi="en-US"/>
        </w:rPr>
        <w:t>развитие умений самоконтроля и самооценки, умений сравнивать достигнутый результат с требуемым;</w:t>
      </w:r>
    </w:p>
    <w:p w:rsidR="005352D0" w:rsidRPr="00C06C74" w:rsidRDefault="005352D0" w:rsidP="00442E87">
      <w:pPr>
        <w:numPr>
          <w:ilvl w:val="0"/>
          <w:numId w:val="79"/>
        </w:numPr>
        <w:jc w:val="both"/>
        <w:rPr>
          <w:rFonts w:eastAsia="TimesNewRomanPSMT"/>
          <w:lang w:bidi="en-US"/>
        </w:rPr>
      </w:pPr>
      <w:r w:rsidRPr="00C06C74">
        <w:rPr>
          <w:rFonts w:eastAsia="TimesNewRomanPSMT"/>
          <w:lang w:bidi="en-US"/>
        </w:rPr>
        <w:t>развитие умений составлять план действий, умений осуществлять пошаговый контроль полученных знаний и освоенных способов деятельности;</w:t>
      </w:r>
    </w:p>
    <w:p w:rsidR="005352D0" w:rsidRPr="00C06C74" w:rsidRDefault="005352D0" w:rsidP="00442E87">
      <w:pPr>
        <w:numPr>
          <w:ilvl w:val="0"/>
          <w:numId w:val="79"/>
        </w:numPr>
        <w:jc w:val="both"/>
        <w:rPr>
          <w:rFonts w:eastAsia="TimesNewRomanPSMT"/>
          <w:lang w:bidi="en-US"/>
        </w:rPr>
      </w:pPr>
      <w:r w:rsidRPr="00C06C74">
        <w:rPr>
          <w:rFonts w:eastAsia="TimesNewRomanPSMT"/>
          <w:lang w:bidi="en-US"/>
        </w:rPr>
        <w:t>развитие умений контрольно-оценочной деятельности;</w:t>
      </w:r>
    </w:p>
    <w:p w:rsidR="005352D0" w:rsidRPr="00C06C74" w:rsidRDefault="005352D0" w:rsidP="00442E87">
      <w:pPr>
        <w:numPr>
          <w:ilvl w:val="0"/>
          <w:numId w:val="79"/>
        </w:numPr>
        <w:jc w:val="both"/>
        <w:rPr>
          <w:rFonts w:eastAsia="TimesNewRomanPSMT"/>
          <w:lang w:bidi="en-US"/>
        </w:rPr>
      </w:pPr>
      <w:r w:rsidRPr="00C06C74">
        <w:rPr>
          <w:rFonts w:eastAsia="TimesNewRomanPSMT"/>
          <w:lang w:bidi="en-US"/>
        </w:rPr>
        <w:t>развитие умения определять затруднения при выполнении задания, находить и устранять их причину.</w:t>
      </w:r>
    </w:p>
    <w:p w:rsidR="005352D0" w:rsidRPr="00C06C74" w:rsidRDefault="005352D0" w:rsidP="00DB2154">
      <w:pPr>
        <w:ind w:firstLine="709"/>
        <w:jc w:val="both"/>
        <w:rPr>
          <w:rFonts w:eastAsia="TimesNewRomanPSMT"/>
          <w:lang w:bidi="en-US"/>
        </w:rPr>
      </w:pPr>
      <w:r w:rsidRPr="00C06C74">
        <w:rPr>
          <w:rFonts w:eastAsia="TimesNewRomanPSMT"/>
          <w:lang w:bidi="en-US"/>
        </w:rPr>
        <w:t>Преодолению неуспешности отдельных учеников помогают задания для парной, групповой и коллективной работы, когда общий успех работы поглощает чью-то неудачу и способствует пониманию результата. В учебниках представлена система таких работ, позволяющая каждому ребенку действовать конструктивно в пределах своих возможностей и способностей.</w:t>
      </w:r>
    </w:p>
    <w:p w:rsidR="005352D0" w:rsidRPr="00C06C74" w:rsidRDefault="005352D0" w:rsidP="00DB2154">
      <w:pPr>
        <w:ind w:firstLine="709"/>
        <w:jc w:val="both"/>
        <w:rPr>
          <w:rFonts w:eastAsia="TimesNewRomanPSMT"/>
          <w:lang w:bidi="en-US"/>
        </w:rPr>
      </w:pPr>
      <w:r w:rsidRPr="00C06C74">
        <w:rPr>
          <w:rFonts w:eastAsia="TimesNewRomanPSMT"/>
          <w:lang w:bidi="en-US"/>
        </w:rPr>
        <w:t xml:space="preserve">Индивидуальная коррекционная работа по предупреждению неуспеваемости обеспечивается </w:t>
      </w:r>
    </w:p>
    <w:p w:rsidR="005352D0" w:rsidRPr="00C06C74" w:rsidRDefault="005352D0" w:rsidP="00DB2154">
      <w:pPr>
        <w:ind w:firstLine="709"/>
        <w:jc w:val="both"/>
        <w:rPr>
          <w:rFonts w:eastAsia="TimesNewRomanPSMT"/>
          <w:lang w:bidi="en-US"/>
        </w:rPr>
      </w:pPr>
      <w:r w:rsidRPr="00C06C74">
        <w:rPr>
          <w:rFonts w:eastAsia="TimesNewRomanPSMT"/>
          <w:i/>
          <w:lang w:bidi="en-US"/>
        </w:rPr>
        <w:t xml:space="preserve">на уроках </w:t>
      </w:r>
      <w:r w:rsidRPr="00C06C74">
        <w:rPr>
          <w:rFonts w:eastAsia="TimesNewRomanPSMT"/>
          <w:lang w:bidi="en-US"/>
        </w:rPr>
        <w:t>через:</w:t>
      </w:r>
    </w:p>
    <w:p w:rsidR="005352D0" w:rsidRPr="00C06C74" w:rsidRDefault="005352D0" w:rsidP="00442E87">
      <w:pPr>
        <w:numPr>
          <w:ilvl w:val="0"/>
          <w:numId w:val="80"/>
        </w:numPr>
        <w:ind w:firstLine="218"/>
        <w:jc w:val="both"/>
        <w:rPr>
          <w:rFonts w:eastAsia="TimesNewRomanPSMT"/>
          <w:lang w:bidi="en-US"/>
        </w:rPr>
      </w:pPr>
      <w:r w:rsidRPr="00C06C74">
        <w:rPr>
          <w:rFonts w:eastAsia="TimesNewRomanPSMT"/>
          <w:lang w:bidi="en-US"/>
        </w:rPr>
        <w:t>средства технологий дифференцированного и индивидуального обучения на уроках. Они позволяют выявить проблемы отдельных обучающихся в усвоении учебного материала и в овладении универсальными учебными действиями, разработать и своевременно реализовать мероприятия коррекционного содержания, обеспечить освоение государственных образовательных стандартов. Дополнительные возможности в организации поддержки отстающим обучающимся реализуются через индивидуализированные домашние задания, направленные на ликвидацию индивидуальных пробелов в знаниях;</w:t>
      </w:r>
    </w:p>
    <w:p w:rsidR="005352D0" w:rsidRPr="00C06C74" w:rsidRDefault="005352D0" w:rsidP="00442E87">
      <w:pPr>
        <w:numPr>
          <w:ilvl w:val="0"/>
          <w:numId w:val="80"/>
        </w:numPr>
        <w:ind w:firstLine="218"/>
        <w:jc w:val="both"/>
        <w:rPr>
          <w:rFonts w:eastAsia="TimesNewRomanPSMT"/>
          <w:lang w:bidi="en-US"/>
        </w:rPr>
      </w:pPr>
      <w:r w:rsidRPr="00C06C74">
        <w:rPr>
          <w:rFonts w:eastAsia="TimesNewRomanPSMT"/>
          <w:lang w:bidi="en-US"/>
        </w:rPr>
        <w:t>реализацию принципа «от общего к частному». Постепенное наращивание трудности в изучаемом материале предупреждает возникновение затруднений у большинства обучающихся;</w:t>
      </w:r>
    </w:p>
    <w:p w:rsidR="005352D0" w:rsidRPr="00C06C74" w:rsidRDefault="005352D0" w:rsidP="00442E87">
      <w:pPr>
        <w:numPr>
          <w:ilvl w:val="0"/>
          <w:numId w:val="80"/>
        </w:numPr>
        <w:ind w:firstLine="218"/>
        <w:jc w:val="both"/>
        <w:rPr>
          <w:rFonts w:eastAsia="TimesNewRomanPSMT"/>
          <w:lang w:bidi="en-US"/>
        </w:rPr>
      </w:pPr>
      <w:r w:rsidRPr="00C06C74">
        <w:rPr>
          <w:rFonts w:eastAsia="TimesNewRomanPSMT"/>
          <w:lang w:bidi="en-US"/>
        </w:rPr>
        <w:t>применение технологических карт, дающих алгоритм действия, последовательность шагов в достижении желаемого результата;</w:t>
      </w:r>
    </w:p>
    <w:p w:rsidR="005352D0" w:rsidRPr="00C06C74" w:rsidRDefault="005352D0" w:rsidP="00442E87">
      <w:pPr>
        <w:numPr>
          <w:ilvl w:val="0"/>
          <w:numId w:val="80"/>
        </w:numPr>
        <w:ind w:firstLine="218"/>
        <w:jc w:val="both"/>
        <w:rPr>
          <w:rFonts w:eastAsia="TimesNewRomanPSMT"/>
          <w:lang w:bidi="en-US"/>
        </w:rPr>
      </w:pPr>
      <w:r w:rsidRPr="00C06C74">
        <w:rPr>
          <w:rFonts w:eastAsia="TimesNewRomanPSMT"/>
          <w:lang w:bidi="en-US"/>
        </w:rPr>
        <w:t>использование учителями в работе дидактических материалов различного уровня сложности, позволяющих учащимся выбирать задания по силам, тем самым преодолевать трудности, постепенно наращивать потенциал, иметь опыт успешной работы. Предоставление материалов в электронном виде.</w:t>
      </w:r>
    </w:p>
    <w:p w:rsidR="005352D0" w:rsidRPr="00C06C74" w:rsidRDefault="005352D0" w:rsidP="00DB2154">
      <w:pPr>
        <w:ind w:firstLine="218"/>
        <w:jc w:val="both"/>
        <w:rPr>
          <w:rFonts w:eastAsia="TimesNewRomanPSMT"/>
          <w:lang w:bidi="en-US"/>
        </w:rPr>
      </w:pPr>
      <w:r w:rsidRPr="00C06C74">
        <w:rPr>
          <w:rFonts w:eastAsia="TimesNewRomanPSMT"/>
          <w:i/>
          <w:lang w:bidi="en-US"/>
        </w:rPr>
        <w:t>во внеурочное время</w:t>
      </w:r>
      <w:r w:rsidRPr="00C06C74">
        <w:rPr>
          <w:rFonts w:eastAsia="TimesNewRomanPSMT"/>
          <w:lang w:bidi="en-US"/>
        </w:rPr>
        <w:t>:</w:t>
      </w:r>
    </w:p>
    <w:p w:rsidR="005352D0" w:rsidRPr="00C06C74" w:rsidRDefault="005352D0" w:rsidP="00442E87">
      <w:pPr>
        <w:numPr>
          <w:ilvl w:val="0"/>
          <w:numId w:val="80"/>
        </w:numPr>
        <w:ind w:firstLine="218"/>
        <w:jc w:val="both"/>
        <w:rPr>
          <w:rFonts w:eastAsia="TimesNewRomanPSMT"/>
          <w:lang w:bidi="en-US"/>
        </w:rPr>
      </w:pPr>
      <w:r w:rsidRPr="00C06C74">
        <w:rPr>
          <w:rFonts w:eastAsia="TimesNewRomanPSMT"/>
          <w:lang w:bidi="en-US"/>
        </w:rPr>
        <w:t>проведение индивидуальных консультаций для обучающихся, испытывающих затруднения.</w:t>
      </w:r>
    </w:p>
    <w:p w:rsidR="005352D0" w:rsidRPr="00C06C74" w:rsidRDefault="005352D0" w:rsidP="00DB2154">
      <w:pPr>
        <w:ind w:firstLine="9"/>
        <w:jc w:val="both"/>
        <w:rPr>
          <w:rFonts w:eastAsia="TimesNewRomanPSMT"/>
          <w:b/>
          <w:u w:val="single"/>
          <w:lang w:bidi="en-US"/>
        </w:rPr>
      </w:pPr>
      <w:r w:rsidRPr="00C06C74">
        <w:rPr>
          <w:rFonts w:eastAsia="TimesNewRomanPSMT"/>
          <w:b/>
          <w:u w:val="single"/>
          <w:lang w:bidi="en-US"/>
        </w:rPr>
        <w:t xml:space="preserve"> Развитие потенциала обучающихся с ограниченными возможностями.</w:t>
      </w:r>
    </w:p>
    <w:p w:rsidR="005352D0" w:rsidRPr="00C06C74" w:rsidRDefault="005352D0" w:rsidP="00DB2154">
      <w:pPr>
        <w:ind w:firstLine="709"/>
        <w:jc w:val="both"/>
        <w:rPr>
          <w:rFonts w:eastAsia="TimesNewRomanPSMT"/>
          <w:lang w:bidi="en-US"/>
        </w:rPr>
      </w:pPr>
      <w:r w:rsidRPr="00C06C74">
        <w:rPr>
          <w:rFonts w:eastAsia="TimesNewRomanPSMT"/>
          <w:lang w:bidi="en-US"/>
        </w:rPr>
        <w:t>Школа является открытой и обеспечивает безбарьерную образовательную среду для обучающихся с ограниченными возможностями здоровья.</w:t>
      </w:r>
    </w:p>
    <w:p w:rsidR="005352D0" w:rsidRPr="00C06C74" w:rsidRDefault="005352D0" w:rsidP="00DB2154">
      <w:pPr>
        <w:ind w:firstLine="709"/>
        <w:jc w:val="both"/>
        <w:rPr>
          <w:rFonts w:eastAsia="TimesNewRomanPSMT"/>
          <w:lang w:bidi="en-US"/>
        </w:rPr>
      </w:pPr>
      <w:r w:rsidRPr="00C06C74">
        <w:rPr>
          <w:rFonts w:eastAsia="TimesNewRomanPSMT"/>
          <w:lang w:bidi="en-US"/>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дети, имеющие временные или постоянные отклонения в физическом и (или) психическом развитии.</w:t>
      </w:r>
    </w:p>
    <w:p w:rsidR="005352D0" w:rsidRPr="00C06C74" w:rsidRDefault="005352D0" w:rsidP="00DB2154">
      <w:pPr>
        <w:ind w:firstLine="709"/>
        <w:jc w:val="both"/>
        <w:rPr>
          <w:rFonts w:eastAsia="TimesNewRomanPSMT"/>
          <w:lang w:bidi="en-US"/>
        </w:rPr>
      </w:pPr>
      <w:r w:rsidRPr="00C06C74">
        <w:rPr>
          <w:rFonts w:eastAsia="TimesNewRomanPSMT"/>
          <w:lang w:bidi="en-US"/>
        </w:rPr>
        <w:t>Таких обучающихся немного, но и для них школа имеет возможность обеспечить успешное овладение учебным материалом и универсальными учебными действиями.</w:t>
      </w:r>
    </w:p>
    <w:p w:rsidR="005352D0" w:rsidRPr="00C06C74" w:rsidRDefault="005352D0" w:rsidP="00DB2154">
      <w:pPr>
        <w:jc w:val="both"/>
        <w:rPr>
          <w:color w:val="000000"/>
        </w:rPr>
      </w:pPr>
    </w:p>
    <w:p w:rsidR="005352D0" w:rsidRPr="00C06C74" w:rsidRDefault="00AE0275" w:rsidP="00DB2154">
      <w:pPr>
        <w:jc w:val="both"/>
        <w:outlineLvl w:val="2"/>
        <w:rPr>
          <w:b/>
          <w:bCs/>
        </w:rPr>
      </w:pPr>
      <w:r w:rsidRPr="00C06C74">
        <w:rPr>
          <w:b/>
          <w:bCs/>
        </w:rPr>
        <w:t>2.5</w:t>
      </w:r>
      <w:r w:rsidR="005352D0" w:rsidRPr="00C06C74">
        <w:rPr>
          <w:b/>
          <w:bCs/>
        </w:rPr>
        <w:t>.5. Планируемые результаты коррекционной работы</w:t>
      </w:r>
    </w:p>
    <w:p w:rsidR="005352D0" w:rsidRPr="00C06C74" w:rsidRDefault="005352D0" w:rsidP="00DB2154">
      <w:pPr>
        <w:ind w:firstLine="701"/>
        <w:jc w:val="both"/>
        <w:rPr>
          <w:color w:val="000000"/>
        </w:rPr>
      </w:pPr>
      <w:r w:rsidRPr="00C06C74">
        <w:rPr>
          <w:color w:val="000000"/>
        </w:rPr>
        <w:t xml:space="preserve">ПКР предусматривает выполнение требований к результатам, определенным ФГОС НОО. </w:t>
      </w:r>
    </w:p>
    <w:p w:rsidR="005352D0" w:rsidRPr="00C06C74" w:rsidRDefault="005352D0" w:rsidP="00DB2154">
      <w:pPr>
        <w:ind w:firstLine="701"/>
        <w:jc w:val="both"/>
        <w:rPr>
          <w:color w:val="000000"/>
        </w:rPr>
      </w:pPr>
      <w:r w:rsidRPr="00C06C74">
        <w:rPr>
          <w:color w:val="000000"/>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5352D0" w:rsidRPr="00C06C74" w:rsidRDefault="005352D0" w:rsidP="00DB2154">
      <w:pPr>
        <w:ind w:firstLine="701"/>
        <w:jc w:val="both"/>
        <w:rPr>
          <w:color w:val="000000"/>
        </w:rPr>
      </w:pPr>
      <w:r w:rsidRPr="00C06C74">
        <w:rPr>
          <w:color w:val="000000"/>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352D0" w:rsidRPr="00C06C74" w:rsidRDefault="005352D0" w:rsidP="00DB2154">
      <w:pPr>
        <w:ind w:firstLine="701"/>
        <w:jc w:val="both"/>
        <w:rPr>
          <w:color w:val="000000"/>
        </w:rPr>
      </w:pPr>
      <w:r w:rsidRPr="00C06C74">
        <w:rPr>
          <w:color w:val="000000"/>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5352D0" w:rsidRPr="00C06C74" w:rsidRDefault="005352D0" w:rsidP="00DB2154">
      <w:pPr>
        <w:ind w:firstLine="701"/>
        <w:jc w:val="both"/>
        <w:rPr>
          <w:color w:val="000000"/>
        </w:rPr>
      </w:pPr>
      <w:r w:rsidRPr="00C06C74">
        <w:rPr>
          <w:color w:val="000000"/>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352D0" w:rsidRPr="00C06C74" w:rsidRDefault="005352D0" w:rsidP="00DB2154">
      <w:pPr>
        <w:ind w:firstLine="701"/>
        <w:jc w:val="both"/>
        <w:rPr>
          <w:color w:val="000000"/>
        </w:rPr>
      </w:pPr>
      <w:r w:rsidRPr="00C06C74">
        <w:rPr>
          <w:color w:val="000000"/>
        </w:rPr>
        <w:t xml:space="preserve">Предметные результаты определяются совместно с учителем - овладение содержанием ООП НОО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5352D0" w:rsidRPr="00C06C74" w:rsidRDefault="005352D0" w:rsidP="00DB2154">
      <w:pPr>
        <w:ind w:firstLine="701"/>
        <w:jc w:val="both"/>
      </w:pPr>
      <w:r w:rsidRPr="00C06C74">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352D0" w:rsidRPr="00C06C74" w:rsidRDefault="005352D0" w:rsidP="00DB2154">
      <w:pPr>
        <w:ind w:firstLine="701"/>
        <w:jc w:val="both"/>
        <w:rPr>
          <w:color w:val="000000"/>
        </w:rPr>
      </w:pPr>
      <w:r w:rsidRPr="00C06C74">
        <w:rPr>
          <w:color w:val="000000"/>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5352D0" w:rsidRPr="00C06C74" w:rsidRDefault="005352D0" w:rsidP="00DB2154">
      <w:pPr>
        <w:spacing w:after="15"/>
        <w:ind w:left="428"/>
        <w:jc w:val="both"/>
        <w:rPr>
          <w:color w:val="000000"/>
        </w:rPr>
      </w:pPr>
      <w:r w:rsidRPr="00C06C74">
        <w:rPr>
          <w:color w:val="000000"/>
        </w:rPr>
        <w:t xml:space="preserve">Планируемые результаты: </w:t>
      </w:r>
    </w:p>
    <w:p w:rsidR="005352D0" w:rsidRPr="00C06C74" w:rsidRDefault="005352D0" w:rsidP="00442E87">
      <w:pPr>
        <w:numPr>
          <w:ilvl w:val="0"/>
          <w:numId w:val="81"/>
        </w:numPr>
        <w:spacing w:after="11"/>
        <w:ind w:right="3"/>
        <w:jc w:val="both"/>
        <w:rPr>
          <w:color w:val="000000"/>
        </w:rPr>
      </w:pPr>
      <w:r w:rsidRPr="00C06C74">
        <w:rPr>
          <w:color w:val="000000"/>
        </w:rPr>
        <w:t xml:space="preserve">развитие познавательной активности детей;  </w:t>
      </w:r>
    </w:p>
    <w:p w:rsidR="005352D0" w:rsidRPr="00C06C74" w:rsidRDefault="005352D0" w:rsidP="00442E87">
      <w:pPr>
        <w:numPr>
          <w:ilvl w:val="0"/>
          <w:numId w:val="81"/>
        </w:numPr>
        <w:spacing w:after="14"/>
        <w:ind w:right="3"/>
        <w:jc w:val="both"/>
        <w:rPr>
          <w:color w:val="000000"/>
        </w:rPr>
      </w:pPr>
      <w:r w:rsidRPr="00C06C74">
        <w:rPr>
          <w:color w:val="000000"/>
        </w:rPr>
        <w:t xml:space="preserve">развитие общеинтеллектуальных умений: приемов анализа, сравнения, обобщения, навыков группировки и классификации;  </w:t>
      </w:r>
    </w:p>
    <w:p w:rsidR="005352D0" w:rsidRPr="00C06C74" w:rsidRDefault="005352D0" w:rsidP="00442E87">
      <w:pPr>
        <w:numPr>
          <w:ilvl w:val="0"/>
          <w:numId w:val="81"/>
        </w:numPr>
        <w:spacing w:after="18"/>
        <w:ind w:right="3"/>
        <w:jc w:val="both"/>
        <w:rPr>
          <w:color w:val="000000"/>
        </w:rPr>
      </w:pPr>
      <w:r w:rsidRPr="00C06C74">
        <w:rPr>
          <w:color w:val="000000"/>
        </w:rPr>
        <w:t xml:space="preserve">нормализация учебной деятельности, формирование умения ориентироваться в задании, воспитание самоконтроля и самооценки;  </w:t>
      </w:r>
    </w:p>
    <w:p w:rsidR="005352D0" w:rsidRPr="00C06C74" w:rsidRDefault="005352D0" w:rsidP="00442E87">
      <w:pPr>
        <w:numPr>
          <w:ilvl w:val="0"/>
          <w:numId w:val="81"/>
        </w:numPr>
        <w:spacing w:after="18"/>
        <w:ind w:right="3"/>
        <w:jc w:val="both"/>
        <w:rPr>
          <w:color w:val="000000"/>
        </w:rPr>
      </w:pPr>
      <w:r w:rsidRPr="00C06C74">
        <w:rPr>
          <w:color w:val="000000"/>
        </w:rPr>
        <w:t xml:space="preserve">развитие словарного запаса, устной монологической речи детей в единстве с обогащением знаниями и представлениями об окружающей действительности;  </w:t>
      </w:r>
    </w:p>
    <w:p w:rsidR="005352D0" w:rsidRPr="00C06C74" w:rsidRDefault="005352D0" w:rsidP="00442E87">
      <w:pPr>
        <w:numPr>
          <w:ilvl w:val="0"/>
          <w:numId w:val="81"/>
        </w:numPr>
        <w:spacing w:after="11"/>
        <w:ind w:right="3"/>
        <w:jc w:val="both"/>
        <w:rPr>
          <w:color w:val="000000"/>
        </w:rPr>
      </w:pPr>
      <w:r w:rsidRPr="00C06C74">
        <w:rPr>
          <w:color w:val="000000"/>
        </w:rPr>
        <w:t xml:space="preserve">психокоррекция поведения ребенка;  </w:t>
      </w:r>
    </w:p>
    <w:p w:rsidR="005352D0" w:rsidRPr="00C06C74" w:rsidRDefault="005352D0" w:rsidP="00442E87">
      <w:pPr>
        <w:numPr>
          <w:ilvl w:val="0"/>
          <w:numId w:val="81"/>
        </w:numPr>
        <w:ind w:right="3"/>
        <w:jc w:val="both"/>
        <w:rPr>
          <w:color w:val="000000"/>
        </w:rPr>
      </w:pPr>
      <w:r w:rsidRPr="00C06C74">
        <w:rPr>
          <w:color w:val="000000"/>
        </w:rPr>
        <w:t xml:space="preserve">социальная профилактика, формирование навыков общения, правильного поведения. </w:t>
      </w:r>
    </w:p>
    <w:p w:rsidR="005352D0" w:rsidRPr="00C06C74" w:rsidRDefault="005352D0" w:rsidP="00DB2154">
      <w:pPr>
        <w:ind w:firstLine="701"/>
        <w:jc w:val="both"/>
        <w:rPr>
          <w:color w:val="000000"/>
        </w:rPr>
      </w:pPr>
    </w:p>
    <w:p w:rsidR="005352D0" w:rsidRPr="00C06C74" w:rsidRDefault="005352D0" w:rsidP="00DB2154">
      <w:pPr>
        <w:jc w:val="both"/>
        <w:outlineLvl w:val="2"/>
        <w:rPr>
          <w:b/>
          <w:bCs/>
        </w:rPr>
      </w:pPr>
    </w:p>
    <w:p w:rsidR="005352D0" w:rsidRPr="00C06C74" w:rsidRDefault="00AE0275" w:rsidP="00DB2154">
      <w:pPr>
        <w:autoSpaceDE w:val="0"/>
        <w:autoSpaceDN w:val="0"/>
        <w:adjustRightInd w:val="0"/>
        <w:ind w:firstLine="9"/>
        <w:jc w:val="both"/>
        <w:rPr>
          <w:b/>
          <w:color w:val="000000"/>
        </w:rPr>
      </w:pPr>
      <w:r w:rsidRPr="00C06C74">
        <w:rPr>
          <w:b/>
          <w:color w:val="000000"/>
        </w:rPr>
        <w:t>2.5</w:t>
      </w:r>
      <w:r w:rsidR="005352D0" w:rsidRPr="00C06C74">
        <w:rPr>
          <w:b/>
          <w:color w:val="000000"/>
        </w:rPr>
        <w:t>.6. Условия реализации программы</w:t>
      </w:r>
    </w:p>
    <w:p w:rsidR="005352D0" w:rsidRPr="00C06C74" w:rsidRDefault="005352D0" w:rsidP="00DB2154">
      <w:pPr>
        <w:autoSpaceDE w:val="0"/>
        <w:autoSpaceDN w:val="0"/>
        <w:adjustRightInd w:val="0"/>
        <w:ind w:firstLine="9"/>
        <w:jc w:val="both"/>
        <w:rPr>
          <w:i/>
          <w:iCs/>
          <w:color w:val="000000"/>
        </w:rPr>
      </w:pPr>
      <w:r w:rsidRPr="00C06C74">
        <w:rPr>
          <w:b/>
          <w:i/>
          <w:iCs/>
          <w:color w:val="000000"/>
        </w:rPr>
        <w:t>Психолого-педагогическое обеспечение</w:t>
      </w:r>
      <w:r w:rsidRPr="00C06C74">
        <w:rPr>
          <w:i/>
          <w:iCs/>
          <w:color w:val="000000"/>
        </w:rPr>
        <w:t>:</w:t>
      </w:r>
    </w:p>
    <w:p w:rsidR="005352D0" w:rsidRPr="00C06C74" w:rsidRDefault="005352D0" w:rsidP="00DB2154">
      <w:pPr>
        <w:autoSpaceDE w:val="0"/>
        <w:autoSpaceDN w:val="0"/>
        <w:adjustRightInd w:val="0"/>
        <w:ind w:firstLine="9"/>
        <w:jc w:val="both"/>
        <w:rPr>
          <w:color w:val="000000"/>
        </w:rPr>
      </w:pPr>
      <w:r w:rsidRPr="00C06C74">
        <w:rPr>
          <w:color w:val="000000"/>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5352D0" w:rsidRPr="00C06C74" w:rsidRDefault="005352D0" w:rsidP="00DB2154">
      <w:pPr>
        <w:autoSpaceDE w:val="0"/>
        <w:autoSpaceDN w:val="0"/>
        <w:adjustRightInd w:val="0"/>
        <w:ind w:firstLine="9"/>
        <w:jc w:val="both"/>
        <w:rPr>
          <w:color w:val="000000"/>
        </w:rPr>
      </w:pPr>
      <w:r w:rsidRPr="00C06C74">
        <w:rPr>
          <w:color w:val="000000"/>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352D0" w:rsidRPr="00C06C74" w:rsidRDefault="005352D0" w:rsidP="00DB2154">
      <w:pPr>
        <w:autoSpaceDE w:val="0"/>
        <w:autoSpaceDN w:val="0"/>
        <w:adjustRightInd w:val="0"/>
        <w:ind w:firstLine="9"/>
        <w:jc w:val="both"/>
        <w:rPr>
          <w:color w:val="000000"/>
        </w:rPr>
      </w:pPr>
      <w:r w:rsidRPr="00C06C74">
        <w:rPr>
          <w:color w:val="000000"/>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5352D0" w:rsidRPr="00C06C74" w:rsidRDefault="005352D0" w:rsidP="00DB2154">
      <w:pPr>
        <w:autoSpaceDE w:val="0"/>
        <w:autoSpaceDN w:val="0"/>
        <w:adjustRightInd w:val="0"/>
        <w:ind w:firstLine="9"/>
        <w:jc w:val="both"/>
        <w:rPr>
          <w:color w:val="000000"/>
        </w:rPr>
      </w:pPr>
      <w:r w:rsidRPr="00C06C74">
        <w:rPr>
          <w:color w:val="000000"/>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352D0" w:rsidRPr="00C06C74" w:rsidRDefault="005352D0" w:rsidP="00DB2154">
      <w:pPr>
        <w:autoSpaceDE w:val="0"/>
        <w:autoSpaceDN w:val="0"/>
        <w:adjustRightInd w:val="0"/>
        <w:ind w:firstLine="9"/>
        <w:jc w:val="both"/>
        <w:rPr>
          <w:color w:val="000000"/>
        </w:rPr>
      </w:pPr>
      <w:r w:rsidRPr="00C06C74">
        <w:rPr>
          <w:color w:val="000000"/>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5352D0" w:rsidRPr="00C06C74" w:rsidRDefault="005352D0" w:rsidP="00DB2154">
      <w:pPr>
        <w:autoSpaceDE w:val="0"/>
        <w:autoSpaceDN w:val="0"/>
        <w:adjustRightInd w:val="0"/>
        <w:ind w:firstLine="9"/>
        <w:jc w:val="both"/>
        <w:rPr>
          <w:color w:val="000000"/>
        </w:rPr>
      </w:pPr>
      <w:r w:rsidRPr="00C06C74">
        <w:rPr>
          <w:color w:val="000000"/>
        </w:rPr>
        <w:t>— развитие системы обучения и воспитания детей, имеющих сложные нарушения психического и (или) физического развития.</w:t>
      </w:r>
    </w:p>
    <w:p w:rsidR="005352D0" w:rsidRPr="00C06C74" w:rsidRDefault="005352D0" w:rsidP="00DB2154">
      <w:pPr>
        <w:autoSpaceDE w:val="0"/>
        <w:autoSpaceDN w:val="0"/>
        <w:adjustRightInd w:val="0"/>
        <w:ind w:firstLine="9"/>
        <w:jc w:val="both"/>
        <w:rPr>
          <w:b/>
          <w:color w:val="000000"/>
        </w:rPr>
      </w:pPr>
      <w:r w:rsidRPr="00C06C74">
        <w:rPr>
          <w:b/>
          <w:i/>
          <w:iCs/>
          <w:color w:val="000000"/>
        </w:rPr>
        <w:t>Программно-методическое обеспечение</w:t>
      </w:r>
    </w:p>
    <w:p w:rsidR="005352D0" w:rsidRPr="00C06C74" w:rsidRDefault="005352D0" w:rsidP="00DB2154">
      <w:pPr>
        <w:autoSpaceDE w:val="0"/>
        <w:autoSpaceDN w:val="0"/>
        <w:adjustRightInd w:val="0"/>
        <w:ind w:firstLine="9"/>
        <w:jc w:val="both"/>
        <w:rPr>
          <w:color w:val="000000"/>
        </w:rPr>
      </w:pPr>
      <w:r w:rsidRPr="00C06C74">
        <w:rPr>
          <w:color w:val="000000"/>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352D0" w:rsidRPr="00C06C74" w:rsidRDefault="005352D0" w:rsidP="00DB2154">
      <w:pPr>
        <w:autoSpaceDE w:val="0"/>
        <w:autoSpaceDN w:val="0"/>
        <w:adjustRightInd w:val="0"/>
        <w:ind w:firstLine="9"/>
        <w:jc w:val="both"/>
        <w:rPr>
          <w:b/>
          <w:i/>
          <w:iCs/>
          <w:color w:val="000000"/>
        </w:rPr>
      </w:pPr>
      <w:r w:rsidRPr="00C06C74">
        <w:rPr>
          <w:b/>
          <w:i/>
          <w:iCs/>
          <w:color w:val="000000"/>
        </w:rPr>
        <w:t>Кадровое обеспечение</w:t>
      </w:r>
    </w:p>
    <w:p w:rsidR="005352D0" w:rsidRPr="00C06C74" w:rsidRDefault="005352D0" w:rsidP="00DB2154">
      <w:pPr>
        <w:autoSpaceDE w:val="0"/>
        <w:autoSpaceDN w:val="0"/>
        <w:adjustRightInd w:val="0"/>
        <w:ind w:firstLine="709"/>
        <w:jc w:val="both"/>
        <w:rPr>
          <w:color w:val="000000"/>
        </w:rPr>
      </w:pPr>
      <w:r w:rsidRPr="00C06C74">
        <w:rPr>
          <w:color w:val="000000"/>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5352D0" w:rsidRPr="00C06C74" w:rsidRDefault="005352D0" w:rsidP="00DB2154">
      <w:pPr>
        <w:autoSpaceDE w:val="0"/>
        <w:autoSpaceDN w:val="0"/>
        <w:adjustRightInd w:val="0"/>
        <w:ind w:firstLine="709"/>
        <w:jc w:val="both"/>
        <w:rPr>
          <w:color w:val="000000"/>
        </w:rPr>
      </w:pPr>
      <w:r w:rsidRPr="00C06C74">
        <w:rPr>
          <w:color w:val="000000"/>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школы, занимающихся решением вопросов образования детей с ограниченными возможностями здоровья. Педагогические работники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5352D0" w:rsidRPr="00C06C74" w:rsidRDefault="005352D0" w:rsidP="00DB2154">
      <w:pPr>
        <w:autoSpaceDE w:val="0"/>
        <w:autoSpaceDN w:val="0"/>
        <w:adjustRightInd w:val="0"/>
        <w:ind w:firstLine="9"/>
        <w:jc w:val="both"/>
        <w:rPr>
          <w:b/>
          <w:i/>
          <w:iCs/>
          <w:color w:val="000000"/>
        </w:rPr>
      </w:pPr>
      <w:r w:rsidRPr="00C06C74">
        <w:rPr>
          <w:b/>
          <w:i/>
          <w:iCs/>
          <w:color w:val="000000"/>
        </w:rPr>
        <w:t>Материально-техническое обеспечение</w:t>
      </w:r>
    </w:p>
    <w:p w:rsidR="005352D0" w:rsidRPr="00C06C74" w:rsidRDefault="005352D0" w:rsidP="00DB2154">
      <w:pPr>
        <w:autoSpaceDE w:val="0"/>
        <w:autoSpaceDN w:val="0"/>
        <w:adjustRightInd w:val="0"/>
        <w:ind w:firstLine="9"/>
        <w:jc w:val="both"/>
        <w:rPr>
          <w:color w:val="000000"/>
        </w:rPr>
      </w:pPr>
      <w:r w:rsidRPr="00C06C74">
        <w:rPr>
          <w:color w:val="000000"/>
        </w:rP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5352D0" w:rsidRPr="00C06C74" w:rsidRDefault="005352D0" w:rsidP="00DB2154">
      <w:pPr>
        <w:autoSpaceDE w:val="0"/>
        <w:autoSpaceDN w:val="0"/>
        <w:adjustRightInd w:val="0"/>
        <w:ind w:firstLine="9"/>
        <w:jc w:val="both"/>
        <w:rPr>
          <w:b/>
          <w:i/>
          <w:iCs/>
          <w:color w:val="000000"/>
        </w:rPr>
      </w:pPr>
      <w:r w:rsidRPr="00C06C74">
        <w:rPr>
          <w:b/>
          <w:i/>
          <w:iCs/>
          <w:color w:val="000000"/>
        </w:rPr>
        <w:t>Информационное обеспечение</w:t>
      </w:r>
    </w:p>
    <w:p w:rsidR="005352D0" w:rsidRPr="00C06C74" w:rsidRDefault="005352D0" w:rsidP="00DB2154">
      <w:pPr>
        <w:autoSpaceDE w:val="0"/>
        <w:autoSpaceDN w:val="0"/>
        <w:adjustRightInd w:val="0"/>
        <w:ind w:firstLine="9"/>
        <w:jc w:val="both"/>
        <w:rPr>
          <w:color w:val="000000"/>
        </w:rPr>
      </w:pPr>
      <w:r w:rsidRPr="00C06C74">
        <w:rPr>
          <w:color w:val="000000"/>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5352D0" w:rsidRPr="00C06C74" w:rsidRDefault="005352D0" w:rsidP="00DB2154">
      <w:pPr>
        <w:autoSpaceDE w:val="0"/>
        <w:autoSpaceDN w:val="0"/>
        <w:adjustRightInd w:val="0"/>
        <w:ind w:firstLine="9"/>
        <w:jc w:val="both"/>
        <w:rPr>
          <w:color w:val="000000"/>
        </w:rPr>
      </w:pPr>
      <w:r w:rsidRPr="00C06C74">
        <w:rPr>
          <w:color w:val="000000"/>
        </w:rPr>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6512F" w:rsidRPr="00C06C74" w:rsidRDefault="0006512F" w:rsidP="00DB2154">
      <w:pPr>
        <w:pStyle w:val="a3"/>
        <w:spacing w:line="240" w:lineRule="auto"/>
        <w:ind w:firstLine="454"/>
        <w:rPr>
          <w:rFonts w:ascii="Times New Roman" w:hAnsi="Times New Roman"/>
          <w:color w:val="auto"/>
          <w:sz w:val="24"/>
          <w:szCs w:val="24"/>
        </w:rPr>
      </w:pPr>
    </w:p>
    <w:p w:rsidR="00E2395D" w:rsidRPr="00734CBE" w:rsidRDefault="00900B5A" w:rsidP="00442E87">
      <w:pPr>
        <w:pStyle w:val="11"/>
        <w:numPr>
          <w:ilvl w:val="0"/>
          <w:numId w:val="89"/>
        </w:numPr>
        <w:spacing w:line="240" w:lineRule="auto"/>
        <w:ind w:left="0" w:firstLine="0"/>
        <w:rPr>
          <w:sz w:val="24"/>
          <w:szCs w:val="24"/>
        </w:rPr>
      </w:pPr>
      <w:r w:rsidRPr="00C06C74">
        <w:rPr>
          <w:sz w:val="24"/>
          <w:szCs w:val="24"/>
        </w:rPr>
        <w:br w:type="page"/>
      </w:r>
      <w:bookmarkStart w:id="190" w:name="_Toc424564342"/>
      <w:r w:rsidR="00E2395D" w:rsidRPr="00734CBE">
        <w:rPr>
          <w:sz w:val="24"/>
          <w:szCs w:val="24"/>
        </w:rPr>
        <w:t>Организационный раздел</w:t>
      </w:r>
      <w:bookmarkEnd w:id="190"/>
    </w:p>
    <w:p w:rsidR="00EA3C49" w:rsidRPr="00734CBE" w:rsidRDefault="00D82E5D" w:rsidP="00442E87">
      <w:pPr>
        <w:numPr>
          <w:ilvl w:val="1"/>
          <w:numId w:val="89"/>
        </w:numPr>
        <w:ind w:left="0" w:firstLine="0"/>
        <w:outlineLvl w:val="1"/>
        <w:rPr>
          <w:rFonts w:eastAsia="MS Gothic"/>
          <w:b/>
        </w:rPr>
      </w:pPr>
      <w:r w:rsidRPr="00734CBE">
        <w:rPr>
          <w:rFonts w:eastAsia="MS Gothic"/>
          <w:b/>
        </w:rPr>
        <w:t>У</w:t>
      </w:r>
      <w:r w:rsidR="00E2395D" w:rsidRPr="00734CBE">
        <w:rPr>
          <w:rFonts w:eastAsia="MS Gothic"/>
          <w:b/>
        </w:rPr>
        <w:t>чебный план начального общего образования</w:t>
      </w:r>
    </w:p>
    <w:p w:rsidR="002A646D" w:rsidRPr="002A646D" w:rsidRDefault="002A646D" w:rsidP="002A646D">
      <w:pPr>
        <w:numPr>
          <w:ilvl w:val="0"/>
          <w:numId w:val="150"/>
        </w:numPr>
        <w:jc w:val="both"/>
        <w:rPr>
          <w:b/>
          <w:szCs w:val="20"/>
        </w:rPr>
      </w:pPr>
      <w:r w:rsidRPr="002A646D">
        <w:rPr>
          <w:b/>
          <w:szCs w:val="20"/>
        </w:rPr>
        <w:t>Нормативно-правовая основа формирования учебного плана</w:t>
      </w:r>
    </w:p>
    <w:p w:rsidR="002A646D" w:rsidRPr="002A646D" w:rsidRDefault="002A646D" w:rsidP="002A646D">
      <w:pPr>
        <w:ind w:firstLine="720"/>
        <w:jc w:val="both"/>
        <w:rPr>
          <w:szCs w:val="20"/>
        </w:rPr>
      </w:pPr>
      <w:r w:rsidRPr="002A646D">
        <w:rPr>
          <w:szCs w:val="20"/>
        </w:rPr>
        <w:t>Учебный план муниципального бюджетного общеобразовательного учреждения города Ростова-на-Дону «Школа № 99 имени Героя Советского Союза Никулиной Е.А.» на 2022-2023 учебный год разработан на основе следующих нормативно-правовых документов:</w:t>
      </w:r>
    </w:p>
    <w:p w:rsidR="002A646D" w:rsidRPr="002A646D" w:rsidRDefault="002A646D" w:rsidP="002A646D">
      <w:r w:rsidRPr="002A646D">
        <w:rPr>
          <w:u w:val="single"/>
        </w:rPr>
        <w:t>Законы</w:t>
      </w:r>
      <w:r w:rsidRPr="002A646D">
        <w:t>:</w:t>
      </w:r>
    </w:p>
    <w:p w:rsidR="002A646D" w:rsidRPr="002A646D" w:rsidRDefault="002A646D" w:rsidP="002A646D">
      <w:pPr>
        <w:numPr>
          <w:ilvl w:val="0"/>
          <w:numId w:val="154"/>
        </w:numPr>
        <w:jc w:val="both"/>
      </w:pPr>
      <w:r w:rsidRPr="002A646D">
        <w:t>Федеральный Закон от 29.12.2012 № 273-ФЗ «Об образовании в Российской Федерации» (с изменениями и дополнениями);</w:t>
      </w:r>
    </w:p>
    <w:p w:rsidR="002A646D" w:rsidRPr="002A646D" w:rsidRDefault="002A646D" w:rsidP="002A646D">
      <w:pPr>
        <w:numPr>
          <w:ilvl w:val="0"/>
          <w:numId w:val="154"/>
        </w:numPr>
        <w:jc w:val="both"/>
      </w:pPr>
      <w:r w:rsidRPr="002A646D">
        <w:rPr>
          <w:bCs/>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2A646D">
        <w:t>(редакция от 23.07.2013)</w:t>
      </w:r>
      <w:r w:rsidRPr="002A646D">
        <w:rPr>
          <w:bCs/>
        </w:rPr>
        <w:t>;</w:t>
      </w:r>
    </w:p>
    <w:p w:rsidR="002A646D" w:rsidRPr="002A646D" w:rsidRDefault="002A646D" w:rsidP="002A646D">
      <w:pPr>
        <w:numPr>
          <w:ilvl w:val="0"/>
          <w:numId w:val="154"/>
        </w:numPr>
        <w:jc w:val="both"/>
      </w:pPr>
      <w:r w:rsidRPr="002A646D">
        <w:t xml:space="preserve">Областной закон от 14.11.2013 № 26-ЗС «Об образовании в Ростовской области» (в редакции от 24.04.2015 № 362-ЗС). </w:t>
      </w:r>
    </w:p>
    <w:p w:rsidR="002A646D" w:rsidRPr="002A646D" w:rsidRDefault="002A646D" w:rsidP="002A646D">
      <w:pPr>
        <w:numPr>
          <w:ilvl w:val="0"/>
          <w:numId w:val="154"/>
        </w:numPr>
        <w:jc w:val="both"/>
      </w:pPr>
      <w:r w:rsidRPr="002A646D">
        <w:t>Федеральный закон от 24 ноября 1995 г. N 181-ФЗ "О социальной защите инвалидов в Российской Федерации" (с изменениями и дополнениями).</w:t>
      </w:r>
    </w:p>
    <w:p w:rsidR="002A646D" w:rsidRPr="002A646D" w:rsidRDefault="002A646D" w:rsidP="002A646D">
      <w:pPr>
        <w:jc w:val="both"/>
      </w:pPr>
      <w:r w:rsidRPr="002A646D">
        <w:rPr>
          <w:u w:val="single"/>
        </w:rPr>
        <w:t>Программы</w:t>
      </w:r>
      <w:r w:rsidRPr="002A646D">
        <w:t>:</w:t>
      </w:r>
    </w:p>
    <w:p w:rsidR="002A646D" w:rsidRPr="002A646D" w:rsidRDefault="002A646D" w:rsidP="002A646D">
      <w:pPr>
        <w:numPr>
          <w:ilvl w:val="0"/>
          <w:numId w:val="155"/>
        </w:numPr>
        <w:jc w:val="both"/>
        <w:rPr>
          <w:bCs/>
        </w:rPr>
      </w:pPr>
      <w:r w:rsidRPr="002A646D">
        <w:rPr>
          <w:spacing w:val="-1"/>
        </w:rPr>
        <w:t>Примерная</w:t>
      </w:r>
      <w:r w:rsidRPr="002A646D">
        <w:rPr>
          <w:color w:val="000000"/>
          <w:spacing w:val="-1"/>
        </w:rPr>
        <w:t xml:space="preserve"> основная образовательная программа началь</w:t>
      </w:r>
      <w:r w:rsidRPr="002A646D">
        <w:rPr>
          <w:color w:val="000000"/>
          <w:spacing w:val="-3"/>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2A646D" w:rsidRPr="002A646D" w:rsidRDefault="002A646D" w:rsidP="002A646D">
      <w:pPr>
        <w:numPr>
          <w:ilvl w:val="0"/>
          <w:numId w:val="155"/>
        </w:numPr>
        <w:jc w:val="both"/>
        <w:rPr>
          <w:bCs/>
        </w:rPr>
      </w:pPr>
      <w:r w:rsidRPr="002A646D">
        <w:rPr>
          <w:spacing w:val="-1"/>
        </w:rPr>
        <w:t>Примерная</w:t>
      </w:r>
      <w:r w:rsidRPr="002A646D">
        <w:rPr>
          <w:color w:val="000000"/>
          <w:spacing w:val="-1"/>
        </w:rPr>
        <w:t xml:space="preserve"> основная образовательная программа основного</w:t>
      </w:r>
      <w:r w:rsidRPr="002A646D">
        <w:rPr>
          <w:color w:val="000000"/>
          <w:spacing w:val="-3"/>
        </w:rPr>
        <w:t xml:space="preserve"> общего образования (одобрена федеральным учебно-методическим объединением по общему образованию, протокол заседания от 08.04.2015 № 1/15 в редакции протокола № 1/20 от 04.02.2020);</w:t>
      </w:r>
    </w:p>
    <w:p w:rsidR="002A646D" w:rsidRPr="002A646D" w:rsidRDefault="002A646D" w:rsidP="002A646D">
      <w:pPr>
        <w:numPr>
          <w:ilvl w:val="0"/>
          <w:numId w:val="155"/>
        </w:numPr>
        <w:jc w:val="both"/>
        <w:rPr>
          <w:bCs/>
        </w:rPr>
      </w:pPr>
      <w:r w:rsidRPr="002A646D">
        <w:rPr>
          <w:bCs/>
        </w:rPr>
        <w:t>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28 июня 2016 г. № 2/16-з);</w:t>
      </w:r>
    </w:p>
    <w:p w:rsidR="002A646D" w:rsidRPr="002A646D" w:rsidRDefault="002A646D" w:rsidP="002A646D">
      <w:pPr>
        <w:numPr>
          <w:ilvl w:val="0"/>
          <w:numId w:val="155"/>
        </w:numPr>
        <w:jc w:val="both"/>
        <w:rPr>
          <w:bCs/>
        </w:rPr>
      </w:pPr>
      <w:r w:rsidRPr="002A646D">
        <w:rPr>
          <w:bCs/>
        </w:rPr>
        <w:t xml:space="preserve">Примерная программа по учебному предмету «Русский родной язык» для образовательных организаций, реализующих программы начального общего образования, по результатам экспертизы </w:t>
      </w:r>
      <w:r w:rsidRPr="002A646D">
        <w:rPr>
          <w:color w:val="000000"/>
          <w:spacing w:val="-3"/>
        </w:rPr>
        <w:t>одобрена федеральным учебно-методическим объединением по общему образованию, протокол заседания</w:t>
      </w:r>
      <w:r w:rsidRPr="002A646D">
        <w:rPr>
          <w:bCs/>
        </w:rPr>
        <w:t xml:space="preserve"> от 04.03.2019 № 1/19;</w:t>
      </w:r>
    </w:p>
    <w:p w:rsidR="002A646D" w:rsidRPr="002A646D" w:rsidRDefault="002A646D" w:rsidP="002A646D">
      <w:pPr>
        <w:numPr>
          <w:ilvl w:val="0"/>
          <w:numId w:val="155"/>
        </w:numPr>
        <w:jc w:val="both"/>
        <w:rPr>
          <w:bCs/>
        </w:rPr>
      </w:pPr>
      <w:r w:rsidRPr="002A646D">
        <w:rPr>
          <w:bCs/>
        </w:rPr>
        <w:t xml:space="preserve">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по результатам экспертизы одобрена </w:t>
      </w:r>
      <w:r w:rsidRPr="002A646D">
        <w:rPr>
          <w:color w:val="000000"/>
          <w:spacing w:val="-3"/>
        </w:rPr>
        <w:t>федеральным учебно-методическим объединением</w:t>
      </w:r>
      <w:r w:rsidRPr="002A646D">
        <w:rPr>
          <w:bCs/>
        </w:rPr>
        <w:t xml:space="preserve"> по общему образованию от 31.01.2018 протокол № 2/18.</w:t>
      </w:r>
    </w:p>
    <w:p w:rsidR="002A646D" w:rsidRPr="002A646D" w:rsidRDefault="002A646D" w:rsidP="002A646D">
      <w:pPr>
        <w:ind w:left="360"/>
        <w:jc w:val="both"/>
        <w:rPr>
          <w:bCs/>
        </w:rPr>
      </w:pPr>
    </w:p>
    <w:p w:rsidR="002A646D" w:rsidRPr="002A646D" w:rsidRDefault="002A646D" w:rsidP="002A646D">
      <w:pPr>
        <w:keepNext/>
        <w:jc w:val="both"/>
        <w:outlineLvl w:val="0"/>
      </w:pPr>
      <w:r w:rsidRPr="002A646D">
        <w:rPr>
          <w:u w:val="single"/>
        </w:rPr>
        <w:t>Постановления</w:t>
      </w:r>
      <w:r w:rsidRPr="002A646D">
        <w:t>:</w:t>
      </w:r>
    </w:p>
    <w:p w:rsidR="002A646D" w:rsidRPr="002A646D" w:rsidRDefault="002A646D" w:rsidP="002A646D">
      <w:pPr>
        <w:numPr>
          <w:ilvl w:val="0"/>
          <w:numId w:val="152"/>
        </w:numPr>
        <w:jc w:val="both"/>
      </w:pPr>
      <w:r w:rsidRPr="002A646D">
        <w:t>Постановление Главного государственного санитарного врача РФ от 28.09.2020 № 28 «Об утверждении СП 2.4.3648-20 «Санитарно-эпидемиологические требования к организациям воспитания и обучения, отдыха и оздоровления детей и молодежи»;</w:t>
      </w:r>
    </w:p>
    <w:p w:rsidR="002A646D" w:rsidRPr="002A646D" w:rsidRDefault="002A646D" w:rsidP="002A646D">
      <w:pPr>
        <w:numPr>
          <w:ilvl w:val="0"/>
          <w:numId w:val="152"/>
        </w:numPr>
        <w:jc w:val="both"/>
      </w:pPr>
      <w:r w:rsidRPr="002A646D">
        <w:t>Постановлением министерства общего и профессионального образования Ростовской области от 21.12.2017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Ростовской области»;</w:t>
      </w:r>
    </w:p>
    <w:p w:rsidR="002A646D" w:rsidRPr="002A646D" w:rsidRDefault="002A646D" w:rsidP="002A646D">
      <w:pPr>
        <w:jc w:val="both"/>
        <w:rPr>
          <w:u w:val="single"/>
        </w:rPr>
      </w:pPr>
    </w:p>
    <w:p w:rsidR="002A646D" w:rsidRPr="002A646D" w:rsidRDefault="002A646D" w:rsidP="002A646D">
      <w:pPr>
        <w:jc w:val="both"/>
        <w:rPr>
          <w:u w:val="single"/>
        </w:rPr>
      </w:pPr>
    </w:p>
    <w:p w:rsidR="002A646D" w:rsidRPr="002A646D" w:rsidRDefault="002A646D" w:rsidP="002A646D">
      <w:pPr>
        <w:jc w:val="both"/>
        <w:rPr>
          <w:u w:val="single"/>
        </w:rPr>
      </w:pPr>
    </w:p>
    <w:p w:rsidR="002A646D" w:rsidRPr="002A646D" w:rsidRDefault="002A646D" w:rsidP="002A646D">
      <w:pPr>
        <w:jc w:val="both"/>
      </w:pPr>
      <w:r w:rsidRPr="002A646D">
        <w:rPr>
          <w:u w:val="single"/>
        </w:rPr>
        <w:t>Приказы</w:t>
      </w:r>
      <w:r w:rsidRPr="002A646D">
        <w:t>:</w:t>
      </w:r>
    </w:p>
    <w:p w:rsidR="002A646D" w:rsidRPr="002A646D" w:rsidRDefault="002A646D" w:rsidP="002A646D">
      <w:pPr>
        <w:numPr>
          <w:ilvl w:val="0"/>
          <w:numId w:val="152"/>
        </w:numPr>
        <w:jc w:val="both"/>
      </w:pPr>
      <w:r w:rsidRPr="002A646D">
        <w:t xml:space="preserve">приказ </w:t>
      </w:r>
      <w:r w:rsidRPr="002A646D">
        <w:rPr>
          <w:bCs/>
        </w:rPr>
        <w:t>Министерства образования и науки Российской Федерации</w:t>
      </w:r>
      <w:r w:rsidRPr="002A646D">
        <w:t xml:space="preserve"> от 05.10.2009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w:t>
      </w:r>
      <w:r w:rsidRPr="002A646D">
        <w:rPr>
          <w:bCs/>
        </w:rPr>
        <w:t>Министерства образования и науки Российской Федерации</w:t>
      </w:r>
      <w:r w:rsidRPr="002A646D">
        <w:t xml:space="preserve"> от 26.11.2010 № 1241, от 22.09.2011 № 2357, от 18.12.2012 № 1060, от 29.12.2014 № 1643);</w:t>
      </w:r>
    </w:p>
    <w:p w:rsidR="002A646D" w:rsidRPr="002A646D" w:rsidRDefault="002A646D" w:rsidP="002A646D">
      <w:pPr>
        <w:numPr>
          <w:ilvl w:val="0"/>
          <w:numId w:val="152"/>
        </w:numPr>
        <w:jc w:val="both"/>
      </w:pPr>
      <w:r w:rsidRPr="002A646D">
        <w:t xml:space="preserve">приказ Минобороны России и </w:t>
      </w:r>
      <w:r w:rsidRPr="002A646D">
        <w:rPr>
          <w:bCs/>
        </w:rPr>
        <w:t>Министерства образования и науки Российской Федерации</w:t>
      </w:r>
      <w:r w:rsidRPr="002A646D">
        <w:t xml:space="preserve">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2A646D" w:rsidRPr="002A646D" w:rsidRDefault="002A646D" w:rsidP="002A646D">
      <w:pPr>
        <w:numPr>
          <w:ilvl w:val="0"/>
          <w:numId w:val="152"/>
        </w:numPr>
        <w:jc w:val="both"/>
      </w:pPr>
      <w:r w:rsidRPr="002A646D">
        <w:rPr>
          <w:bCs/>
          <w:color w:val="222222"/>
        </w:rPr>
        <w:t xml:space="preserve">приказ </w:t>
      </w:r>
      <w:r w:rsidRPr="002A646D">
        <w:rPr>
          <w:bCs/>
        </w:rPr>
        <w:t>Министерства образования и науки Российской Федерации</w:t>
      </w:r>
      <w:r w:rsidRPr="002A646D">
        <w:rPr>
          <w:bCs/>
          <w:color w:val="222222"/>
        </w:rPr>
        <w:t xml:space="preserve"> от 17.12.2010 </w:t>
      </w:r>
      <w:r w:rsidRPr="002A646D">
        <w:t xml:space="preserve">№ 1897 «Об утверждении и введении в действие федерального государственного образовательного стандарта основного общего образования» (в редакции приказа </w:t>
      </w:r>
      <w:r w:rsidRPr="002A646D">
        <w:rPr>
          <w:bCs/>
        </w:rPr>
        <w:t>Министерства образования и науки Российской Федерации</w:t>
      </w:r>
      <w:r w:rsidRPr="002A646D">
        <w:t xml:space="preserve"> от 29.12.2014 № 1644);</w:t>
      </w:r>
    </w:p>
    <w:p w:rsidR="002A646D" w:rsidRPr="002A646D" w:rsidRDefault="002A646D" w:rsidP="002A646D">
      <w:pPr>
        <w:numPr>
          <w:ilvl w:val="0"/>
          <w:numId w:val="152"/>
        </w:numPr>
        <w:jc w:val="both"/>
      </w:pPr>
      <w:r w:rsidRPr="002A646D">
        <w:t xml:space="preserve">приказ </w:t>
      </w:r>
      <w:r w:rsidRPr="002A646D">
        <w:rPr>
          <w:bCs/>
        </w:rPr>
        <w:t>Министерства образования и науки Российской Федерации</w:t>
      </w:r>
      <w:r w:rsidRPr="002A646D">
        <w:rPr>
          <w:bCs/>
          <w:color w:val="222222"/>
        </w:rPr>
        <w:t xml:space="preserve"> </w:t>
      </w:r>
      <w:r w:rsidRPr="002A646D">
        <w:t>от 17.05.2012 N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rsidR="002A646D" w:rsidRPr="002A646D" w:rsidRDefault="002A646D" w:rsidP="002A646D">
      <w:pPr>
        <w:numPr>
          <w:ilvl w:val="0"/>
          <w:numId w:val="152"/>
        </w:numPr>
        <w:jc w:val="both"/>
      </w:pPr>
      <w:r w:rsidRPr="002A646D">
        <w:t xml:space="preserve">приказ </w:t>
      </w:r>
      <w:r w:rsidRPr="002A646D">
        <w:rPr>
          <w:bCs/>
        </w:rPr>
        <w:t>Министерства образования и науки Российской Федерации</w:t>
      </w:r>
      <w:r w:rsidRPr="002A646D">
        <w:t xml:space="preserve">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от </w:t>
      </w:r>
      <w:r w:rsidRPr="002A646D">
        <w:rPr>
          <w:bCs/>
          <w:color w:val="000000"/>
        </w:rPr>
        <w:t>13.12. 2013, от 28.05.2014, от 17.07.2015, от 10.06.2019);</w:t>
      </w:r>
    </w:p>
    <w:p w:rsidR="002A646D" w:rsidRPr="002A646D" w:rsidRDefault="002A646D" w:rsidP="002A646D">
      <w:pPr>
        <w:numPr>
          <w:ilvl w:val="0"/>
          <w:numId w:val="152"/>
        </w:numPr>
        <w:jc w:val="both"/>
      </w:pPr>
      <w:r w:rsidRPr="002A646D">
        <w:rPr>
          <w:bCs/>
          <w:color w:val="222222"/>
        </w:rPr>
        <w:t xml:space="preserve">приказ </w:t>
      </w:r>
      <w:r w:rsidRPr="002A646D">
        <w:rPr>
          <w:bCs/>
        </w:rPr>
        <w:t>Министерства образования и науки Российской Федерации</w:t>
      </w:r>
      <w:r w:rsidRPr="002A646D">
        <w:rPr>
          <w:kern w:val="36"/>
        </w:rPr>
        <w:t xml:space="preserve"> от 31.03.2014 № 253 «</w:t>
      </w:r>
      <w:r w:rsidRPr="002A646D">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w:t>
      </w:r>
      <w:r w:rsidRPr="002A646D">
        <w:rPr>
          <w:bCs/>
        </w:rPr>
        <w:t>Министерства образования и науки Российской Федерации</w:t>
      </w:r>
      <w:r w:rsidRPr="002A646D">
        <w:t xml:space="preserve"> от 08.06.2015 № 576, от 28.12.2015 №1529, от 26.01.2016 № 38)</w:t>
      </w:r>
      <w:r w:rsidRPr="002A646D">
        <w:rPr>
          <w:kern w:val="36"/>
        </w:rPr>
        <w:t>;</w:t>
      </w:r>
    </w:p>
    <w:p w:rsidR="002A646D" w:rsidRPr="002A646D" w:rsidRDefault="002A646D" w:rsidP="002A646D">
      <w:pPr>
        <w:numPr>
          <w:ilvl w:val="0"/>
          <w:numId w:val="152"/>
        </w:numPr>
        <w:jc w:val="both"/>
      </w:pPr>
      <w:r w:rsidRPr="002A646D">
        <w:t xml:space="preserve">приказ </w:t>
      </w:r>
      <w:r w:rsidRPr="002A646D">
        <w:rPr>
          <w:bCs/>
        </w:rPr>
        <w:t>Министерства образования и науки Российской Федерации</w:t>
      </w:r>
      <w:r w:rsidRPr="002A646D">
        <w:t xml:space="preserve"> от 09.01.2014 г. № 2 «Об утверждении порядка </w:t>
      </w:r>
      <w:r w:rsidRPr="002A646D">
        <w:rPr>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A646D" w:rsidRPr="002A646D" w:rsidRDefault="002A646D" w:rsidP="002A646D">
      <w:pPr>
        <w:numPr>
          <w:ilvl w:val="0"/>
          <w:numId w:val="152"/>
        </w:numPr>
        <w:jc w:val="both"/>
      </w:pPr>
      <w:r w:rsidRPr="002A646D">
        <w:rPr>
          <w:bdr w:val="none" w:sz="0" w:space="0" w:color="auto" w:frame="1"/>
        </w:rPr>
        <w:t xml:space="preserve">приказ </w:t>
      </w:r>
      <w:r w:rsidRPr="002A646D">
        <w:rPr>
          <w:bCs/>
        </w:rPr>
        <w:t>Министерства образования и науки Российской Федерации</w:t>
      </w:r>
      <w:r w:rsidRPr="002A646D">
        <w:t xml:space="preserve"> </w:t>
      </w:r>
      <w:r w:rsidRPr="002A646D">
        <w:rPr>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2A646D">
        <w:t xml:space="preserve">(в редакции приказов </w:t>
      </w:r>
      <w:r w:rsidRPr="002A646D">
        <w:rPr>
          <w:bCs/>
        </w:rPr>
        <w:t>Министерства образования и науки Российской Федерации</w:t>
      </w:r>
      <w:r w:rsidRPr="002A646D">
        <w:t xml:space="preserve"> от 07.10.2014 № 1307, от 09.04.2015 № 387)</w:t>
      </w:r>
      <w:r w:rsidRPr="002A646D">
        <w:rPr>
          <w:bdr w:val="none" w:sz="0" w:space="0" w:color="auto" w:frame="1"/>
        </w:rPr>
        <w:t>;</w:t>
      </w:r>
    </w:p>
    <w:p w:rsidR="002A646D" w:rsidRPr="002A646D" w:rsidRDefault="002A646D" w:rsidP="002A646D">
      <w:pPr>
        <w:numPr>
          <w:ilvl w:val="0"/>
          <w:numId w:val="152"/>
        </w:numPr>
        <w:jc w:val="both"/>
      </w:pPr>
      <w:r w:rsidRPr="002A646D">
        <w:rPr>
          <w:bdr w:val="none" w:sz="0" w:space="0" w:color="auto" w:frame="1"/>
        </w:rPr>
        <w:t>п</w:t>
      </w:r>
      <w:r w:rsidRPr="002A646D">
        <w:rPr>
          <w:bCs/>
          <w:iCs/>
          <w:bdr w:val="none" w:sz="0" w:space="0" w:color="auto" w:frame="1"/>
        </w:rPr>
        <w:t xml:space="preserve">риказ от 29.12.2014 № 1643 </w:t>
      </w:r>
      <w:r w:rsidRPr="002A646D">
        <w:rPr>
          <w:bCs/>
        </w:rPr>
        <w:t>Министерства образования и науки Российской Федерации</w:t>
      </w:r>
      <w:r w:rsidRPr="002A646D">
        <w:rPr>
          <w:bCs/>
          <w:iCs/>
          <w:bdr w:val="none" w:sz="0" w:space="0" w:color="auto" w:frame="1"/>
        </w:rPr>
        <w:t xml:space="preserve"> «О внесении изменений в приказ Министерства образования и науки Российской Федерации от 6 октября 2009г. № 373 «Об утверждении и введении в действие федерального государственного образовательного стандарта начального общего образования»;</w:t>
      </w:r>
    </w:p>
    <w:p w:rsidR="002A646D" w:rsidRPr="002A646D" w:rsidRDefault="002A646D" w:rsidP="002A646D">
      <w:pPr>
        <w:numPr>
          <w:ilvl w:val="0"/>
          <w:numId w:val="152"/>
        </w:numPr>
        <w:jc w:val="both"/>
      </w:pPr>
      <w:r w:rsidRPr="002A646D">
        <w:rPr>
          <w:bdr w:val="none" w:sz="0" w:space="0" w:color="auto" w:frame="1"/>
        </w:rPr>
        <w:t>п</w:t>
      </w:r>
      <w:r w:rsidRPr="002A646D">
        <w:rPr>
          <w:bCs/>
          <w:iCs/>
          <w:bdr w:val="none" w:sz="0" w:space="0" w:color="auto" w:frame="1"/>
        </w:rPr>
        <w:t xml:space="preserve">риказ </w:t>
      </w:r>
      <w:r w:rsidRPr="002A646D">
        <w:rPr>
          <w:bCs/>
        </w:rPr>
        <w:t>Министерства образования и науки Российской Федерации</w:t>
      </w:r>
      <w:r w:rsidRPr="002A646D">
        <w:rPr>
          <w:bCs/>
          <w:iCs/>
          <w:bdr w:val="none" w:sz="0" w:space="0" w:color="auto" w:frame="1"/>
        </w:rPr>
        <w:t xml:space="preserve"> от 29.12.2014 № 1644 «О внесении изменений в приказ Министерства образования и науки Российской Федерации от 17 декабря 2010г. № 1897 «Об утверждении федерального государственного образовательного стандарта основного общего образования»;</w:t>
      </w:r>
    </w:p>
    <w:p w:rsidR="002A646D" w:rsidRPr="002A646D" w:rsidRDefault="002A646D" w:rsidP="002A646D">
      <w:pPr>
        <w:numPr>
          <w:ilvl w:val="0"/>
          <w:numId w:val="152"/>
        </w:numPr>
        <w:jc w:val="both"/>
      </w:pPr>
      <w:r w:rsidRPr="002A646D">
        <w:rPr>
          <w:bCs/>
        </w:rPr>
        <w:t>приказ Министерства образования и науки Российской Федерации</w:t>
      </w:r>
      <w:r w:rsidRPr="002A646D">
        <w:t xml:space="preserve"> от 29.12.2014 № 1645 «</w:t>
      </w:r>
      <w:r w:rsidRPr="002A646D">
        <w:rPr>
          <w:bCs/>
        </w:rPr>
        <w:t>О внесении изменений в приказ Министерства образования и науки Российской Федерации от 17 мая 2012г. № 413 «Об утверждении федерального государственного образовательного стандарта среднего (полного) общего образования»;</w:t>
      </w:r>
    </w:p>
    <w:p w:rsidR="002A646D" w:rsidRPr="002A646D" w:rsidRDefault="002A646D" w:rsidP="002A646D">
      <w:pPr>
        <w:numPr>
          <w:ilvl w:val="0"/>
          <w:numId w:val="152"/>
        </w:numPr>
        <w:jc w:val="both"/>
      </w:pPr>
      <w:r w:rsidRPr="002A646D">
        <w:rPr>
          <w:bCs/>
        </w:rPr>
        <w:t>приказ Министерства образования и науки Российской Федерации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A646D" w:rsidRPr="002A646D" w:rsidRDefault="002A646D" w:rsidP="002A646D">
      <w:pPr>
        <w:numPr>
          <w:ilvl w:val="0"/>
          <w:numId w:val="152"/>
        </w:numPr>
        <w:jc w:val="both"/>
      </w:pPr>
      <w:r w:rsidRPr="002A646D">
        <w:rPr>
          <w:bCs/>
        </w:rPr>
        <w:t>приказ Министерства образования и науки Российской Федерации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5 сентября 2013 года № 1047»;</w:t>
      </w:r>
    </w:p>
    <w:p w:rsidR="002A646D" w:rsidRPr="002A646D" w:rsidRDefault="002A646D" w:rsidP="002A646D">
      <w:pPr>
        <w:numPr>
          <w:ilvl w:val="0"/>
          <w:numId w:val="152"/>
        </w:numPr>
        <w:jc w:val="both"/>
      </w:pPr>
      <w:r w:rsidRPr="002A646D">
        <w:rPr>
          <w:bCs/>
        </w:rPr>
        <w:t>приказ Министерства образования и науки Российской Федерации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2A646D" w:rsidRPr="002A646D" w:rsidRDefault="002A646D" w:rsidP="002A646D">
      <w:pPr>
        <w:numPr>
          <w:ilvl w:val="0"/>
          <w:numId w:val="152"/>
        </w:numPr>
        <w:jc w:val="both"/>
      </w:pPr>
      <w:r w:rsidRPr="002A646D">
        <w:rPr>
          <w:bCs/>
        </w:rPr>
        <w:t>приказ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2A646D" w:rsidRPr="002A646D" w:rsidRDefault="002A646D" w:rsidP="002A646D">
      <w:pPr>
        <w:numPr>
          <w:ilvl w:val="0"/>
          <w:numId w:val="152"/>
        </w:numPr>
        <w:jc w:val="both"/>
      </w:pPr>
      <w:r w:rsidRPr="002A646D">
        <w:rPr>
          <w:bCs/>
        </w:rPr>
        <w:t>приказ Министерства образования и науки Российской Федерации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2A646D" w:rsidRPr="002A646D" w:rsidRDefault="002A646D" w:rsidP="002A646D">
      <w:pPr>
        <w:numPr>
          <w:ilvl w:val="0"/>
          <w:numId w:val="152"/>
        </w:numPr>
        <w:jc w:val="both"/>
      </w:pPr>
      <w:r w:rsidRPr="002A646D">
        <w:t xml:space="preserve">приказ </w:t>
      </w:r>
      <w:r w:rsidRPr="002A646D">
        <w:rPr>
          <w:bCs/>
        </w:rPr>
        <w:t>Министерства образования и науки Российской Федерации</w:t>
      </w:r>
      <w:r w:rsidRPr="002A646D">
        <w:t xml:space="preserve"> от 20.06.2017г.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31.03.2014г. №253»;</w:t>
      </w:r>
    </w:p>
    <w:p w:rsidR="002A646D" w:rsidRPr="002A646D" w:rsidRDefault="002A646D" w:rsidP="002A646D">
      <w:pPr>
        <w:numPr>
          <w:ilvl w:val="0"/>
          <w:numId w:val="152"/>
        </w:numPr>
        <w:jc w:val="both"/>
      </w:pPr>
      <w:r w:rsidRPr="002A646D">
        <w:t xml:space="preserve">приказ </w:t>
      </w:r>
      <w:r w:rsidRPr="002A646D">
        <w:rPr>
          <w:bCs/>
        </w:rPr>
        <w:t>Министерства образования и науки Российской Федерации</w:t>
      </w:r>
      <w:r w:rsidRPr="002A646D">
        <w:t xml:space="preserve"> от 29.06.2017г.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№413»;</w:t>
      </w:r>
    </w:p>
    <w:p w:rsidR="002A646D" w:rsidRPr="002A646D" w:rsidRDefault="002A646D" w:rsidP="002A646D">
      <w:pPr>
        <w:numPr>
          <w:ilvl w:val="0"/>
          <w:numId w:val="152"/>
        </w:numPr>
        <w:jc w:val="both"/>
      </w:pPr>
      <w:r w:rsidRPr="002A646D">
        <w:t>Приказ Минпросвещения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A646D" w:rsidRPr="002A646D" w:rsidRDefault="002A646D" w:rsidP="002A646D">
      <w:pPr>
        <w:numPr>
          <w:ilvl w:val="0"/>
          <w:numId w:val="152"/>
        </w:numPr>
        <w:jc w:val="both"/>
      </w:pPr>
      <w:r w:rsidRPr="002A646D">
        <w:t xml:space="preserve">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(далее  - обновленный ФГОС  НОО),  </w:t>
      </w:r>
    </w:p>
    <w:p w:rsidR="002A646D" w:rsidRPr="002A646D" w:rsidRDefault="002A646D" w:rsidP="002A646D">
      <w:pPr>
        <w:numPr>
          <w:ilvl w:val="0"/>
          <w:numId w:val="152"/>
        </w:numPr>
        <w:jc w:val="both"/>
      </w:pPr>
      <w:r w:rsidRPr="002A646D">
        <w:t xml:space="preserve">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(далее  –  обновленный ФГОС  ООО),  </w:t>
      </w:r>
    </w:p>
    <w:p w:rsidR="002A646D" w:rsidRPr="002A646D" w:rsidRDefault="002A646D" w:rsidP="002A646D">
      <w:pPr>
        <w:numPr>
          <w:ilvl w:val="0"/>
          <w:numId w:val="152"/>
        </w:numPr>
        <w:jc w:val="both"/>
      </w:pPr>
      <w:r w:rsidRPr="002A646D">
        <w:t>приказ Министерства общего и профессионального образования Ростовской области от 03.06.2010г. №472 «О введении федеральных государственных образовательных стандартов начального общего образования в Ростовской области»;</w:t>
      </w:r>
    </w:p>
    <w:p w:rsidR="002A646D" w:rsidRPr="000B5468" w:rsidRDefault="002A646D" w:rsidP="004F7123">
      <w:pPr>
        <w:numPr>
          <w:ilvl w:val="0"/>
          <w:numId w:val="152"/>
        </w:numPr>
        <w:jc w:val="both"/>
        <w:rPr>
          <w:u w:val="single"/>
        </w:rPr>
      </w:pPr>
      <w:r w:rsidRPr="002A646D">
        <w:t>приказ  Министерства  общего  и  профессионального  образования Ростовской  области  от  25.02.2022  №  179  «Об  утверждении  плана  мероприятий по  введению  ФГОС  НОО  и  ФГОС  ООО»</w:t>
      </w:r>
    </w:p>
    <w:p w:rsidR="002A646D" w:rsidRPr="002A646D" w:rsidRDefault="002A646D" w:rsidP="002A646D">
      <w:pPr>
        <w:jc w:val="both"/>
        <w:rPr>
          <w:u w:val="single"/>
        </w:rPr>
      </w:pPr>
      <w:r w:rsidRPr="002A646D">
        <w:rPr>
          <w:u w:val="single"/>
        </w:rPr>
        <w:t xml:space="preserve">Письма: </w:t>
      </w:r>
    </w:p>
    <w:p w:rsidR="002A646D" w:rsidRPr="002A646D" w:rsidRDefault="002A646D" w:rsidP="002A646D">
      <w:pPr>
        <w:numPr>
          <w:ilvl w:val="0"/>
          <w:numId w:val="153"/>
        </w:numPr>
        <w:jc w:val="both"/>
      </w:pPr>
      <w:r w:rsidRPr="002A646D">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2A646D" w:rsidRPr="002A646D" w:rsidRDefault="002A646D" w:rsidP="002A646D">
      <w:pPr>
        <w:numPr>
          <w:ilvl w:val="0"/>
          <w:numId w:val="153"/>
        </w:numPr>
        <w:jc w:val="both"/>
      </w:pPr>
      <w:r w:rsidRPr="002A646D">
        <w:t xml:space="preserve">письмо Департамента государственной политики в образовании </w:t>
      </w:r>
      <w:r w:rsidRPr="002A646D">
        <w:rPr>
          <w:bCs/>
        </w:rPr>
        <w:t>Министерства образования и науки Российской Федерации</w:t>
      </w:r>
      <w:r w:rsidRPr="002A646D">
        <w:t xml:space="preserve"> от 04.03.2010 № 03-413 «О методических рекомендациях по реализации элективных курсов»;</w:t>
      </w:r>
    </w:p>
    <w:p w:rsidR="002A646D" w:rsidRPr="002A646D" w:rsidRDefault="002A646D" w:rsidP="002A646D">
      <w:pPr>
        <w:numPr>
          <w:ilvl w:val="0"/>
          <w:numId w:val="153"/>
        </w:numPr>
        <w:jc w:val="both"/>
      </w:pPr>
      <w:r w:rsidRPr="002A646D">
        <w:rPr>
          <w:rFonts w:eastAsia="@Arial Unicode MS"/>
        </w:rPr>
        <w:t xml:space="preserve">письмо Департамента общего образования </w:t>
      </w:r>
      <w:r w:rsidRPr="002A646D">
        <w:rPr>
          <w:bCs/>
        </w:rPr>
        <w:t>Министерства образования и науки Российской Федерации</w:t>
      </w:r>
      <w:r w:rsidRPr="002A646D">
        <w:rPr>
          <w:rFonts w:eastAsia="@Arial Unicode MS"/>
        </w:rPr>
        <w:t xml:space="preserve">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2A646D" w:rsidRPr="002A646D" w:rsidRDefault="002A646D" w:rsidP="002A646D">
      <w:pPr>
        <w:numPr>
          <w:ilvl w:val="0"/>
          <w:numId w:val="153"/>
        </w:numPr>
        <w:jc w:val="both"/>
        <w:rPr>
          <w:bCs/>
        </w:rPr>
      </w:pPr>
      <w:r w:rsidRPr="002A646D">
        <w:rPr>
          <w:bCs/>
        </w:rPr>
        <w:t>письмо Министерства образования и науки Российской Федерации от 09.02.2012 № 102/03 «О введении курса ОРКСЭ с 1 сентября 2012 года»;</w:t>
      </w:r>
    </w:p>
    <w:p w:rsidR="002A646D" w:rsidRPr="002A646D" w:rsidRDefault="002A646D" w:rsidP="002A646D">
      <w:pPr>
        <w:numPr>
          <w:ilvl w:val="0"/>
          <w:numId w:val="153"/>
        </w:numPr>
        <w:jc w:val="both"/>
        <w:rPr>
          <w:bCs/>
        </w:rPr>
      </w:pPr>
      <w:r w:rsidRPr="002A646D">
        <w:rPr>
          <w:bCs/>
        </w:rPr>
        <w:t>письмо от 15.11.2013 № НТ-1139/08 «Об организации получения образования в семейной форме»;</w:t>
      </w:r>
    </w:p>
    <w:p w:rsidR="002A646D" w:rsidRPr="002A646D" w:rsidRDefault="002A646D" w:rsidP="002A646D">
      <w:pPr>
        <w:numPr>
          <w:ilvl w:val="0"/>
          <w:numId w:val="153"/>
        </w:numPr>
        <w:jc w:val="both"/>
        <w:rPr>
          <w:bCs/>
        </w:rPr>
      </w:pPr>
      <w:r w:rsidRPr="002A646D">
        <w:t xml:space="preserve">письмо </w:t>
      </w:r>
      <w:r w:rsidRPr="002A646D">
        <w:rPr>
          <w:bCs/>
        </w:rPr>
        <w:t>Министерства образования и науки Российской Федерации</w:t>
      </w:r>
      <w:r w:rsidRPr="002A646D">
        <w:t xml:space="preserve"> от 29.04.2014 № 08-548 «О федеральном перечне учебников»;</w:t>
      </w:r>
    </w:p>
    <w:p w:rsidR="002A646D" w:rsidRPr="002A646D" w:rsidRDefault="002A646D" w:rsidP="002A646D">
      <w:pPr>
        <w:numPr>
          <w:ilvl w:val="0"/>
          <w:numId w:val="153"/>
        </w:numPr>
        <w:jc w:val="both"/>
        <w:rPr>
          <w:bCs/>
        </w:rPr>
      </w:pPr>
      <w:r w:rsidRPr="002A646D">
        <w:rPr>
          <w:bCs/>
        </w:rPr>
        <w:t>письмо  Министерства образования и науки Российской Федерации от 15.07.2014 № 08-888 «Об аттестации учащихся общеобразовательных организаций по учебному предмету «Физическая культура»;</w:t>
      </w:r>
    </w:p>
    <w:p w:rsidR="002A646D" w:rsidRPr="002A646D" w:rsidRDefault="002A646D" w:rsidP="002A646D">
      <w:pPr>
        <w:numPr>
          <w:ilvl w:val="0"/>
          <w:numId w:val="153"/>
        </w:numPr>
        <w:jc w:val="both"/>
        <w:rPr>
          <w:bCs/>
        </w:rPr>
      </w:pPr>
      <w:r w:rsidRPr="002A646D">
        <w:rPr>
          <w:bCs/>
        </w:rPr>
        <w:t>письмо Министерства образования и науки Российской Федерации от 02.02.2015 № НТ-136/08 «О федеральном перечне учебников»;</w:t>
      </w:r>
    </w:p>
    <w:p w:rsidR="002A646D" w:rsidRPr="002A646D" w:rsidRDefault="002A646D" w:rsidP="002A646D">
      <w:pPr>
        <w:numPr>
          <w:ilvl w:val="0"/>
          <w:numId w:val="153"/>
        </w:numPr>
        <w:jc w:val="both"/>
      </w:pPr>
      <w:r w:rsidRPr="002A646D">
        <w:rPr>
          <w:bCs/>
        </w:rPr>
        <w:t>письмо Министерства образования и науки Российской Федерации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2A646D" w:rsidRPr="002A646D" w:rsidRDefault="002A646D" w:rsidP="002A646D">
      <w:pPr>
        <w:numPr>
          <w:ilvl w:val="0"/>
          <w:numId w:val="153"/>
        </w:numPr>
        <w:jc w:val="both"/>
      </w:pPr>
      <w:r w:rsidRPr="002A646D">
        <w:rPr>
          <w:bCs/>
        </w:rPr>
        <w:t>письмо от 20.07.2015 № 09-1774 «О направлении учебно-методических материалов»;</w:t>
      </w:r>
    </w:p>
    <w:p w:rsidR="002A646D" w:rsidRPr="002A646D" w:rsidRDefault="002A646D" w:rsidP="002A646D">
      <w:pPr>
        <w:numPr>
          <w:ilvl w:val="0"/>
          <w:numId w:val="153"/>
        </w:numPr>
        <w:jc w:val="both"/>
      </w:pPr>
      <w:r w:rsidRPr="002A646D">
        <w:rPr>
          <w:bCs/>
        </w:rPr>
        <w:t>письмо Министерства образования и науки Российской Федерации от 04.09.2015 № 08-1404 «Об отборе организаций, выпускающих учебные пособия»;</w:t>
      </w:r>
    </w:p>
    <w:p w:rsidR="002A646D" w:rsidRPr="002A646D" w:rsidRDefault="002A646D" w:rsidP="002A646D">
      <w:pPr>
        <w:numPr>
          <w:ilvl w:val="0"/>
          <w:numId w:val="153"/>
        </w:numPr>
        <w:jc w:val="both"/>
      </w:pPr>
      <w:r w:rsidRPr="002A646D">
        <w:rPr>
          <w:bCs/>
        </w:rPr>
        <w:t>письмо Министерства образования и науки Российской Федерации от 18.03.2016 № НТ-393/08 «Об обеспечении учебными изданиями (учебниками и учебными пособиями);</w:t>
      </w:r>
    </w:p>
    <w:p w:rsidR="002A646D" w:rsidRPr="002A646D" w:rsidRDefault="002A646D" w:rsidP="002A646D">
      <w:pPr>
        <w:numPr>
          <w:ilvl w:val="0"/>
          <w:numId w:val="153"/>
        </w:numPr>
        <w:jc w:val="both"/>
      </w:pPr>
      <w:r w:rsidRPr="002A646D">
        <w:t>Письмо министерства образования и науки Российской Федерации от 20.06.2017 №ТС-194/08 «Об организации изучения учебного предмета «Астрономия»»;</w:t>
      </w:r>
    </w:p>
    <w:p w:rsidR="002A646D" w:rsidRPr="002A646D" w:rsidRDefault="002A646D" w:rsidP="002A646D">
      <w:pPr>
        <w:numPr>
          <w:ilvl w:val="0"/>
          <w:numId w:val="153"/>
        </w:numPr>
        <w:jc w:val="both"/>
      </w:pPr>
      <w:r w:rsidRPr="002A646D">
        <w:t xml:space="preserve">Письмо </w:t>
      </w:r>
      <w:r w:rsidRPr="002A646D">
        <w:rPr>
          <w:bCs/>
        </w:rPr>
        <w:t>Министерства образования и науки Российской Федерации</w:t>
      </w:r>
      <w:r w:rsidRPr="002A646D">
        <w:t xml:space="preserve"> от 25.05.2015 №08-761 «Об изучении предметных областей: «Основы религиозных культур и светской этики» и «Основы духовно- нравственной культуры народов России»;</w:t>
      </w:r>
    </w:p>
    <w:p w:rsidR="002A646D" w:rsidRPr="002A646D" w:rsidRDefault="002A646D" w:rsidP="002A646D">
      <w:pPr>
        <w:numPr>
          <w:ilvl w:val="0"/>
          <w:numId w:val="153"/>
        </w:numPr>
        <w:jc w:val="both"/>
      </w:pPr>
      <w:r w:rsidRPr="002A646D">
        <w:t>Письмо министерства общего и профессионального образования Ростовской области от 17.05.2021 №24/3.1-7095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2A646D" w:rsidRPr="002A646D" w:rsidRDefault="002A646D" w:rsidP="002A646D">
      <w:pPr>
        <w:numPr>
          <w:ilvl w:val="0"/>
          <w:numId w:val="153"/>
        </w:numPr>
        <w:jc w:val="both"/>
      </w:pPr>
      <w:r w:rsidRPr="002A646D">
        <w:t>Письмо министерства общего и профессионального образования Ростовской области «О введении учебного предмета «Астрономия»»;</w:t>
      </w:r>
    </w:p>
    <w:p w:rsidR="002A646D" w:rsidRPr="002A646D" w:rsidRDefault="002A646D" w:rsidP="002A646D">
      <w:pPr>
        <w:numPr>
          <w:ilvl w:val="0"/>
          <w:numId w:val="153"/>
        </w:numPr>
        <w:jc w:val="both"/>
      </w:pPr>
      <w:r w:rsidRPr="002A646D">
        <w:t>методических  рекомендаций Министерства  просвещения  России  (письмо  от  15.02.2022  №  А3-113/03).</w:t>
      </w:r>
    </w:p>
    <w:p w:rsidR="002A646D" w:rsidRPr="002A646D" w:rsidRDefault="002A646D" w:rsidP="002A646D">
      <w:pPr>
        <w:ind w:left="720"/>
        <w:jc w:val="both"/>
        <w:rPr>
          <w:color w:val="FF0000"/>
        </w:rPr>
      </w:pPr>
    </w:p>
    <w:p w:rsidR="002A646D" w:rsidRPr="002A646D" w:rsidRDefault="002A646D" w:rsidP="002A646D">
      <w:pPr>
        <w:numPr>
          <w:ilvl w:val="0"/>
          <w:numId w:val="150"/>
        </w:numPr>
        <w:jc w:val="both"/>
        <w:rPr>
          <w:b/>
          <w:szCs w:val="20"/>
        </w:rPr>
      </w:pPr>
      <w:r w:rsidRPr="002A646D">
        <w:rPr>
          <w:b/>
          <w:szCs w:val="20"/>
        </w:rPr>
        <w:t>Общая характеристика учебного плана</w:t>
      </w:r>
    </w:p>
    <w:p w:rsidR="002A646D" w:rsidRPr="002A646D" w:rsidRDefault="002A646D" w:rsidP="002A646D">
      <w:pPr>
        <w:ind w:firstLine="720"/>
        <w:jc w:val="both"/>
      </w:pPr>
      <w:r w:rsidRPr="002A646D">
        <w:rPr>
          <w:szCs w:val="22"/>
        </w:rPr>
        <w:t>Учебный план МБОУ «Школа № 99» на 2022-2023 учебный год составлен в соответствии с кадровым и методическим обеспечением, материальной базой школы.</w:t>
      </w:r>
    </w:p>
    <w:p w:rsidR="002A646D" w:rsidRPr="002A646D" w:rsidRDefault="002A646D" w:rsidP="002A646D">
      <w:pPr>
        <w:ind w:firstLine="720"/>
        <w:jc w:val="both"/>
      </w:pPr>
      <w:r w:rsidRPr="002A646D">
        <w:t>Учебный план</w:t>
      </w:r>
      <w:r w:rsidRPr="002A646D">
        <w:rPr>
          <w:color w:val="000000"/>
        </w:rPr>
        <w:t xml:space="preserve"> ориентирован на реализацию образовательной программы школы</w:t>
      </w:r>
      <w:r w:rsidRPr="002A646D">
        <w:t>, реализует основные цели и задачи, стоящие перед школой:</w:t>
      </w:r>
    </w:p>
    <w:p w:rsidR="002A646D" w:rsidRPr="002A646D" w:rsidRDefault="002A646D" w:rsidP="002A646D">
      <w:pPr>
        <w:numPr>
          <w:ilvl w:val="0"/>
          <w:numId w:val="87"/>
        </w:numPr>
        <w:autoSpaceDE w:val="0"/>
        <w:autoSpaceDN w:val="0"/>
        <w:adjustRightInd w:val="0"/>
        <w:jc w:val="both"/>
        <w:rPr>
          <w:szCs w:val="23"/>
        </w:rPr>
      </w:pPr>
      <w:r w:rsidRPr="002A646D">
        <w:rPr>
          <w:color w:val="000000"/>
        </w:rPr>
        <w:t>получение обучающимися качественного базового образования;</w:t>
      </w:r>
    </w:p>
    <w:p w:rsidR="002A646D" w:rsidRPr="002A646D" w:rsidRDefault="002A646D" w:rsidP="002A646D">
      <w:pPr>
        <w:numPr>
          <w:ilvl w:val="0"/>
          <w:numId w:val="87"/>
        </w:numPr>
        <w:autoSpaceDE w:val="0"/>
        <w:autoSpaceDN w:val="0"/>
        <w:adjustRightInd w:val="0"/>
        <w:jc w:val="both"/>
        <w:rPr>
          <w:szCs w:val="23"/>
        </w:rPr>
      </w:pPr>
      <w:r w:rsidRPr="002A646D">
        <w:rPr>
          <w:color w:val="000000"/>
        </w:rPr>
        <w:t>сохранение психического, нравственного, физического здоровья обучающихся;</w:t>
      </w:r>
    </w:p>
    <w:p w:rsidR="002A646D" w:rsidRPr="002A646D" w:rsidRDefault="002A646D" w:rsidP="002A646D">
      <w:pPr>
        <w:numPr>
          <w:ilvl w:val="0"/>
          <w:numId w:val="87"/>
        </w:numPr>
        <w:autoSpaceDE w:val="0"/>
        <w:autoSpaceDN w:val="0"/>
        <w:adjustRightInd w:val="0"/>
        <w:jc w:val="both"/>
        <w:rPr>
          <w:szCs w:val="23"/>
        </w:rPr>
      </w:pPr>
      <w:r w:rsidRPr="002A646D">
        <w:rPr>
          <w:color w:val="000000"/>
        </w:rPr>
        <w:t>формирование целостного мировоззрения;</w:t>
      </w:r>
    </w:p>
    <w:p w:rsidR="002A646D" w:rsidRPr="002A646D" w:rsidRDefault="002A646D" w:rsidP="002A646D">
      <w:pPr>
        <w:ind w:firstLine="720"/>
        <w:jc w:val="both"/>
        <w:rPr>
          <w:b/>
          <w:szCs w:val="20"/>
        </w:rPr>
      </w:pPr>
    </w:p>
    <w:p w:rsidR="002A646D" w:rsidRPr="002A646D" w:rsidRDefault="002A646D" w:rsidP="002A646D">
      <w:pPr>
        <w:numPr>
          <w:ilvl w:val="0"/>
          <w:numId w:val="150"/>
        </w:numPr>
        <w:jc w:val="both"/>
        <w:rPr>
          <w:b/>
          <w:szCs w:val="20"/>
        </w:rPr>
      </w:pPr>
      <w:r w:rsidRPr="002A646D">
        <w:rPr>
          <w:b/>
          <w:szCs w:val="20"/>
        </w:rPr>
        <w:t>Характеристика структуры учебного плана</w:t>
      </w:r>
    </w:p>
    <w:p w:rsidR="002A646D" w:rsidRPr="002A646D" w:rsidRDefault="002A646D" w:rsidP="002A646D">
      <w:pPr>
        <w:autoSpaceDE w:val="0"/>
        <w:autoSpaceDN w:val="0"/>
        <w:adjustRightInd w:val="0"/>
        <w:ind w:firstLine="709"/>
        <w:jc w:val="both"/>
      </w:pPr>
      <w:r w:rsidRPr="002A646D">
        <w:t>В 2022-2023 учебном году реализуются обновленные федеральные государственные образовательные стандарты начального общего и основного общего образования (обновленные ФГОС НОО, обновленные ФГОС ООО) во всех общеобразовательных организациях, расположенных на территории Ростовской области (1 классы – обязательное введение; 5 классы - обязательное введение).</w:t>
      </w:r>
    </w:p>
    <w:p w:rsidR="002A646D" w:rsidRPr="002A646D" w:rsidRDefault="002A646D" w:rsidP="002A646D">
      <w:pPr>
        <w:autoSpaceDE w:val="0"/>
        <w:autoSpaceDN w:val="0"/>
        <w:adjustRightInd w:val="0"/>
        <w:ind w:firstLine="709"/>
        <w:jc w:val="both"/>
      </w:pPr>
      <w:r w:rsidRPr="002A646D">
        <w:t xml:space="preserve">Учебный план для 2-4 классов составлен на основе ФГОС начального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состоит из двух частей – обязательной части и части, формируемой участниками образовательных отношений. </w:t>
      </w:r>
    </w:p>
    <w:p w:rsidR="002A646D" w:rsidRPr="002A646D" w:rsidRDefault="002A646D" w:rsidP="002A646D">
      <w:pPr>
        <w:autoSpaceDE w:val="0"/>
        <w:autoSpaceDN w:val="0"/>
        <w:adjustRightInd w:val="0"/>
        <w:ind w:firstLine="709"/>
        <w:jc w:val="both"/>
      </w:pPr>
      <w:r w:rsidRPr="002A646D">
        <w:t>Учебный план для 6-9 классов составлен на основе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состоит из двух частей – обязательной части и части, формируемой участниками образовательных отношений.</w:t>
      </w:r>
    </w:p>
    <w:p w:rsidR="002A646D" w:rsidRPr="002A646D" w:rsidRDefault="002A646D" w:rsidP="002A646D">
      <w:pPr>
        <w:autoSpaceDE w:val="0"/>
        <w:autoSpaceDN w:val="0"/>
        <w:adjustRightInd w:val="0"/>
        <w:ind w:firstLine="709"/>
        <w:jc w:val="both"/>
      </w:pPr>
      <w:r w:rsidRPr="002A646D">
        <w:t>Учебный план для 10-11 классов составлен на основе ФГОС среднего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состоит из двух частей – обязательной части и части, формируемой участниками образовательных отношений.</w:t>
      </w:r>
    </w:p>
    <w:p w:rsidR="002A646D" w:rsidRPr="002A646D" w:rsidRDefault="002A646D" w:rsidP="002A646D">
      <w:pPr>
        <w:autoSpaceDE w:val="0"/>
        <w:autoSpaceDN w:val="0"/>
        <w:adjustRightInd w:val="0"/>
        <w:ind w:firstLine="709"/>
        <w:jc w:val="both"/>
      </w:pPr>
      <w:r w:rsidRPr="002A646D">
        <w:t xml:space="preserve">В базовой части учебного плана реализуется федеральный государственный образовательный стандарт и федеральный компонент государственного образовательного стандарта, который обеспечивает единство образовательного пространства РФ и гарантирует овладение выпускниками школы необходимым запасом знаний, обеспечивающим возможности продолжения образования. </w:t>
      </w:r>
    </w:p>
    <w:p w:rsidR="002A646D" w:rsidRPr="002A646D" w:rsidRDefault="002A646D" w:rsidP="002A646D">
      <w:pPr>
        <w:ind w:firstLine="720"/>
        <w:jc w:val="both"/>
        <w:rPr>
          <w:szCs w:val="20"/>
        </w:rPr>
      </w:pPr>
      <w:r w:rsidRPr="002A646D">
        <w:t>Часы вариативной части, включая часть, формируемую участниками образовательных отношений (компонент образовательного учреждения) используются:</w:t>
      </w:r>
    </w:p>
    <w:p w:rsidR="002A646D" w:rsidRPr="002A646D" w:rsidRDefault="002A646D" w:rsidP="002A646D">
      <w:pPr>
        <w:numPr>
          <w:ilvl w:val="0"/>
          <w:numId w:val="151"/>
        </w:numPr>
        <w:jc w:val="both"/>
      </w:pPr>
      <w:r w:rsidRPr="002A646D">
        <w:rPr>
          <w:szCs w:val="20"/>
        </w:rPr>
        <w:t>для расширения содержания учебных предметов обязательной части и части, формируемой участниками образовательных отношений;</w:t>
      </w:r>
    </w:p>
    <w:p w:rsidR="002A646D" w:rsidRPr="002A646D" w:rsidRDefault="002A646D" w:rsidP="002A646D">
      <w:pPr>
        <w:numPr>
          <w:ilvl w:val="0"/>
          <w:numId w:val="151"/>
        </w:numPr>
        <w:jc w:val="both"/>
        <w:rPr>
          <w:szCs w:val="20"/>
        </w:rPr>
      </w:pPr>
      <w:r w:rsidRPr="002A646D">
        <w:rPr>
          <w:szCs w:val="20"/>
        </w:rPr>
        <w:t>для введения новых учебных предметов, элективных учебных предметов (курсов), дополнительных образовательных модулей.</w:t>
      </w:r>
    </w:p>
    <w:p w:rsidR="002A646D" w:rsidRPr="002A646D" w:rsidRDefault="002A646D" w:rsidP="002A646D">
      <w:pPr>
        <w:autoSpaceDE w:val="0"/>
        <w:autoSpaceDN w:val="0"/>
        <w:adjustRightInd w:val="0"/>
        <w:ind w:firstLine="709"/>
      </w:pPr>
    </w:p>
    <w:p w:rsidR="002A646D" w:rsidRPr="002A646D" w:rsidRDefault="002A646D" w:rsidP="002A646D">
      <w:pPr>
        <w:autoSpaceDE w:val="0"/>
        <w:autoSpaceDN w:val="0"/>
        <w:adjustRightInd w:val="0"/>
        <w:ind w:firstLine="709"/>
      </w:pPr>
      <w:r w:rsidRPr="002A646D">
        <w:t xml:space="preserve">Часы вариативной части учебного плана используются следующим образом: </w:t>
      </w:r>
    </w:p>
    <w:p w:rsidR="002A646D" w:rsidRPr="002A646D" w:rsidRDefault="002A646D" w:rsidP="002A646D">
      <w:pPr>
        <w:autoSpaceDE w:val="0"/>
        <w:autoSpaceDN w:val="0"/>
        <w:adjustRightInd w:val="0"/>
        <w:rPr>
          <w:b/>
          <w:bCs/>
        </w:rPr>
      </w:pPr>
    </w:p>
    <w:p w:rsidR="002A646D" w:rsidRPr="002A646D" w:rsidRDefault="002A646D" w:rsidP="002A646D">
      <w:pPr>
        <w:autoSpaceDE w:val="0"/>
        <w:autoSpaceDN w:val="0"/>
        <w:adjustRightInd w:val="0"/>
      </w:pPr>
      <w:r w:rsidRPr="002A646D">
        <w:rPr>
          <w:b/>
          <w:bCs/>
        </w:rPr>
        <w:t>Начальное общее образование</w:t>
      </w:r>
    </w:p>
    <w:p w:rsidR="002A646D" w:rsidRPr="002A646D" w:rsidRDefault="002A646D" w:rsidP="002A646D">
      <w:pPr>
        <w:ind w:firstLine="720"/>
        <w:jc w:val="both"/>
      </w:pPr>
      <w:r w:rsidRPr="002A646D">
        <w:t>Начальное образование призвано обеспечить овладение учащимися чтением, письмом и счетом, основными умениями и навыками творческой деятельности, навыками творческого мышления, умениями самоконтроля учебных действий, культуры речи и поведения, и направлено на выявление общих способностей и степени развития ребенка, а в большей степени на совершенствование творческих способностей и познавательных интересов.</w:t>
      </w:r>
    </w:p>
    <w:p w:rsidR="002A646D" w:rsidRPr="002A646D" w:rsidRDefault="002A646D" w:rsidP="002A646D">
      <w:pPr>
        <w:autoSpaceDE w:val="0"/>
        <w:autoSpaceDN w:val="0"/>
        <w:adjustRightInd w:val="0"/>
        <w:ind w:firstLine="720"/>
        <w:jc w:val="both"/>
        <w:rPr>
          <w:szCs w:val="23"/>
        </w:rPr>
      </w:pPr>
      <w:r w:rsidRPr="002A646D">
        <w:rPr>
          <w:szCs w:val="23"/>
        </w:rPr>
        <w:t>В 2022-2023 учебном году в начальной школе реализуется базовая образовательная программа 1-4 классов. В 1а,</w:t>
      </w:r>
      <w:r w:rsidR="00734CBE">
        <w:rPr>
          <w:szCs w:val="23"/>
        </w:rPr>
        <w:t>1б,</w:t>
      </w:r>
      <w:r w:rsidRPr="002A646D">
        <w:rPr>
          <w:szCs w:val="23"/>
        </w:rPr>
        <w:t xml:space="preserve"> 1в, 1г, 1д, 1е, 1ж, 1з,</w:t>
      </w:r>
      <w:r w:rsidR="00734CBE">
        <w:rPr>
          <w:szCs w:val="23"/>
        </w:rPr>
        <w:t>1и,</w:t>
      </w:r>
      <w:r w:rsidRPr="002A646D">
        <w:rPr>
          <w:szCs w:val="23"/>
        </w:rPr>
        <w:t xml:space="preserve"> 2а, 2в, 2г, 2д, 2е, 2ж, 2з, 2и, 3а, 3б, 3в, 3г, 3д, 3е, 3ж, 4а, 4б, 4г, 4д, 4е, 4ж использ</w:t>
      </w:r>
      <w:r w:rsidR="000B5468">
        <w:rPr>
          <w:szCs w:val="23"/>
        </w:rPr>
        <w:t xml:space="preserve">уется УМК «Школа России»;  в </w:t>
      </w:r>
      <w:r w:rsidRPr="002A646D">
        <w:rPr>
          <w:szCs w:val="23"/>
        </w:rPr>
        <w:t xml:space="preserve"> 2б, 3д – «Начальная школа </w:t>
      </w:r>
      <w:r w:rsidRPr="002A646D">
        <w:rPr>
          <w:szCs w:val="23"/>
          <w:lang w:val="en-US"/>
        </w:rPr>
        <w:t>XXI</w:t>
      </w:r>
      <w:r w:rsidRPr="002A646D">
        <w:rPr>
          <w:szCs w:val="23"/>
        </w:rPr>
        <w:t xml:space="preserve"> века».</w:t>
      </w:r>
    </w:p>
    <w:p w:rsidR="002A646D" w:rsidRPr="002A646D" w:rsidRDefault="002A646D" w:rsidP="002A646D">
      <w:pPr>
        <w:autoSpaceDE w:val="0"/>
        <w:autoSpaceDN w:val="0"/>
        <w:adjustRightInd w:val="0"/>
        <w:ind w:firstLine="720"/>
        <w:jc w:val="both"/>
        <w:rPr>
          <w:szCs w:val="23"/>
        </w:rPr>
      </w:pPr>
      <w:r w:rsidRPr="002A646D">
        <w:rPr>
          <w:szCs w:val="23"/>
        </w:rPr>
        <w:t>Предметная область «Русский язык и литературное чтение» включает обязательные учебные предметы «Русский язык» и «Литературное чтение».</w:t>
      </w:r>
    </w:p>
    <w:p w:rsidR="002A646D" w:rsidRPr="002A646D" w:rsidRDefault="002A646D" w:rsidP="002A646D">
      <w:pPr>
        <w:autoSpaceDE w:val="0"/>
        <w:autoSpaceDN w:val="0"/>
        <w:adjustRightInd w:val="0"/>
        <w:ind w:firstLine="720"/>
        <w:jc w:val="both"/>
        <w:rPr>
          <w:szCs w:val="23"/>
        </w:rPr>
      </w:pPr>
      <w:r w:rsidRPr="002A646D">
        <w:rPr>
          <w:szCs w:val="23"/>
        </w:rPr>
        <w:t xml:space="preserve">Предметная область «Родной язык и литературное чтение на родном языке» является самостоятельной и включает обязательные учебные предметы </w:t>
      </w:r>
      <w:r w:rsidRPr="002A646D">
        <w:rPr>
          <w:i/>
          <w:szCs w:val="23"/>
        </w:rPr>
        <w:t>«Родной язык (русский)»</w:t>
      </w:r>
      <w:r w:rsidRPr="002A646D">
        <w:rPr>
          <w:szCs w:val="23"/>
        </w:rPr>
        <w:t xml:space="preserve"> и </w:t>
      </w:r>
      <w:r w:rsidRPr="002A646D">
        <w:rPr>
          <w:i/>
          <w:szCs w:val="23"/>
        </w:rPr>
        <w:t>«Литературное чтение на родном языке (русском)»</w:t>
      </w:r>
      <w:r w:rsidRPr="002A646D">
        <w:rPr>
          <w:szCs w:val="23"/>
        </w:rPr>
        <w:t>. Объем часов по классам (годам) обучения установлен из части, формируемой участниками образовательных отношений, не менее 1 часа в неделю суммарно за 4 года обучения по каждому учебному предмету предметной области «Родной язык и литературное чтение на родном языке»; в 3, 4 классе – 0,5 часа в неделю по каждому учебному предмету предметной области «Родной язык и литературное чтение на родном языке».</w:t>
      </w:r>
    </w:p>
    <w:p w:rsidR="002A646D" w:rsidRPr="002A646D" w:rsidRDefault="002A646D" w:rsidP="002A646D">
      <w:pPr>
        <w:autoSpaceDE w:val="0"/>
        <w:autoSpaceDN w:val="0"/>
        <w:adjustRightInd w:val="0"/>
        <w:ind w:firstLine="720"/>
        <w:jc w:val="both"/>
        <w:rPr>
          <w:szCs w:val="23"/>
        </w:rPr>
      </w:pPr>
      <w:r w:rsidRPr="002A646D">
        <w:rPr>
          <w:szCs w:val="23"/>
        </w:rPr>
        <w:t xml:space="preserve">Обязательный учебный предмет </w:t>
      </w:r>
      <w:r w:rsidRPr="002A646D">
        <w:rPr>
          <w:i/>
          <w:szCs w:val="23"/>
        </w:rPr>
        <w:t>«Технология»</w:t>
      </w:r>
      <w:r w:rsidRPr="002A646D">
        <w:rPr>
          <w:szCs w:val="23"/>
        </w:rPr>
        <w:t xml:space="preserve">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2A646D" w:rsidRPr="002A646D" w:rsidRDefault="002A646D" w:rsidP="002A646D">
      <w:pPr>
        <w:autoSpaceDE w:val="0"/>
        <w:autoSpaceDN w:val="0"/>
        <w:adjustRightInd w:val="0"/>
        <w:ind w:firstLine="720"/>
        <w:jc w:val="both"/>
        <w:rPr>
          <w:szCs w:val="23"/>
        </w:rPr>
      </w:pPr>
      <w:r w:rsidRPr="002A646D">
        <w:rPr>
          <w:szCs w:val="23"/>
        </w:rPr>
        <w:t>Интегрированный учебный предмет «</w:t>
      </w:r>
      <w:r w:rsidRPr="002A646D">
        <w:rPr>
          <w:i/>
          <w:szCs w:val="23"/>
        </w:rPr>
        <w:t>Окружающий мир»</w:t>
      </w:r>
      <w:r w:rsidRPr="002A646D">
        <w:rPr>
          <w:szCs w:val="23"/>
        </w:rPr>
        <w:t xml:space="preserve">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2A646D" w:rsidRPr="002A646D" w:rsidRDefault="002A646D" w:rsidP="002A646D">
      <w:pPr>
        <w:autoSpaceDE w:val="0"/>
        <w:autoSpaceDN w:val="0"/>
        <w:adjustRightInd w:val="0"/>
        <w:ind w:firstLine="720"/>
        <w:jc w:val="both"/>
      </w:pPr>
      <w:r w:rsidRPr="002A646D">
        <w:t xml:space="preserve">В 4-х классах введен учебный курс </w:t>
      </w:r>
      <w:r w:rsidRPr="002A646D">
        <w:rPr>
          <w:i/>
        </w:rPr>
        <w:t>«Основы религиозной культуры и светской этики»</w:t>
      </w:r>
      <w:r w:rsidRPr="002A646D">
        <w:t xml:space="preserve"> в объеме 1 часа. Данный курс является обязательным и представлен модулем по выбору родителей «Основы православной культуры» во всех 4-х классах. Часы вариативной части учебного плана, формируемой участниками образовательных отношений, распределены следующим образом: в 1 классах – 1 час в неделю добавлен в каждом классе на математику, во 2 классах - 1 час в неделю добавлен в каждом классе на русский язык.</w:t>
      </w:r>
    </w:p>
    <w:p w:rsidR="003A7F7A" w:rsidRPr="002A646D" w:rsidRDefault="003A7F7A" w:rsidP="002A646D">
      <w:pPr>
        <w:pStyle w:val="affd"/>
        <w:numPr>
          <w:ilvl w:val="1"/>
          <w:numId w:val="150"/>
        </w:numPr>
        <w:autoSpaceDE w:val="0"/>
        <w:autoSpaceDN w:val="0"/>
        <w:adjustRightInd w:val="0"/>
        <w:jc w:val="both"/>
        <w:outlineLvl w:val="1"/>
        <w:rPr>
          <w:rFonts w:eastAsia="MS Gothic"/>
          <w:b/>
        </w:rPr>
      </w:pPr>
      <w:r w:rsidRPr="002A646D">
        <w:rPr>
          <w:rFonts w:ascii="Times New Roman" w:eastAsia="MS Gothic" w:hAnsi="Times New Roman"/>
          <w:b/>
          <w:sz w:val="24"/>
          <w:szCs w:val="24"/>
        </w:rPr>
        <w:t>Учебный план начального общего образования</w:t>
      </w:r>
    </w:p>
    <w:p w:rsidR="000B5468" w:rsidRPr="00AD0108" w:rsidRDefault="000B5468" w:rsidP="000B5468">
      <w:pPr>
        <w:pStyle w:val="aff1"/>
        <w:ind w:firstLine="720"/>
        <w:rPr>
          <w:b/>
          <w:sz w:val="24"/>
        </w:rPr>
      </w:pPr>
      <w:r w:rsidRPr="00AD0108">
        <w:rPr>
          <w:sz w:val="24"/>
        </w:rPr>
        <w:t>Максимальный объем учебной нагрузки соответствует Базисному учебному плану общеобразовательных учреждений РФ, региональному примерному недельному учебному плану для общеобразовательных организаций, реализующих программы общего образования, расположенных на территории Ростовской области на 2022-2023 учебный год, «Санитарно-эпидемиологические требования к организациям воспитания и обучения, отдыха и оздоровления детей и молодежи СП 2.4.3648-20», утвержденных Постановлением Главного государственного санитарного врача РФ от 28.09.2020 № 28  для пятидневной учебной недели в 1-11 классах.</w:t>
      </w:r>
    </w:p>
    <w:p w:rsidR="000B5468" w:rsidRPr="005E3C8C" w:rsidRDefault="000B5468" w:rsidP="000B5468">
      <w:pPr>
        <w:ind w:firstLine="709"/>
        <w:jc w:val="both"/>
      </w:pPr>
      <w:r w:rsidRPr="005E3C8C">
        <w:t>Учебный план для 1-4 классов ориентирован на 4-летний нормативный срок освоения образовательных программ начального общего образования. Продолжительность учебного года: 1 класс – 33 учебные недели, 2-4 классы – 35 учебных недель. Продолжительность урока в во 2-4 классах – 45 минут. В 1-х классах используется ˝ступенчатый˝ режим обучения (в сентябре, октябре – по 3 урока по 35 минут каждый, в ноябре-декабре – по 4 урока по 35 минут каждый, в январе-мае – по 4 урока по 4</w:t>
      </w:r>
      <w:r>
        <w:t>0</w:t>
      </w:r>
      <w:r w:rsidRPr="005E3C8C">
        <w:t xml:space="preserve"> минут каждый).</w:t>
      </w:r>
      <w:r>
        <w:t xml:space="preserve"> </w:t>
      </w:r>
      <w:r w:rsidRPr="005E3C8C">
        <w:t>Для 1-х классов предусмотрена в середине учебного дня динамическая пауза.</w:t>
      </w:r>
    </w:p>
    <w:p w:rsidR="000B5468" w:rsidRPr="00942B27" w:rsidRDefault="000B5468" w:rsidP="000B5468">
      <w:pPr>
        <w:shd w:val="clear" w:color="auto" w:fill="FFFFFF"/>
        <w:ind w:firstLine="709"/>
        <w:jc w:val="both"/>
      </w:pPr>
      <w:r w:rsidRPr="00942B27">
        <w:t>Продолжительност</w:t>
      </w:r>
      <w:r>
        <w:t xml:space="preserve">ь учебного года в 1-11 классах </w:t>
      </w:r>
      <w:r w:rsidRPr="00942B27">
        <w:t xml:space="preserve">определяется «Календарным учебным графиком МБОУ «Школа №99» на </w:t>
      </w:r>
      <w:r>
        <w:t>2022-2023</w:t>
      </w:r>
      <w:r w:rsidRPr="00942B27">
        <w:t xml:space="preserve"> учебный год».</w:t>
      </w:r>
    </w:p>
    <w:p w:rsidR="000B5468" w:rsidRPr="00942B27" w:rsidRDefault="000B5468" w:rsidP="000B5468">
      <w:pPr>
        <w:shd w:val="clear" w:color="auto" w:fill="FFFFFF"/>
        <w:ind w:firstLine="709"/>
        <w:jc w:val="both"/>
      </w:pPr>
      <w:r w:rsidRPr="00942B27">
        <w:t>Домашние задания даются обучающимся с учетом возможности их выполнения в пред</w:t>
      </w:r>
      <w:r>
        <w:t xml:space="preserve">елах, установленных СП </w:t>
      </w:r>
      <w:r w:rsidRPr="00E35D75">
        <w:t>2.4.3648-20</w:t>
      </w:r>
      <w:r>
        <w:t xml:space="preserve"> во 2-3 классах – 1,5 ч., в 4-5 классах – 2 ч., в 6-</w:t>
      </w:r>
      <w:r w:rsidRPr="00942B27">
        <w:t xml:space="preserve">8 классах </w:t>
      </w:r>
      <w:r>
        <w:t>–</w:t>
      </w:r>
      <w:r w:rsidRPr="00942B27">
        <w:t xml:space="preserve"> 2,5 ч., в 9</w:t>
      </w:r>
      <w:r>
        <w:t>-</w:t>
      </w:r>
      <w:r w:rsidRPr="00942B27">
        <w:t xml:space="preserve">11 классах </w:t>
      </w:r>
      <w:r>
        <w:t>–</w:t>
      </w:r>
      <w:r w:rsidRPr="00942B27">
        <w:t xml:space="preserve"> до 3,5 ч.</w:t>
      </w:r>
    </w:p>
    <w:p w:rsidR="000B5468" w:rsidRPr="005E3C8C" w:rsidRDefault="000B5468" w:rsidP="000B5468">
      <w:pPr>
        <w:ind w:firstLine="709"/>
        <w:jc w:val="both"/>
      </w:pPr>
      <w:r w:rsidRPr="005E3C8C">
        <w:t>Учебные занятия проводятся в две смены:</w:t>
      </w:r>
    </w:p>
    <w:p w:rsidR="000B5468" w:rsidRPr="00846212" w:rsidRDefault="000B5468" w:rsidP="000B5468">
      <w:pPr>
        <w:jc w:val="both"/>
      </w:pPr>
      <w:r w:rsidRPr="00846212">
        <w:rPr>
          <w:lang w:val="en-US"/>
        </w:rPr>
        <w:t>I</w:t>
      </w:r>
      <w:r w:rsidRPr="00846212">
        <w:t xml:space="preserve"> смена: 1 классы, </w:t>
      </w:r>
      <w:r>
        <w:t xml:space="preserve">2д, </w:t>
      </w:r>
      <w:r w:rsidRPr="00846212">
        <w:t xml:space="preserve">4 классы, 5 классы, </w:t>
      </w:r>
      <w:r>
        <w:t>8в, 9</w:t>
      </w:r>
      <w:r w:rsidRPr="00846212">
        <w:t>-11 классы (3</w:t>
      </w:r>
      <w:r>
        <w:t>4</w:t>
      </w:r>
      <w:r w:rsidRPr="00846212">
        <w:t xml:space="preserve"> класс</w:t>
      </w:r>
      <w:r>
        <w:t>а</w:t>
      </w:r>
      <w:r w:rsidRPr="00846212">
        <w:t>);</w:t>
      </w:r>
    </w:p>
    <w:p w:rsidR="000B5468" w:rsidRPr="00846212" w:rsidRDefault="000B5468" w:rsidP="000B5468">
      <w:pPr>
        <w:jc w:val="both"/>
      </w:pPr>
      <w:r w:rsidRPr="00846212">
        <w:rPr>
          <w:lang w:val="en-US"/>
        </w:rPr>
        <w:t>II</w:t>
      </w:r>
      <w:r w:rsidRPr="00846212">
        <w:t xml:space="preserve"> смена: 2</w:t>
      </w:r>
      <w:r>
        <w:t>а, 2б, 2в, 2г, 2е, 2ж, 2з, 2и</w:t>
      </w:r>
      <w:r w:rsidRPr="00846212">
        <w:t xml:space="preserve"> классы, 3 классы, 6-</w:t>
      </w:r>
      <w:r>
        <w:t>7, 8а, 8б, 8г, 8д, 8е</w:t>
      </w:r>
      <w:r w:rsidRPr="00846212">
        <w:t xml:space="preserve"> классы (</w:t>
      </w:r>
      <w:r>
        <w:t>31</w:t>
      </w:r>
      <w:r w:rsidRPr="00846212">
        <w:t xml:space="preserve"> класс).</w:t>
      </w:r>
    </w:p>
    <w:p w:rsidR="000B5468" w:rsidRPr="00846212" w:rsidRDefault="000B5468" w:rsidP="000B5468">
      <w:pPr>
        <w:ind w:firstLine="709"/>
        <w:jc w:val="both"/>
      </w:pPr>
      <w:r w:rsidRPr="00846212">
        <w:t xml:space="preserve">Начало I смены  – 8.00, </w:t>
      </w:r>
      <w:r w:rsidRPr="00846212">
        <w:rPr>
          <w:lang w:val="en-US"/>
        </w:rPr>
        <w:t>II</w:t>
      </w:r>
      <w:r w:rsidRPr="00846212">
        <w:t xml:space="preserve"> смены – 14.</w:t>
      </w:r>
      <w:r>
        <w:t>10</w:t>
      </w:r>
      <w:r w:rsidRPr="00846212">
        <w:t>. Организована система внеурочной деятельности обучающихся и кружковая работа за рамками основного расписания.</w:t>
      </w:r>
    </w:p>
    <w:p w:rsidR="000B5468" w:rsidRPr="005E3C8C" w:rsidRDefault="000B5468" w:rsidP="000B5468">
      <w:pPr>
        <w:ind w:firstLine="709"/>
        <w:jc w:val="both"/>
      </w:pPr>
      <w:r w:rsidRPr="005E3C8C">
        <w:t>Организация учебного процесса предусматривает деление классов на группы при изучении:</w:t>
      </w:r>
    </w:p>
    <w:p w:rsidR="000B5468" w:rsidRPr="0002403F" w:rsidRDefault="000B5468" w:rsidP="000B5468">
      <w:pPr>
        <w:pStyle w:val="Default"/>
        <w:widowControl/>
        <w:numPr>
          <w:ilvl w:val="0"/>
          <w:numId w:val="87"/>
        </w:numPr>
        <w:jc w:val="both"/>
        <w:rPr>
          <w:color w:val="auto"/>
          <w:szCs w:val="23"/>
        </w:rPr>
      </w:pPr>
      <w:r w:rsidRPr="0002403F">
        <w:t>иностранных языков во 2-11 классах;</w:t>
      </w:r>
    </w:p>
    <w:p w:rsidR="000B5468" w:rsidRPr="0002403F" w:rsidRDefault="000B5468" w:rsidP="000B5468">
      <w:pPr>
        <w:pStyle w:val="Default"/>
        <w:widowControl/>
        <w:numPr>
          <w:ilvl w:val="0"/>
          <w:numId w:val="87"/>
        </w:numPr>
        <w:jc w:val="both"/>
        <w:rPr>
          <w:color w:val="auto"/>
          <w:szCs w:val="23"/>
        </w:rPr>
      </w:pPr>
      <w:r w:rsidRPr="0002403F">
        <w:t>технологии в 5-11 классах;</w:t>
      </w:r>
    </w:p>
    <w:p w:rsidR="000B5468" w:rsidRPr="0002403F" w:rsidRDefault="000B5468" w:rsidP="000B5468">
      <w:pPr>
        <w:pStyle w:val="Default"/>
        <w:widowControl/>
        <w:numPr>
          <w:ilvl w:val="0"/>
          <w:numId w:val="87"/>
        </w:numPr>
        <w:jc w:val="both"/>
        <w:rPr>
          <w:color w:val="auto"/>
          <w:szCs w:val="23"/>
        </w:rPr>
      </w:pPr>
      <w:r w:rsidRPr="0002403F">
        <w:t xml:space="preserve">информатики в </w:t>
      </w:r>
      <w:r>
        <w:t>7-</w:t>
      </w:r>
      <w:r w:rsidRPr="0002403F">
        <w:t>1</w:t>
      </w:r>
      <w:r>
        <w:t>1</w:t>
      </w:r>
      <w:r w:rsidRPr="0002403F">
        <w:t xml:space="preserve"> классах;</w:t>
      </w:r>
    </w:p>
    <w:p w:rsidR="000B5468" w:rsidRPr="0002403F" w:rsidRDefault="000B5468" w:rsidP="000B5468">
      <w:pPr>
        <w:pStyle w:val="Default"/>
        <w:widowControl/>
        <w:numPr>
          <w:ilvl w:val="0"/>
          <w:numId w:val="87"/>
        </w:numPr>
        <w:jc w:val="both"/>
        <w:rPr>
          <w:color w:val="auto"/>
          <w:szCs w:val="23"/>
        </w:rPr>
      </w:pPr>
      <w:r w:rsidRPr="0002403F">
        <w:t>физической культуры в 10-11 классах.</w:t>
      </w:r>
    </w:p>
    <w:p w:rsidR="000B5468" w:rsidRPr="0002403F" w:rsidRDefault="000B5468" w:rsidP="000B5468">
      <w:pPr>
        <w:pStyle w:val="Default"/>
        <w:widowControl/>
        <w:ind w:left="720"/>
        <w:jc w:val="both"/>
        <w:rPr>
          <w:color w:val="auto"/>
          <w:szCs w:val="23"/>
        </w:rPr>
      </w:pPr>
      <w:r>
        <w:t>.</w:t>
      </w:r>
    </w:p>
    <w:p w:rsidR="003A7F7A" w:rsidRPr="00C06C74" w:rsidRDefault="003A7F7A" w:rsidP="003A7F7A">
      <w:pPr>
        <w:ind w:left="709"/>
        <w:rPr>
          <w:b/>
        </w:rPr>
      </w:pPr>
      <w:r w:rsidRPr="00C06C74">
        <w:rPr>
          <w:b/>
        </w:rPr>
        <w:t>Формы проведения промежуточной аттестации</w:t>
      </w:r>
    </w:p>
    <w:p w:rsidR="000B5468" w:rsidRPr="000B5468" w:rsidRDefault="000B5468" w:rsidP="000B5468">
      <w:pPr>
        <w:ind w:firstLine="709"/>
        <w:jc w:val="both"/>
        <w:rPr>
          <w:szCs w:val="20"/>
        </w:rPr>
      </w:pPr>
      <w:r w:rsidRPr="000B5468">
        <w:rPr>
          <w:szCs w:val="20"/>
        </w:rPr>
        <w:t xml:space="preserve">Освоение общеобразовательной программы, в том числе отдельной части или всего объёма учебного предмета, курса общеобразовательной программы, сопровождается промежуточной аттестацией обучающихся, которая осуществляется в соответствии с Положением о порядке проведения промежуточной аттестации обучающихся МБОУ «Школа № 99». </w:t>
      </w:r>
    </w:p>
    <w:p w:rsidR="000B5468" w:rsidRPr="000B5468" w:rsidRDefault="000B5468" w:rsidP="000B5468">
      <w:pPr>
        <w:ind w:firstLine="709"/>
        <w:jc w:val="both"/>
        <w:rPr>
          <w:szCs w:val="20"/>
        </w:rPr>
      </w:pPr>
      <w:r w:rsidRPr="000B5468">
        <w:rPr>
          <w:szCs w:val="20"/>
        </w:rPr>
        <w:t xml:space="preserve">Сроки проведения промежуточной аттестации учащихся определены календарным учебным графиком школы на 2022-2023 учебный год. Промежуточная аттестация учащихся – это нормативно регламентированная деятельность педагогических работников и должностных лиц МБОУ «Школа № 99», заключающаяся в установлении соответствия индивидуальных образовательных достижений учащихся планируемым результатам освоения образовательной программы на момент окончания четверти, полугодия, учебного года и завершающаяся принятием решения о возможности, формах и условиях продолжения обучения аттестуемых лиц в МБОУ «Школа №99». </w:t>
      </w:r>
    </w:p>
    <w:p w:rsidR="000B5468" w:rsidRPr="000B5468" w:rsidRDefault="000B5468" w:rsidP="000B5468">
      <w:pPr>
        <w:ind w:firstLine="709"/>
        <w:jc w:val="both"/>
        <w:rPr>
          <w:szCs w:val="20"/>
        </w:rPr>
      </w:pPr>
      <w:r w:rsidRPr="000B5468">
        <w:rPr>
          <w:szCs w:val="20"/>
        </w:rPr>
        <w:t>Текущий контроль обучающихся – это проверка и оценка педагогическими работниками индивидуальных образовательных достижений обучающихся в течение учебного года, в том числе проявляющихся в проектах, письменных, устных, практических и иных работах. Текущая аттестация обучающихся 1-х классов, 2-х классов по английскому языку, в 4 классах по ОРКСЭ в течение учебного года осуществляется качественно без фиксации их достижений в классных журналах в виде отметок по 5-ти бальной шкале.</w:t>
      </w:r>
    </w:p>
    <w:p w:rsidR="000B5468" w:rsidRPr="000B5468" w:rsidRDefault="000B5468" w:rsidP="000B5468">
      <w:pPr>
        <w:ind w:firstLine="709"/>
        <w:jc w:val="both"/>
        <w:rPr>
          <w:szCs w:val="20"/>
        </w:rPr>
      </w:pPr>
      <w:r w:rsidRPr="000B5468">
        <w:rPr>
          <w:szCs w:val="20"/>
        </w:rPr>
        <w:t xml:space="preserve">Промежуточная аттестация обучающихся МБОУ «Школа № 99» проводится с целью определения качества освоения содержания учебных программ по завершении четверти, полугодия. Четвертная аттестация осуществляется во 2-4 классах по всем предметам (кроме английского языка во 2 классах, ОРКСЭ в 4 классах), в 5-9 классах по всем предметам и курсам. Полугодовая аттестация – в 10-11 классах по всем предметам. </w:t>
      </w:r>
    </w:p>
    <w:p w:rsidR="000B5468" w:rsidRPr="000B5468" w:rsidRDefault="000B5468" w:rsidP="000B5468">
      <w:pPr>
        <w:ind w:firstLine="709"/>
        <w:jc w:val="both"/>
        <w:rPr>
          <w:b/>
          <w:szCs w:val="20"/>
        </w:rPr>
      </w:pPr>
      <w:r w:rsidRPr="000B5468">
        <w:rPr>
          <w:szCs w:val="20"/>
        </w:rPr>
        <w:t>Годовая промежуточная аттестация обучающихся – это установление уровня достижения результатов освоения учебных предметов, курсов, дисциплин, предусмотренных основной образовательной программой.</w:t>
      </w:r>
    </w:p>
    <w:p w:rsidR="000B5468" w:rsidRPr="000B5468" w:rsidRDefault="000B5468" w:rsidP="000B5468">
      <w:pPr>
        <w:ind w:firstLine="709"/>
        <w:jc w:val="both"/>
        <w:rPr>
          <w:szCs w:val="20"/>
        </w:rPr>
      </w:pPr>
      <w:r w:rsidRPr="000B5468">
        <w:rPr>
          <w:szCs w:val="20"/>
        </w:rPr>
        <w:t>Годовая промежуточная аттестация проводится в конце учебного года, как результат освоения основной образовательной программы на каждом уровне общего образования с целью:</w:t>
      </w:r>
    </w:p>
    <w:p w:rsidR="000B5468" w:rsidRPr="000B5468" w:rsidRDefault="000B5468" w:rsidP="000B5468">
      <w:pPr>
        <w:numPr>
          <w:ilvl w:val="0"/>
          <w:numId w:val="87"/>
        </w:numPr>
        <w:autoSpaceDE w:val="0"/>
        <w:autoSpaceDN w:val="0"/>
        <w:adjustRightInd w:val="0"/>
        <w:jc w:val="both"/>
        <w:rPr>
          <w:szCs w:val="23"/>
        </w:rPr>
      </w:pPr>
      <w:r w:rsidRPr="000B5468">
        <w:t>объективного установления фактического уровня освоения основной образовательной программы;</w:t>
      </w:r>
    </w:p>
    <w:p w:rsidR="000B5468" w:rsidRPr="000B5468" w:rsidRDefault="000B5468" w:rsidP="000B5468">
      <w:pPr>
        <w:numPr>
          <w:ilvl w:val="0"/>
          <w:numId w:val="87"/>
        </w:numPr>
        <w:autoSpaceDE w:val="0"/>
        <w:autoSpaceDN w:val="0"/>
        <w:adjustRightInd w:val="0"/>
        <w:jc w:val="both"/>
        <w:rPr>
          <w:szCs w:val="23"/>
        </w:rPr>
      </w:pPr>
      <w:r w:rsidRPr="000B5468">
        <w:t>оценки достижений конкретного обучающегося, позволяющая выявить пробелы в освоении им основной образовательной программы и учитывать индивидуальные потребности обучающегося в осуществлении образовательной деятельности;</w:t>
      </w:r>
    </w:p>
    <w:p w:rsidR="000B5468" w:rsidRPr="000B5468" w:rsidRDefault="000B5468" w:rsidP="000B5468">
      <w:pPr>
        <w:numPr>
          <w:ilvl w:val="0"/>
          <w:numId w:val="87"/>
        </w:numPr>
        <w:autoSpaceDE w:val="0"/>
        <w:autoSpaceDN w:val="0"/>
        <w:adjustRightInd w:val="0"/>
        <w:jc w:val="both"/>
        <w:rPr>
          <w:szCs w:val="23"/>
        </w:rPr>
      </w:pPr>
      <w:r w:rsidRPr="000B5468">
        <w:t>оценки динамики индивидуальных образовательных достижений, продвижения в достижении планируемых результатов освоения основной образовательной программы.</w:t>
      </w:r>
    </w:p>
    <w:p w:rsidR="000B5468" w:rsidRPr="000B5468" w:rsidRDefault="000B5468" w:rsidP="000B5468">
      <w:pPr>
        <w:ind w:firstLine="709"/>
        <w:jc w:val="center"/>
      </w:pPr>
      <w:r w:rsidRPr="000B5468">
        <w:t>Формы проведения годовой промежуточной аттестации в 2022-2023 учебном году:</w:t>
      </w:r>
    </w:p>
    <w:p w:rsidR="000B5468" w:rsidRPr="000B5468" w:rsidRDefault="000B5468" w:rsidP="000B5468">
      <w:pPr>
        <w:numPr>
          <w:ilvl w:val="0"/>
          <w:numId w:val="87"/>
        </w:numPr>
        <w:autoSpaceDE w:val="0"/>
        <w:autoSpaceDN w:val="0"/>
        <w:adjustRightInd w:val="0"/>
        <w:jc w:val="both"/>
        <w:rPr>
          <w:szCs w:val="23"/>
        </w:rPr>
      </w:pPr>
      <w:r w:rsidRPr="000B5468">
        <w:t>русский язык – 2-7 классы (диктант), 8, 10 классы (тесты);</w:t>
      </w:r>
    </w:p>
    <w:p w:rsidR="000B5468" w:rsidRPr="000B5468" w:rsidRDefault="000B5468" w:rsidP="000B5468">
      <w:pPr>
        <w:numPr>
          <w:ilvl w:val="0"/>
          <w:numId w:val="87"/>
        </w:numPr>
        <w:autoSpaceDE w:val="0"/>
        <w:autoSpaceDN w:val="0"/>
        <w:adjustRightInd w:val="0"/>
        <w:jc w:val="both"/>
        <w:rPr>
          <w:szCs w:val="23"/>
        </w:rPr>
      </w:pPr>
      <w:r w:rsidRPr="000B5468">
        <w:t>математика – 2-7 классы (контрольная работа), 8, 10 классы (тесты)</w:t>
      </w:r>
    </w:p>
    <w:p w:rsidR="000B5468" w:rsidRPr="000B5468" w:rsidRDefault="000B5468" w:rsidP="000B5468">
      <w:pPr>
        <w:numPr>
          <w:ilvl w:val="0"/>
          <w:numId w:val="87"/>
        </w:numPr>
        <w:autoSpaceDE w:val="0"/>
        <w:autoSpaceDN w:val="0"/>
        <w:adjustRightInd w:val="0"/>
        <w:jc w:val="both"/>
        <w:rPr>
          <w:szCs w:val="23"/>
        </w:rPr>
      </w:pPr>
      <w:r w:rsidRPr="000B5468">
        <w:t>литература, история, обществознание, биология, информатика, английский язык, география, физика, химия (предметы по выбору – 1 предмет) – 8 классы (тесты);</w:t>
      </w:r>
    </w:p>
    <w:p w:rsidR="000B5468" w:rsidRPr="000B5468" w:rsidRDefault="000B5468" w:rsidP="000B5468">
      <w:pPr>
        <w:numPr>
          <w:ilvl w:val="0"/>
          <w:numId w:val="87"/>
        </w:numPr>
        <w:autoSpaceDE w:val="0"/>
        <w:autoSpaceDN w:val="0"/>
        <w:adjustRightInd w:val="0"/>
        <w:jc w:val="both"/>
        <w:rPr>
          <w:szCs w:val="23"/>
        </w:rPr>
      </w:pPr>
      <w:r w:rsidRPr="000B5468">
        <w:t>литература, история, обществознание, биология, информатика, английский язык, география, физика, химия (предметы по выбору – 2 предмета) – 10 классы (тесты).</w:t>
      </w:r>
    </w:p>
    <w:p w:rsidR="003A7F7A" w:rsidRPr="00C06C74" w:rsidRDefault="003A7F7A" w:rsidP="003A7F7A">
      <w:pPr>
        <w:pStyle w:val="p3"/>
        <w:shd w:val="clear" w:color="auto" w:fill="FFFFFF"/>
        <w:spacing w:before="0" w:beforeAutospacing="0" w:after="0" w:afterAutospacing="0"/>
        <w:jc w:val="center"/>
        <w:rPr>
          <w:rStyle w:val="s1"/>
          <w:b/>
          <w:bCs/>
        </w:rPr>
      </w:pPr>
    </w:p>
    <w:p w:rsidR="003A7F7A" w:rsidRPr="00C06C74" w:rsidRDefault="003A7F7A" w:rsidP="003A7F7A">
      <w:pPr>
        <w:pStyle w:val="p3"/>
        <w:shd w:val="clear" w:color="auto" w:fill="FFFFFF"/>
        <w:spacing w:before="0" w:beforeAutospacing="0" w:after="0" w:afterAutospacing="0"/>
        <w:jc w:val="center"/>
      </w:pPr>
      <w:r w:rsidRPr="00C06C74">
        <w:rPr>
          <w:rStyle w:val="s1"/>
          <w:b/>
          <w:bCs/>
        </w:rPr>
        <w:t>КАЛЕНДАРНЫЙ УЧЕБНЫЙ ГРАФИК</w:t>
      </w:r>
    </w:p>
    <w:p w:rsidR="003A7F7A" w:rsidRPr="00C06C74" w:rsidRDefault="003A7F7A" w:rsidP="003A7F7A">
      <w:pPr>
        <w:pStyle w:val="p3"/>
        <w:shd w:val="clear" w:color="auto" w:fill="FFFFFF"/>
        <w:spacing w:before="0" w:beforeAutospacing="0" w:after="0" w:afterAutospacing="0"/>
        <w:jc w:val="center"/>
        <w:rPr>
          <w:rStyle w:val="s1"/>
          <w:b/>
          <w:bCs/>
        </w:rPr>
      </w:pPr>
      <w:r w:rsidRPr="00C06C74">
        <w:rPr>
          <w:rStyle w:val="s1"/>
          <w:b/>
          <w:bCs/>
        </w:rPr>
        <w:t xml:space="preserve">МБОУ «Школа № 99» </w:t>
      </w:r>
    </w:p>
    <w:p w:rsidR="003A7F7A" w:rsidRPr="00C06C74" w:rsidRDefault="003A7F7A" w:rsidP="003A7F7A">
      <w:pPr>
        <w:pStyle w:val="p3"/>
        <w:shd w:val="clear" w:color="auto" w:fill="FFFFFF"/>
        <w:spacing w:before="0" w:beforeAutospacing="0" w:after="0" w:afterAutospacing="0"/>
        <w:jc w:val="center"/>
      </w:pPr>
      <w:r w:rsidRPr="00C06C74">
        <w:rPr>
          <w:rStyle w:val="s1"/>
          <w:b/>
          <w:bCs/>
        </w:rPr>
        <w:t>(1-4 классы – пятидневная учебная неделя)</w:t>
      </w:r>
    </w:p>
    <w:p w:rsidR="003A7F7A" w:rsidRPr="00C06C74" w:rsidRDefault="000B5468" w:rsidP="003A7F7A">
      <w:pPr>
        <w:pStyle w:val="p3"/>
        <w:shd w:val="clear" w:color="auto" w:fill="FFFFFF"/>
        <w:spacing w:before="0" w:beforeAutospacing="0" w:after="0" w:afterAutospacing="0"/>
        <w:jc w:val="center"/>
        <w:rPr>
          <w:rStyle w:val="s1"/>
          <w:b/>
          <w:bCs/>
        </w:rPr>
      </w:pPr>
      <w:r>
        <w:rPr>
          <w:rStyle w:val="s1"/>
          <w:b/>
          <w:bCs/>
        </w:rPr>
        <w:t>2022 - 2023</w:t>
      </w:r>
      <w:r w:rsidR="003A7F7A" w:rsidRPr="00C06C74">
        <w:rPr>
          <w:rStyle w:val="s1"/>
          <w:b/>
          <w:bCs/>
        </w:rPr>
        <w:t xml:space="preserve"> учебный год</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8"/>
        <w:gridCol w:w="678"/>
        <w:gridCol w:w="678"/>
        <w:gridCol w:w="678"/>
        <w:gridCol w:w="657"/>
        <w:gridCol w:w="700"/>
        <w:gridCol w:w="678"/>
        <w:gridCol w:w="678"/>
        <w:gridCol w:w="678"/>
        <w:gridCol w:w="668"/>
        <w:gridCol w:w="689"/>
        <w:gridCol w:w="678"/>
        <w:gridCol w:w="678"/>
        <w:gridCol w:w="678"/>
        <w:gridCol w:w="679"/>
      </w:tblGrid>
      <w:tr w:rsidR="000B5468" w:rsidRPr="000B5468" w:rsidTr="000B5468">
        <w:trPr>
          <w:trHeight w:val="320"/>
        </w:trPr>
        <w:tc>
          <w:tcPr>
            <w:tcW w:w="3369" w:type="dxa"/>
            <w:gridSpan w:val="5"/>
            <w:tcBorders>
              <w:bottom w:val="single" w:sz="4" w:space="0" w:color="auto"/>
            </w:tcBorders>
            <w:vAlign w:val="center"/>
          </w:tcPr>
          <w:p w:rsidR="000B5468" w:rsidRPr="000B5468" w:rsidRDefault="000B5468" w:rsidP="000B5468">
            <w:pPr>
              <w:keepNext/>
              <w:jc w:val="center"/>
              <w:outlineLvl w:val="1"/>
              <w:rPr>
                <w:szCs w:val="20"/>
              </w:rPr>
            </w:pPr>
            <w:r w:rsidRPr="000B5468">
              <w:rPr>
                <w:szCs w:val="20"/>
              </w:rPr>
              <w:t>СЕНТЯБРЬ</w:t>
            </w:r>
          </w:p>
        </w:tc>
        <w:tc>
          <w:tcPr>
            <w:tcW w:w="3402" w:type="dxa"/>
            <w:gridSpan w:val="5"/>
            <w:tcBorders>
              <w:bottom w:val="single" w:sz="4" w:space="0" w:color="auto"/>
            </w:tcBorders>
            <w:vAlign w:val="center"/>
          </w:tcPr>
          <w:p w:rsidR="000B5468" w:rsidRPr="000B5468" w:rsidRDefault="000B5468" w:rsidP="000B5468">
            <w:pPr>
              <w:keepNext/>
              <w:jc w:val="center"/>
              <w:outlineLvl w:val="1"/>
              <w:rPr>
                <w:szCs w:val="20"/>
              </w:rPr>
            </w:pPr>
            <w:r w:rsidRPr="000B5468">
              <w:rPr>
                <w:szCs w:val="20"/>
              </w:rPr>
              <w:t>ОКТЯБРЬ</w:t>
            </w:r>
          </w:p>
        </w:tc>
        <w:tc>
          <w:tcPr>
            <w:tcW w:w="3402" w:type="dxa"/>
            <w:gridSpan w:val="5"/>
            <w:tcBorders>
              <w:bottom w:val="single" w:sz="4" w:space="0" w:color="auto"/>
            </w:tcBorders>
            <w:vAlign w:val="center"/>
          </w:tcPr>
          <w:p w:rsidR="000B5468" w:rsidRPr="000B5468" w:rsidRDefault="000B5468" w:rsidP="000B5468">
            <w:pPr>
              <w:keepNext/>
              <w:jc w:val="center"/>
              <w:outlineLvl w:val="1"/>
              <w:rPr>
                <w:szCs w:val="20"/>
              </w:rPr>
            </w:pPr>
            <w:r w:rsidRPr="000B5468">
              <w:rPr>
                <w:szCs w:val="20"/>
              </w:rPr>
              <w:t>НОЯБРЬ</w:t>
            </w:r>
          </w:p>
        </w:tc>
      </w:tr>
      <w:tr w:rsidR="000B5468" w:rsidRPr="000B5468" w:rsidTr="000B5468">
        <w:trPr>
          <w:trHeight w:val="340"/>
        </w:trPr>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12</w:t>
            </w:r>
          </w:p>
        </w:tc>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19</w:t>
            </w:r>
          </w:p>
        </w:tc>
        <w:tc>
          <w:tcPr>
            <w:tcW w:w="657"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26</w:t>
            </w:r>
          </w:p>
        </w:tc>
        <w:tc>
          <w:tcPr>
            <w:tcW w:w="700"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nil"/>
              <w:right w:val="single" w:sz="4" w:space="0" w:color="auto"/>
            </w:tcBorders>
            <w:vAlign w:val="center"/>
          </w:tcPr>
          <w:p w:rsidR="000B5468" w:rsidRPr="000B5468" w:rsidRDefault="000B5468" w:rsidP="000B5468">
            <w:pPr>
              <w:jc w:val="center"/>
              <w:rPr>
                <w:szCs w:val="20"/>
              </w:rPr>
            </w:pPr>
            <w:r w:rsidRPr="000B5468">
              <w:rPr>
                <w:szCs w:val="20"/>
              </w:rPr>
              <w:t>3</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10</w:t>
            </w:r>
          </w:p>
        </w:tc>
        <w:tc>
          <w:tcPr>
            <w:tcW w:w="678" w:type="dxa"/>
            <w:tcBorders>
              <w:left w:val="single" w:sz="4" w:space="0" w:color="auto"/>
              <w:right w:val="single" w:sz="4" w:space="0" w:color="auto"/>
            </w:tcBorders>
            <w:vAlign w:val="center"/>
          </w:tcPr>
          <w:p w:rsidR="000B5468" w:rsidRPr="000B5468" w:rsidRDefault="000B5468" w:rsidP="000B5468">
            <w:pPr>
              <w:jc w:val="center"/>
            </w:pPr>
            <w:r w:rsidRPr="000B5468">
              <w:t>17</w:t>
            </w:r>
          </w:p>
        </w:tc>
        <w:tc>
          <w:tcPr>
            <w:tcW w:w="668" w:type="dxa"/>
            <w:tcBorders>
              <w:left w:val="single" w:sz="4" w:space="0" w:color="auto"/>
              <w:right w:val="single" w:sz="4" w:space="0" w:color="auto"/>
            </w:tcBorders>
            <w:shd w:val="clear" w:color="auto" w:fill="auto"/>
            <w:vAlign w:val="center"/>
          </w:tcPr>
          <w:p w:rsidR="000B5468" w:rsidRPr="000B5468" w:rsidRDefault="000B5468" w:rsidP="000B5468">
            <w:pPr>
              <w:jc w:val="center"/>
            </w:pPr>
            <w:r w:rsidRPr="000B5468">
              <w:t>24</w:t>
            </w:r>
          </w:p>
        </w:tc>
        <w:tc>
          <w:tcPr>
            <w:tcW w:w="689" w:type="dxa"/>
            <w:tcBorders>
              <w:left w:val="single" w:sz="4" w:space="0" w:color="auto"/>
            </w:tcBorders>
            <w:shd w:val="clear" w:color="auto" w:fill="FF99FF"/>
            <w:vAlign w:val="center"/>
          </w:tcPr>
          <w:p w:rsidR="000B5468" w:rsidRPr="000B5468" w:rsidRDefault="000B5468" w:rsidP="000B5468">
            <w:pPr>
              <w:jc w:val="center"/>
            </w:pPr>
            <w:r w:rsidRPr="000B5468">
              <w:t>31</w:t>
            </w:r>
          </w:p>
        </w:tc>
        <w:tc>
          <w:tcPr>
            <w:tcW w:w="678" w:type="dxa"/>
            <w:tcBorders>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7</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14</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21</w:t>
            </w:r>
          </w:p>
        </w:tc>
        <w:tc>
          <w:tcPr>
            <w:tcW w:w="679"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28</w:t>
            </w:r>
          </w:p>
        </w:tc>
      </w:tr>
      <w:tr w:rsidR="000B5468" w:rsidRPr="000B5468" w:rsidTr="000B5468">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BD4B4"/>
            <w:vAlign w:val="center"/>
          </w:tcPr>
          <w:p w:rsidR="000B5468" w:rsidRPr="000B5468" w:rsidRDefault="000B5468" w:rsidP="000B5468">
            <w:pPr>
              <w:jc w:val="center"/>
              <w:rPr>
                <w:szCs w:val="20"/>
              </w:rPr>
            </w:pPr>
            <w:r w:rsidRPr="000B5468">
              <w:rPr>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13</w:t>
            </w:r>
          </w:p>
        </w:tc>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20</w:t>
            </w:r>
          </w:p>
        </w:tc>
        <w:tc>
          <w:tcPr>
            <w:tcW w:w="657"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27</w:t>
            </w:r>
          </w:p>
        </w:tc>
        <w:tc>
          <w:tcPr>
            <w:tcW w:w="700"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nil"/>
              <w:right w:val="single" w:sz="4" w:space="0" w:color="auto"/>
            </w:tcBorders>
            <w:vAlign w:val="center"/>
          </w:tcPr>
          <w:p w:rsidR="000B5468" w:rsidRPr="000B5468" w:rsidRDefault="000B5468" w:rsidP="000B5468">
            <w:pPr>
              <w:jc w:val="center"/>
              <w:rPr>
                <w:szCs w:val="20"/>
              </w:rPr>
            </w:pPr>
            <w:r w:rsidRPr="000B5468">
              <w:rPr>
                <w:szCs w:val="20"/>
              </w:rPr>
              <w:t>4</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11</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18</w:t>
            </w:r>
          </w:p>
        </w:tc>
        <w:tc>
          <w:tcPr>
            <w:tcW w:w="66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25</w:t>
            </w:r>
          </w:p>
        </w:tc>
        <w:tc>
          <w:tcPr>
            <w:tcW w:w="689" w:type="dxa"/>
            <w:tcBorders>
              <w:left w:val="single" w:sz="4" w:space="0" w:color="auto"/>
              <w:bottom w:val="single" w:sz="4" w:space="0" w:color="auto"/>
            </w:tcBorders>
            <w:shd w:val="clear" w:color="auto" w:fill="FF99FF"/>
            <w:vAlign w:val="center"/>
          </w:tcPr>
          <w:p w:rsidR="000B5468" w:rsidRPr="000B5468" w:rsidRDefault="000B5468" w:rsidP="000B5468">
            <w:pPr>
              <w:jc w:val="center"/>
              <w:rPr>
                <w:szCs w:val="20"/>
              </w:rPr>
            </w:pPr>
            <w:r w:rsidRPr="000B5468">
              <w:rPr>
                <w:szCs w:val="20"/>
              </w:rPr>
              <w:t>1</w:t>
            </w:r>
          </w:p>
        </w:tc>
        <w:tc>
          <w:tcPr>
            <w:tcW w:w="678" w:type="dxa"/>
            <w:tcBorders>
              <w:top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8</w:t>
            </w:r>
          </w:p>
        </w:tc>
        <w:tc>
          <w:tcPr>
            <w:tcW w:w="678" w:type="dxa"/>
            <w:tcBorders>
              <w:top w:val="single" w:sz="4" w:space="0" w:color="auto"/>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15</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22</w:t>
            </w:r>
          </w:p>
        </w:tc>
        <w:tc>
          <w:tcPr>
            <w:tcW w:w="679"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29</w:t>
            </w:r>
          </w:p>
        </w:tc>
      </w:tr>
      <w:tr w:rsidR="000B5468" w:rsidRPr="000B5468" w:rsidTr="000B5468">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p>
        </w:tc>
        <w:tc>
          <w:tcPr>
            <w:tcW w:w="678" w:type="dxa"/>
            <w:tcBorders>
              <w:top w:val="single" w:sz="4" w:space="0" w:color="auto"/>
              <w:left w:val="single" w:sz="4" w:space="0" w:color="auto"/>
              <w:bottom w:val="single" w:sz="4" w:space="0" w:color="auto"/>
              <w:right w:val="single" w:sz="4" w:space="0" w:color="auto"/>
            </w:tcBorders>
            <w:shd w:val="clear" w:color="auto" w:fill="FBD4B4"/>
            <w:vAlign w:val="center"/>
          </w:tcPr>
          <w:p w:rsidR="000B5468" w:rsidRPr="000B5468" w:rsidRDefault="000B5468" w:rsidP="000B5468">
            <w:pPr>
              <w:jc w:val="center"/>
              <w:rPr>
                <w:szCs w:val="20"/>
              </w:rPr>
            </w:pPr>
            <w:r w:rsidRPr="000B5468">
              <w:rPr>
                <w:szCs w:val="20"/>
              </w:rPr>
              <w:t>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14</w:t>
            </w:r>
          </w:p>
        </w:tc>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21</w:t>
            </w:r>
          </w:p>
        </w:tc>
        <w:tc>
          <w:tcPr>
            <w:tcW w:w="657"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28</w:t>
            </w:r>
          </w:p>
        </w:tc>
        <w:tc>
          <w:tcPr>
            <w:tcW w:w="700"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nil"/>
              <w:right w:val="single" w:sz="4" w:space="0" w:color="auto"/>
            </w:tcBorders>
            <w:vAlign w:val="center"/>
          </w:tcPr>
          <w:p w:rsidR="000B5468" w:rsidRPr="000B5468" w:rsidRDefault="000B5468" w:rsidP="000B5468">
            <w:pPr>
              <w:jc w:val="center"/>
              <w:rPr>
                <w:szCs w:val="20"/>
              </w:rPr>
            </w:pPr>
            <w:r w:rsidRPr="000B5468">
              <w:rPr>
                <w:szCs w:val="20"/>
              </w:rPr>
              <w:t>5</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12</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19</w:t>
            </w:r>
          </w:p>
        </w:tc>
        <w:tc>
          <w:tcPr>
            <w:tcW w:w="66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26</w:t>
            </w:r>
          </w:p>
        </w:tc>
        <w:tc>
          <w:tcPr>
            <w:tcW w:w="689" w:type="dxa"/>
            <w:tcBorders>
              <w:left w:val="single" w:sz="4" w:space="0" w:color="auto"/>
              <w:bottom w:val="single" w:sz="4" w:space="0" w:color="auto"/>
            </w:tcBorders>
            <w:shd w:val="clear" w:color="auto" w:fill="FF99FF"/>
            <w:vAlign w:val="center"/>
          </w:tcPr>
          <w:p w:rsidR="000B5468" w:rsidRPr="000B5468" w:rsidRDefault="000B5468" w:rsidP="000B5468">
            <w:pPr>
              <w:jc w:val="center"/>
              <w:rPr>
                <w:szCs w:val="20"/>
              </w:rPr>
            </w:pPr>
            <w:r w:rsidRPr="000B5468">
              <w:rPr>
                <w:szCs w:val="20"/>
              </w:rPr>
              <w:t>2</w:t>
            </w:r>
          </w:p>
        </w:tc>
        <w:tc>
          <w:tcPr>
            <w:tcW w:w="678" w:type="dxa"/>
            <w:tcBorders>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9</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16</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23</w:t>
            </w:r>
          </w:p>
        </w:tc>
        <w:tc>
          <w:tcPr>
            <w:tcW w:w="679"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30</w:t>
            </w:r>
          </w:p>
        </w:tc>
      </w:tr>
      <w:tr w:rsidR="000B5468" w:rsidRPr="000B5468" w:rsidTr="000B5468">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w:t>
            </w:r>
          </w:p>
        </w:tc>
        <w:tc>
          <w:tcPr>
            <w:tcW w:w="678" w:type="dxa"/>
            <w:tcBorders>
              <w:top w:val="single" w:sz="4" w:space="0" w:color="auto"/>
              <w:left w:val="single" w:sz="4" w:space="0" w:color="auto"/>
              <w:bottom w:val="single" w:sz="4" w:space="0" w:color="auto"/>
              <w:right w:val="single" w:sz="4" w:space="0" w:color="auto"/>
            </w:tcBorders>
            <w:shd w:val="clear" w:color="auto" w:fill="FBD4B4"/>
            <w:vAlign w:val="center"/>
          </w:tcPr>
          <w:p w:rsidR="000B5468" w:rsidRPr="000B5468" w:rsidRDefault="000B5468" w:rsidP="000B5468">
            <w:pPr>
              <w:jc w:val="center"/>
              <w:rPr>
                <w:szCs w:val="20"/>
              </w:rPr>
            </w:pPr>
            <w:r w:rsidRPr="000B5468">
              <w:rPr>
                <w:szCs w:val="20"/>
              </w:rPr>
              <w:t>8</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15</w:t>
            </w:r>
          </w:p>
        </w:tc>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22</w:t>
            </w:r>
          </w:p>
        </w:tc>
        <w:tc>
          <w:tcPr>
            <w:tcW w:w="657"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29</w:t>
            </w:r>
          </w:p>
        </w:tc>
        <w:tc>
          <w:tcPr>
            <w:tcW w:w="700"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nil"/>
              <w:right w:val="single" w:sz="4" w:space="0" w:color="auto"/>
            </w:tcBorders>
            <w:vAlign w:val="center"/>
          </w:tcPr>
          <w:p w:rsidR="000B5468" w:rsidRPr="000B5468" w:rsidRDefault="000B5468" w:rsidP="000B5468">
            <w:pPr>
              <w:jc w:val="center"/>
              <w:rPr>
                <w:szCs w:val="20"/>
              </w:rPr>
            </w:pPr>
            <w:r w:rsidRPr="000B5468">
              <w:rPr>
                <w:szCs w:val="20"/>
              </w:rPr>
              <w:t>6</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13</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20</w:t>
            </w:r>
          </w:p>
        </w:tc>
        <w:tc>
          <w:tcPr>
            <w:tcW w:w="66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27</w:t>
            </w:r>
          </w:p>
        </w:tc>
        <w:tc>
          <w:tcPr>
            <w:tcW w:w="689" w:type="dxa"/>
            <w:tcBorders>
              <w:left w:val="single" w:sz="4" w:space="0" w:color="auto"/>
              <w:bottom w:val="single" w:sz="4" w:space="0" w:color="auto"/>
            </w:tcBorders>
            <w:shd w:val="clear" w:color="auto" w:fill="FF99FF"/>
            <w:vAlign w:val="center"/>
          </w:tcPr>
          <w:p w:rsidR="000B5468" w:rsidRPr="000B5468" w:rsidRDefault="000B5468" w:rsidP="000B5468">
            <w:pPr>
              <w:jc w:val="center"/>
              <w:rPr>
                <w:szCs w:val="20"/>
              </w:rPr>
            </w:pPr>
            <w:r w:rsidRPr="000B5468">
              <w:rPr>
                <w:szCs w:val="20"/>
              </w:rPr>
              <w:t>3</w:t>
            </w:r>
          </w:p>
        </w:tc>
        <w:tc>
          <w:tcPr>
            <w:tcW w:w="678" w:type="dxa"/>
            <w:tcBorders>
              <w:top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10</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17</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24</w:t>
            </w:r>
          </w:p>
        </w:tc>
        <w:tc>
          <w:tcPr>
            <w:tcW w:w="679" w:type="dxa"/>
            <w:tcBorders>
              <w:left w:val="single" w:sz="4" w:space="0" w:color="auto"/>
              <w:right w:val="single" w:sz="4" w:space="0" w:color="auto"/>
            </w:tcBorders>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w:t>
            </w:r>
          </w:p>
        </w:tc>
        <w:tc>
          <w:tcPr>
            <w:tcW w:w="678" w:type="dxa"/>
            <w:tcBorders>
              <w:top w:val="single" w:sz="4" w:space="0" w:color="auto"/>
              <w:left w:val="single" w:sz="4" w:space="0" w:color="auto"/>
              <w:bottom w:val="single" w:sz="4" w:space="0" w:color="auto"/>
              <w:right w:val="single" w:sz="4" w:space="0" w:color="auto"/>
            </w:tcBorders>
            <w:shd w:val="clear" w:color="auto" w:fill="FBD4B4"/>
            <w:vAlign w:val="center"/>
          </w:tcPr>
          <w:p w:rsidR="000B5468" w:rsidRPr="000B5468" w:rsidRDefault="000B5468" w:rsidP="000B5468">
            <w:pPr>
              <w:jc w:val="center"/>
              <w:rPr>
                <w:szCs w:val="20"/>
              </w:rPr>
            </w:pPr>
            <w:r w:rsidRPr="000B5468">
              <w:rPr>
                <w:szCs w:val="20"/>
              </w:rPr>
              <w:t>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16</w:t>
            </w:r>
          </w:p>
        </w:tc>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23</w:t>
            </w:r>
          </w:p>
        </w:tc>
        <w:tc>
          <w:tcPr>
            <w:tcW w:w="657"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30</w:t>
            </w:r>
          </w:p>
        </w:tc>
        <w:tc>
          <w:tcPr>
            <w:tcW w:w="700"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nil"/>
              <w:right w:val="single" w:sz="4" w:space="0" w:color="auto"/>
            </w:tcBorders>
            <w:vAlign w:val="center"/>
          </w:tcPr>
          <w:p w:rsidR="000B5468" w:rsidRPr="000B5468" w:rsidRDefault="000B5468" w:rsidP="000B5468">
            <w:pPr>
              <w:jc w:val="center"/>
              <w:rPr>
                <w:szCs w:val="20"/>
              </w:rPr>
            </w:pPr>
            <w:r w:rsidRPr="000B5468">
              <w:rPr>
                <w:szCs w:val="20"/>
              </w:rPr>
              <w:t>7</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14</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21</w:t>
            </w:r>
          </w:p>
        </w:tc>
        <w:tc>
          <w:tcPr>
            <w:tcW w:w="66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28</w:t>
            </w:r>
          </w:p>
        </w:tc>
        <w:tc>
          <w:tcPr>
            <w:tcW w:w="689" w:type="dxa"/>
            <w:tcBorders>
              <w:left w:val="single" w:sz="4" w:space="0" w:color="auto"/>
              <w:bottom w:val="single" w:sz="4" w:space="0" w:color="auto"/>
            </w:tcBorders>
            <w:shd w:val="clear" w:color="auto" w:fill="FF0000"/>
            <w:vAlign w:val="center"/>
          </w:tcPr>
          <w:p w:rsidR="000B5468" w:rsidRPr="000B5468" w:rsidRDefault="000B5468" w:rsidP="000B5468">
            <w:pPr>
              <w:jc w:val="center"/>
              <w:rPr>
                <w:szCs w:val="20"/>
              </w:rPr>
            </w:pPr>
            <w:r w:rsidRPr="000B5468">
              <w:rPr>
                <w:szCs w:val="20"/>
              </w:rPr>
              <w:t>4</w:t>
            </w:r>
          </w:p>
        </w:tc>
        <w:tc>
          <w:tcPr>
            <w:tcW w:w="678" w:type="dxa"/>
            <w:tcBorders>
              <w:top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11</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18</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25</w:t>
            </w:r>
          </w:p>
        </w:tc>
        <w:tc>
          <w:tcPr>
            <w:tcW w:w="679" w:type="dxa"/>
            <w:tcBorders>
              <w:left w:val="single" w:sz="4" w:space="0" w:color="auto"/>
              <w:right w:val="single" w:sz="4" w:space="0" w:color="auto"/>
            </w:tcBorders>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24</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p>
        </w:tc>
        <w:tc>
          <w:tcPr>
            <w:tcW w:w="700"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w:t>
            </w:r>
          </w:p>
        </w:tc>
        <w:tc>
          <w:tcPr>
            <w:tcW w:w="678" w:type="dxa"/>
            <w:tcBorders>
              <w:left w:val="nil"/>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8</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15</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22</w:t>
            </w:r>
          </w:p>
        </w:tc>
        <w:tc>
          <w:tcPr>
            <w:tcW w:w="66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29</w:t>
            </w:r>
          </w:p>
        </w:tc>
        <w:tc>
          <w:tcPr>
            <w:tcW w:w="689" w:type="dxa"/>
            <w:tcBorders>
              <w:left w:val="single" w:sz="4" w:space="0" w:color="auto"/>
              <w:bottom w:val="single" w:sz="4" w:space="0" w:color="auto"/>
            </w:tcBorders>
            <w:shd w:val="clear" w:color="auto" w:fill="FF99FF"/>
            <w:vAlign w:val="center"/>
          </w:tcPr>
          <w:p w:rsidR="000B5468" w:rsidRPr="000B5468" w:rsidRDefault="000B5468" w:rsidP="000B5468">
            <w:pPr>
              <w:jc w:val="center"/>
              <w:rPr>
                <w:szCs w:val="20"/>
              </w:rPr>
            </w:pPr>
            <w:r w:rsidRPr="000B5468">
              <w:rPr>
                <w:szCs w:val="20"/>
              </w:rPr>
              <w:t>5</w:t>
            </w:r>
          </w:p>
        </w:tc>
        <w:tc>
          <w:tcPr>
            <w:tcW w:w="678" w:type="dxa"/>
            <w:tcBorders>
              <w:top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12</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19</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26</w:t>
            </w:r>
          </w:p>
        </w:tc>
        <w:tc>
          <w:tcPr>
            <w:tcW w:w="679"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top w:val="single" w:sz="4" w:space="0" w:color="auto"/>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4</w:t>
            </w:r>
          </w:p>
        </w:tc>
        <w:tc>
          <w:tcPr>
            <w:tcW w:w="678" w:type="dxa"/>
            <w:tcBorders>
              <w:top w:val="single" w:sz="4" w:space="0" w:color="auto"/>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11</w:t>
            </w:r>
          </w:p>
        </w:tc>
        <w:tc>
          <w:tcPr>
            <w:tcW w:w="678" w:type="dxa"/>
            <w:tcBorders>
              <w:top w:val="single" w:sz="4" w:space="0" w:color="auto"/>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18</w:t>
            </w:r>
          </w:p>
        </w:tc>
        <w:tc>
          <w:tcPr>
            <w:tcW w:w="678" w:type="dxa"/>
            <w:tcBorders>
              <w:top w:val="single" w:sz="4" w:space="0" w:color="auto"/>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25</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9</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16</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23</w:t>
            </w:r>
          </w:p>
        </w:tc>
        <w:tc>
          <w:tcPr>
            <w:tcW w:w="66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30</w:t>
            </w:r>
          </w:p>
        </w:tc>
        <w:tc>
          <w:tcPr>
            <w:tcW w:w="689"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6</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13</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20</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27</w:t>
            </w:r>
          </w:p>
        </w:tc>
        <w:tc>
          <w:tcPr>
            <w:tcW w:w="679"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r w:rsidR="000B5468" w:rsidRPr="000B5468" w:rsidTr="000B5468">
        <w:trPr>
          <w:trHeight w:val="367"/>
        </w:trPr>
        <w:tc>
          <w:tcPr>
            <w:tcW w:w="3369" w:type="dxa"/>
            <w:gridSpan w:val="5"/>
            <w:tcBorders>
              <w:top w:val="nil"/>
              <w:bottom w:val="single" w:sz="4" w:space="0" w:color="auto"/>
            </w:tcBorders>
            <w:vAlign w:val="center"/>
          </w:tcPr>
          <w:p w:rsidR="000B5468" w:rsidRPr="000B5468" w:rsidRDefault="000B5468" w:rsidP="000B5468">
            <w:pPr>
              <w:jc w:val="center"/>
              <w:rPr>
                <w:szCs w:val="20"/>
              </w:rPr>
            </w:pPr>
            <w:r w:rsidRPr="000B5468">
              <w:rPr>
                <w:szCs w:val="20"/>
              </w:rPr>
              <w:t>ДЕКАБРЬ</w:t>
            </w:r>
          </w:p>
        </w:tc>
        <w:tc>
          <w:tcPr>
            <w:tcW w:w="3402" w:type="dxa"/>
            <w:gridSpan w:val="5"/>
            <w:tcBorders>
              <w:top w:val="nil"/>
              <w:bottom w:val="single" w:sz="4" w:space="0" w:color="auto"/>
            </w:tcBorders>
            <w:vAlign w:val="center"/>
          </w:tcPr>
          <w:p w:rsidR="000B5468" w:rsidRPr="000B5468" w:rsidRDefault="000B5468" w:rsidP="000B5468">
            <w:pPr>
              <w:jc w:val="center"/>
              <w:rPr>
                <w:szCs w:val="20"/>
              </w:rPr>
            </w:pPr>
            <w:r w:rsidRPr="000B5468">
              <w:rPr>
                <w:szCs w:val="20"/>
              </w:rPr>
              <w:t>ЯНВАРЬ</w:t>
            </w:r>
          </w:p>
        </w:tc>
        <w:tc>
          <w:tcPr>
            <w:tcW w:w="3402" w:type="dxa"/>
            <w:gridSpan w:val="5"/>
            <w:tcBorders>
              <w:top w:val="nil"/>
              <w:bottom w:val="single" w:sz="4" w:space="0" w:color="auto"/>
            </w:tcBorders>
            <w:vAlign w:val="center"/>
          </w:tcPr>
          <w:p w:rsidR="000B5468" w:rsidRPr="000B5468" w:rsidRDefault="000B5468" w:rsidP="000B5468">
            <w:pPr>
              <w:jc w:val="center"/>
              <w:rPr>
                <w:szCs w:val="20"/>
              </w:rPr>
            </w:pPr>
            <w:r w:rsidRPr="000B5468">
              <w:rPr>
                <w:szCs w:val="20"/>
              </w:rPr>
              <w:t>ФЕВРАЛЬ</w:t>
            </w:r>
          </w:p>
        </w:tc>
      </w:tr>
      <w:tr w:rsidR="000B5468" w:rsidRPr="000B5468" w:rsidTr="000B5468">
        <w:trPr>
          <w:trHeight w:val="340"/>
        </w:trPr>
        <w:tc>
          <w:tcPr>
            <w:tcW w:w="678" w:type="dxa"/>
            <w:tcBorders>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5</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12</w:t>
            </w:r>
          </w:p>
        </w:tc>
        <w:tc>
          <w:tcPr>
            <w:tcW w:w="678" w:type="dxa"/>
            <w:tcBorders>
              <w:left w:val="single" w:sz="4" w:space="0" w:color="auto"/>
              <w:right w:val="single" w:sz="4" w:space="0" w:color="auto"/>
            </w:tcBorders>
            <w:vAlign w:val="center"/>
          </w:tcPr>
          <w:p w:rsidR="000B5468" w:rsidRPr="000B5468" w:rsidRDefault="000B5468" w:rsidP="000B5468">
            <w:pPr>
              <w:jc w:val="center"/>
            </w:pPr>
            <w:r w:rsidRPr="000B5468">
              <w:t>19</w:t>
            </w:r>
          </w:p>
        </w:tc>
        <w:tc>
          <w:tcPr>
            <w:tcW w:w="657" w:type="dxa"/>
            <w:tcBorders>
              <w:left w:val="single" w:sz="4" w:space="0" w:color="auto"/>
              <w:right w:val="single" w:sz="4" w:space="0" w:color="auto"/>
            </w:tcBorders>
            <w:shd w:val="clear" w:color="auto" w:fill="auto"/>
            <w:vAlign w:val="center"/>
          </w:tcPr>
          <w:p w:rsidR="000B5468" w:rsidRPr="000B5468" w:rsidRDefault="000B5468" w:rsidP="000B5468">
            <w:pPr>
              <w:jc w:val="center"/>
            </w:pPr>
            <w:r w:rsidRPr="000B5468">
              <w:t>26</w:t>
            </w:r>
          </w:p>
        </w:tc>
        <w:tc>
          <w:tcPr>
            <w:tcW w:w="700" w:type="dxa"/>
            <w:tcBorders>
              <w:left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2</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9</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pPr>
            <w:r w:rsidRPr="000B5468">
              <w:t>16</w:t>
            </w:r>
          </w:p>
        </w:tc>
        <w:tc>
          <w:tcPr>
            <w:tcW w:w="678" w:type="dxa"/>
            <w:tcBorders>
              <w:left w:val="single" w:sz="4" w:space="0" w:color="auto"/>
              <w:right w:val="single" w:sz="4" w:space="0" w:color="auto"/>
            </w:tcBorders>
            <w:vAlign w:val="center"/>
          </w:tcPr>
          <w:p w:rsidR="000B5468" w:rsidRPr="000B5468" w:rsidRDefault="000B5468" w:rsidP="000B5468">
            <w:pPr>
              <w:jc w:val="center"/>
            </w:pPr>
            <w:r w:rsidRPr="000B5468">
              <w:t>23</w:t>
            </w:r>
          </w:p>
        </w:tc>
        <w:tc>
          <w:tcPr>
            <w:tcW w:w="668" w:type="dxa"/>
            <w:tcBorders>
              <w:left w:val="single" w:sz="4" w:space="0" w:color="auto"/>
              <w:right w:val="single" w:sz="4" w:space="0" w:color="auto"/>
            </w:tcBorders>
            <w:vAlign w:val="center"/>
          </w:tcPr>
          <w:p w:rsidR="000B5468" w:rsidRPr="000B5468" w:rsidRDefault="000B5468" w:rsidP="000B5468">
            <w:pPr>
              <w:jc w:val="center"/>
            </w:pPr>
            <w:r w:rsidRPr="000B5468">
              <w:t>30</w:t>
            </w:r>
          </w:p>
        </w:tc>
        <w:tc>
          <w:tcPr>
            <w:tcW w:w="689" w:type="dxa"/>
            <w:tcBorders>
              <w:left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right w:val="single" w:sz="4" w:space="0" w:color="auto"/>
            </w:tcBorders>
            <w:shd w:val="clear" w:color="auto" w:fill="92D050"/>
            <w:vAlign w:val="center"/>
          </w:tcPr>
          <w:p w:rsidR="000B5468" w:rsidRPr="000B5468" w:rsidRDefault="000B5468" w:rsidP="000B5468">
            <w:pPr>
              <w:jc w:val="center"/>
              <w:rPr>
                <w:szCs w:val="20"/>
              </w:rPr>
            </w:pPr>
            <w:r w:rsidRPr="000B5468">
              <w:rPr>
                <w:szCs w:val="20"/>
              </w:rPr>
              <w:t>6</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13</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20</w:t>
            </w:r>
          </w:p>
        </w:tc>
        <w:tc>
          <w:tcPr>
            <w:tcW w:w="679"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27</w:t>
            </w:r>
          </w:p>
        </w:tc>
      </w:tr>
      <w:tr w:rsidR="000B5468" w:rsidRPr="000B5468" w:rsidTr="000B5468">
        <w:trPr>
          <w:trHeight w:val="340"/>
        </w:trPr>
        <w:tc>
          <w:tcPr>
            <w:tcW w:w="678" w:type="dxa"/>
            <w:tcBorders>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6</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13</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20</w:t>
            </w:r>
          </w:p>
        </w:tc>
        <w:tc>
          <w:tcPr>
            <w:tcW w:w="657"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27</w:t>
            </w:r>
          </w:p>
        </w:tc>
        <w:tc>
          <w:tcPr>
            <w:tcW w:w="700" w:type="dxa"/>
            <w:tcBorders>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10</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pPr>
            <w:r w:rsidRPr="000B5468">
              <w:t>17</w:t>
            </w:r>
          </w:p>
        </w:tc>
        <w:tc>
          <w:tcPr>
            <w:tcW w:w="678" w:type="dxa"/>
            <w:tcBorders>
              <w:left w:val="single" w:sz="4" w:space="0" w:color="auto"/>
              <w:right w:val="single" w:sz="4" w:space="0" w:color="auto"/>
            </w:tcBorders>
            <w:vAlign w:val="center"/>
          </w:tcPr>
          <w:p w:rsidR="000B5468" w:rsidRPr="000B5468" w:rsidRDefault="000B5468" w:rsidP="000B5468">
            <w:pPr>
              <w:jc w:val="center"/>
            </w:pPr>
            <w:r w:rsidRPr="000B5468">
              <w:t>24</w:t>
            </w:r>
          </w:p>
        </w:tc>
        <w:tc>
          <w:tcPr>
            <w:tcW w:w="668" w:type="dxa"/>
            <w:tcBorders>
              <w:left w:val="single" w:sz="4" w:space="0" w:color="auto"/>
              <w:right w:val="single" w:sz="4" w:space="0" w:color="auto"/>
            </w:tcBorders>
            <w:vAlign w:val="center"/>
          </w:tcPr>
          <w:p w:rsidR="000B5468" w:rsidRPr="000B5468" w:rsidRDefault="000B5468" w:rsidP="000B5468">
            <w:pPr>
              <w:jc w:val="center"/>
            </w:pPr>
            <w:r w:rsidRPr="000B5468">
              <w:t>31</w:t>
            </w:r>
          </w:p>
        </w:tc>
        <w:tc>
          <w:tcPr>
            <w:tcW w:w="689" w:type="dxa"/>
            <w:tcBorders>
              <w:left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right w:val="single" w:sz="4" w:space="0" w:color="auto"/>
            </w:tcBorders>
            <w:shd w:val="clear" w:color="auto" w:fill="92D050"/>
            <w:vAlign w:val="center"/>
          </w:tcPr>
          <w:p w:rsidR="000B5468" w:rsidRPr="000B5468" w:rsidRDefault="000B5468" w:rsidP="000B5468">
            <w:pPr>
              <w:jc w:val="center"/>
              <w:rPr>
                <w:szCs w:val="20"/>
              </w:rPr>
            </w:pPr>
            <w:r w:rsidRPr="000B5468">
              <w:rPr>
                <w:szCs w:val="20"/>
              </w:rPr>
              <w:t>7</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14</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21</w:t>
            </w:r>
          </w:p>
        </w:tc>
        <w:tc>
          <w:tcPr>
            <w:tcW w:w="679"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28</w:t>
            </w:r>
          </w:p>
        </w:tc>
      </w:tr>
      <w:tr w:rsidR="000B5468" w:rsidRPr="000B5468" w:rsidTr="000B5468">
        <w:trPr>
          <w:trHeight w:val="340"/>
        </w:trPr>
        <w:tc>
          <w:tcPr>
            <w:tcW w:w="678" w:type="dxa"/>
            <w:tcBorders>
              <w:right w:val="single" w:sz="4" w:space="0" w:color="auto"/>
            </w:tcBorders>
            <w:shd w:val="clear" w:color="auto" w:fill="auto"/>
            <w:vAlign w:val="center"/>
          </w:tcPr>
          <w:p w:rsidR="000B5468" w:rsidRPr="000B5468" w:rsidRDefault="000B5468" w:rsidP="000B5468">
            <w:pPr>
              <w:jc w:val="center"/>
              <w:rPr>
                <w:szCs w:val="20"/>
              </w:rPr>
            </w:pPr>
          </w:p>
        </w:tc>
        <w:tc>
          <w:tcPr>
            <w:tcW w:w="678" w:type="dxa"/>
            <w:tcBorders>
              <w:left w:val="single" w:sz="4" w:space="0" w:color="auto"/>
              <w:bottom w:val="single" w:sz="4" w:space="0" w:color="auto"/>
              <w:right w:val="single" w:sz="4" w:space="0" w:color="auto"/>
            </w:tcBorders>
            <w:shd w:val="clear" w:color="auto" w:fill="00B0F0"/>
            <w:vAlign w:val="center"/>
          </w:tcPr>
          <w:p w:rsidR="000B5468" w:rsidRPr="000B5468" w:rsidRDefault="000B5468" w:rsidP="000B5468">
            <w:pPr>
              <w:jc w:val="center"/>
              <w:rPr>
                <w:szCs w:val="20"/>
              </w:rPr>
            </w:pPr>
            <w:r w:rsidRPr="000B5468">
              <w:rPr>
                <w:szCs w:val="20"/>
              </w:rPr>
              <w:t>7</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14</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21</w:t>
            </w:r>
          </w:p>
        </w:tc>
        <w:tc>
          <w:tcPr>
            <w:tcW w:w="657"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28</w:t>
            </w:r>
          </w:p>
        </w:tc>
        <w:tc>
          <w:tcPr>
            <w:tcW w:w="700" w:type="dxa"/>
            <w:tcBorders>
              <w:top w:val="single" w:sz="4" w:space="0" w:color="auto"/>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4</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11</w:t>
            </w:r>
          </w:p>
        </w:tc>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18</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25</w:t>
            </w:r>
          </w:p>
        </w:tc>
        <w:tc>
          <w:tcPr>
            <w:tcW w:w="668" w:type="dxa"/>
            <w:tcBorders>
              <w:left w:val="single" w:sz="4" w:space="0" w:color="auto"/>
              <w:right w:val="single" w:sz="4" w:space="0" w:color="auto"/>
            </w:tcBorders>
            <w:vAlign w:val="center"/>
          </w:tcPr>
          <w:p w:rsidR="000B5468" w:rsidRPr="000B5468" w:rsidRDefault="000B5468" w:rsidP="000B5468">
            <w:pPr>
              <w:jc w:val="center"/>
              <w:rPr>
                <w:szCs w:val="20"/>
              </w:rPr>
            </w:pPr>
          </w:p>
        </w:tc>
        <w:tc>
          <w:tcPr>
            <w:tcW w:w="689" w:type="dxa"/>
            <w:tcBorders>
              <w:left w:val="single" w:sz="4" w:space="0" w:color="auto"/>
              <w:right w:val="single" w:sz="4" w:space="0" w:color="auto"/>
            </w:tcBorders>
            <w:shd w:val="clear" w:color="auto" w:fill="00B0F0"/>
            <w:vAlign w:val="center"/>
          </w:tcPr>
          <w:p w:rsidR="000B5468" w:rsidRPr="000B5468" w:rsidRDefault="000B5468" w:rsidP="000B5468">
            <w:pPr>
              <w:jc w:val="center"/>
              <w:rPr>
                <w:szCs w:val="20"/>
              </w:rPr>
            </w:pPr>
            <w:r w:rsidRPr="000B5468">
              <w:rPr>
                <w:szCs w:val="20"/>
              </w:rPr>
              <w:t>1</w:t>
            </w:r>
          </w:p>
        </w:tc>
        <w:tc>
          <w:tcPr>
            <w:tcW w:w="678" w:type="dxa"/>
            <w:tcBorders>
              <w:left w:val="single" w:sz="4" w:space="0" w:color="auto"/>
              <w:right w:val="single" w:sz="4" w:space="0" w:color="auto"/>
            </w:tcBorders>
            <w:shd w:val="clear" w:color="auto" w:fill="92D050"/>
            <w:vAlign w:val="center"/>
          </w:tcPr>
          <w:p w:rsidR="000B5468" w:rsidRPr="000B5468" w:rsidRDefault="000B5468" w:rsidP="000B5468">
            <w:pPr>
              <w:jc w:val="center"/>
              <w:rPr>
                <w:szCs w:val="20"/>
              </w:rPr>
            </w:pPr>
            <w:r w:rsidRPr="000B5468">
              <w:rPr>
                <w:szCs w:val="20"/>
              </w:rPr>
              <w:t>8</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15</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22</w:t>
            </w:r>
          </w:p>
        </w:tc>
        <w:tc>
          <w:tcPr>
            <w:tcW w:w="679"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right w:val="single" w:sz="4" w:space="0" w:color="auto"/>
            </w:tcBorders>
            <w:vAlign w:val="center"/>
          </w:tcPr>
          <w:p w:rsidR="000B5468" w:rsidRPr="000B5468" w:rsidRDefault="000B5468" w:rsidP="000B5468">
            <w:pPr>
              <w:jc w:val="center"/>
              <w:rPr>
                <w:szCs w:val="20"/>
              </w:rPr>
            </w:pPr>
            <w:r w:rsidRPr="000B5468">
              <w:rPr>
                <w:szCs w:val="20"/>
              </w:rPr>
              <w:t>1</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8</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15</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22</w:t>
            </w:r>
          </w:p>
        </w:tc>
        <w:tc>
          <w:tcPr>
            <w:tcW w:w="657" w:type="dxa"/>
            <w:tcBorders>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29</w:t>
            </w:r>
          </w:p>
        </w:tc>
        <w:tc>
          <w:tcPr>
            <w:tcW w:w="700" w:type="dxa"/>
            <w:tcBorders>
              <w:top w:val="single" w:sz="4" w:space="0" w:color="auto"/>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12</w:t>
            </w:r>
          </w:p>
        </w:tc>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19</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26</w:t>
            </w:r>
          </w:p>
        </w:tc>
        <w:tc>
          <w:tcPr>
            <w:tcW w:w="668" w:type="dxa"/>
            <w:tcBorders>
              <w:left w:val="single" w:sz="4" w:space="0" w:color="auto"/>
              <w:right w:val="single" w:sz="4" w:space="0" w:color="auto"/>
            </w:tcBorders>
            <w:vAlign w:val="center"/>
          </w:tcPr>
          <w:p w:rsidR="000B5468" w:rsidRPr="000B5468" w:rsidRDefault="000B5468" w:rsidP="000B5468">
            <w:pPr>
              <w:jc w:val="center"/>
              <w:rPr>
                <w:szCs w:val="20"/>
              </w:rPr>
            </w:pPr>
          </w:p>
        </w:tc>
        <w:tc>
          <w:tcPr>
            <w:tcW w:w="689"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w:t>
            </w:r>
          </w:p>
        </w:tc>
        <w:tc>
          <w:tcPr>
            <w:tcW w:w="678" w:type="dxa"/>
            <w:tcBorders>
              <w:left w:val="single" w:sz="4" w:space="0" w:color="auto"/>
              <w:right w:val="single" w:sz="4" w:space="0" w:color="auto"/>
            </w:tcBorders>
            <w:shd w:val="clear" w:color="auto" w:fill="92D050"/>
            <w:vAlign w:val="center"/>
          </w:tcPr>
          <w:p w:rsidR="000B5468" w:rsidRPr="000B5468" w:rsidRDefault="000B5468" w:rsidP="000B5468">
            <w:pPr>
              <w:jc w:val="center"/>
              <w:rPr>
                <w:szCs w:val="20"/>
              </w:rPr>
            </w:pPr>
            <w:r w:rsidRPr="000B5468">
              <w:rPr>
                <w:szCs w:val="20"/>
              </w:rPr>
              <w:t>9</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16</w:t>
            </w:r>
          </w:p>
        </w:tc>
        <w:tc>
          <w:tcPr>
            <w:tcW w:w="678" w:type="dxa"/>
            <w:tcBorders>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23</w:t>
            </w:r>
          </w:p>
        </w:tc>
        <w:tc>
          <w:tcPr>
            <w:tcW w:w="679"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right w:val="single" w:sz="4" w:space="0" w:color="auto"/>
            </w:tcBorders>
            <w:vAlign w:val="center"/>
          </w:tcPr>
          <w:p w:rsidR="000B5468" w:rsidRPr="000B5468" w:rsidRDefault="000B5468" w:rsidP="000B5468">
            <w:pPr>
              <w:jc w:val="center"/>
              <w:rPr>
                <w:szCs w:val="20"/>
              </w:rPr>
            </w:pPr>
            <w:r w:rsidRPr="000B5468">
              <w:rPr>
                <w:szCs w:val="20"/>
              </w:rPr>
              <w:t>2</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9</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16</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23</w:t>
            </w:r>
          </w:p>
        </w:tc>
        <w:tc>
          <w:tcPr>
            <w:tcW w:w="657" w:type="dxa"/>
            <w:tcBorders>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30</w:t>
            </w:r>
          </w:p>
        </w:tc>
        <w:tc>
          <w:tcPr>
            <w:tcW w:w="700" w:type="dxa"/>
            <w:tcBorders>
              <w:top w:val="single" w:sz="4" w:space="0" w:color="auto"/>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13</w:t>
            </w:r>
          </w:p>
        </w:tc>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20</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27</w:t>
            </w:r>
          </w:p>
        </w:tc>
        <w:tc>
          <w:tcPr>
            <w:tcW w:w="668" w:type="dxa"/>
            <w:tcBorders>
              <w:left w:val="single" w:sz="4" w:space="0" w:color="auto"/>
              <w:right w:val="single" w:sz="4" w:space="0" w:color="auto"/>
            </w:tcBorders>
            <w:vAlign w:val="center"/>
          </w:tcPr>
          <w:p w:rsidR="000B5468" w:rsidRPr="000B5468" w:rsidRDefault="000B5468" w:rsidP="000B5468">
            <w:pPr>
              <w:jc w:val="center"/>
              <w:rPr>
                <w:szCs w:val="20"/>
              </w:rPr>
            </w:pPr>
          </w:p>
        </w:tc>
        <w:tc>
          <w:tcPr>
            <w:tcW w:w="689"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3</w:t>
            </w:r>
          </w:p>
        </w:tc>
        <w:tc>
          <w:tcPr>
            <w:tcW w:w="678" w:type="dxa"/>
            <w:tcBorders>
              <w:left w:val="single" w:sz="4" w:space="0" w:color="auto"/>
              <w:right w:val="single" w:sz="4" w:space="0" w:color="auto"/>
            </w:tcBorders>
            <w:shd w:val="clear" w:color="auto" w:fill="92D050"/>
            <w:vAlign w:val="center"/>
          </w:tcPr>
          <w:p w:rsidR="000B5468" w:rsidRPr="000B5468" w:rsidRDefault="000B5468" w:rsidP="000B5468">
            <w:pPr>
              <w:jc w:val="center"/>
              <w:rPr>
                <w:szCs w:val="20"/>
              </w:rPr>
            </w:pPr>
            <w:r w:rsidRPr="000B5468">
              <w:rPr>
                <w:szCs w:val="20"/>
              </w:rPr>
              <w:t>10</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17</w:t>
            </w:r>
          </w:p>
        </w:tc>
        <w:tc>
          <w:tcPr>
            <w:tcW w:w="678" w:type="dxa"/>
            <w:tcBorders>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24</w:t>
            </w:r>
          </w:p>
        </w:tc>
        <w:tc>
          <w:tcPr>
            <w:tcW w:w="679"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3</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10</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17</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24</w:t>
            </w:r>
          </w:p>
        </w:tc>
        <w:tc>
          <w:tcPr>
            <w:tcW w:w="657" w:type="dxa"/>
            <w:tcBorders>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31</w:t>
            </w:r>
          </w:p>
        </w:tc>
        <w:tc>
          <w:tcPr>
            <w:tcW w:w="700" w:type="dxa"/>
            <w:tcBorders>
              <w:top w:val="single" w:sz="4" w:space="0" w:color="auto"/>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14</w:t>
            </w:r>
          </w:p>
        </w:tc>
        <w:tc>
          <w:tcPr>
            <w:tcW w:w="678" w:type="dxa"/>
            <w:tcBorders>
              <w:top w:val="single" w:sz="4" w:space="0" w:color="auto"/>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21</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28</w:t>
            </w:r>
          </w:p>
        </w:tc>
        <w:tc>
          <w:tcPr>
            <w:tcW w:w="66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p>
        </w:tc>
        <w:tc>
          <w:tcPr>
            <w:tcW w:w="689"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4</w:t>
            </w:r>
          </w:p>
        </w:tc>
        <w:tc>
          <w:tcPr>
            <w:tcW w:w="678" w:type="dxa"/>
            <w:tcBorders>
              <w:left w:val="single" w:sz="4" w:space="0" w:color="auto"/>
              <w:bottom w:val="single" w:sz="4" w:space="0" w:color="auto"/>
              <w:right w:val="single" w:sz="4" w:space="0" w:color="auto"/>
            </w:tcBorders>
            <w:shd w:val="clear" w:color="auto" w:fill="92D050"/>
            <w:vAlign w:val="center"/>
          </w:tcPr>
          <w:p w:rsidR="000B5468" w:rsidRPr="000B5468" w:rsidRDefault="000B5468" w:rsidP="000B5468">
            <w:pPr>
              <w:jc w:val="center"/>
              <w:rPr>
                <w:szCs w:val="20"/>
              </w:rPr>
            </w:pPr>
            <w:r w:rsidRPr="000B5468">
              <w:rPr>
                <w:szCs w:val="20"/>
              </w:rPr>
              <w:t>11</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18</w:t>
            </w:r>
          </w:p>
        </w:tc>
        <w:tc>
          <w:tcPr>
            <w:tcW w:w="678" w:type="dxa"/>
            <w:tcBorders>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25</w:t>
            </w:r>
          </w:p>
        </w:tc>
        <w:tc>
          <w:tcPr>
            <w:tcW w:w="679"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4</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11</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18</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25</w:t>
            </w:r>
          </w:p>
        </w:tc>
        <w:tc>
          <w:tcPr>
            <w:tcW w:w="657" w:type="dxa"/>
            <w:tcBorders>
              <w:left w:val="single" w:sz="4" w:space="0" w:color="auto"/>
              <w:right w:val="single" w:sz="4" w:space="0" w:color="auto"/>
            </w:tcBorders>
            <w:shd w:val="clear" w:color="auto" w:fill="FF0000"/>
            <w:vAlign w:val="center"/>
          </w:tcPr>
          <w:p w:rsidR="000B5468" w:rsidRPr="000B5468" w:rsidRDefault="000B5468" w:rsidP="000B5468">
            <w:pPr>
              <w:jc w:val="center"/>
            </w:pPr>
            <w:r w:rsidRPr="000B5468">
              <w:t>1</w:t>
            </w:r>
          </w:p>
        </w:tc>
        <w:tc>
          <w:tcPr>
            <w:tcW w:w="700" w:type="dxa"/>
            <w:tcBorders>
              <w:top w:val="single" w:sz="4" w:space="0" w:color="auto"/>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8</w:t>
            </w:r>
          </w:p>
        </w:tc>
        <w:tc>
          <w:tcPr>
            <w:tcW w:w="678" w:type="dxa"/>
            <w:tcBorders>
              <w:top w:val="single" w:sz="4" w:space="0" w:color="auto"/>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15</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22</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29</w:t>
            </w:r>
          </w:p>
        </w:tc>
        <w:tc>
          <w:tcPr>
            <w:tcW w:w="66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p>
        </w:tc>
        <w:tc>
          <w:tcPr>
            <w:tcW w:w="689"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5</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12</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19</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26</w:t>
            </w:r>
          </w:p>
        </w:tc>
        <w:tc>
          <w:tcPr>
            <w:tcW w:w="679"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r w:rsidR="000B5468" w:rsidRPr="000B5468" w:rsidTr="000B5468">
        <w:trPr>
          <w:trHeight w:val="345"/>
        </w:trPr>
        <w:tc>
          <w:tcPr>
            <w:tcW w:w="3369" w:type="dxa"/>
            <w:gridSpan w:val="5"/>
            <w:tcBorders>
              <w:bottom w:val="single" w:sz="4" w:space="0" w:color="auto"/>
            </w:tcBorders>
            <w:vAlign w:val="center"/>
          </w:tcPr>
          <w:p w:rsidR="000B5468" w:rsidRPr="000B5468" w:rsidRDefault="000B5468" w:rsidP="000B5468">
            <w:pPr>
              <w:jc w:val="center"/>
              <w:rPr>
                <w:szCs w:val="20"/>
              </w:rPr>
            </w:pPr>
            <w:r w:rsidRPr="000B5468">
              <w:rPr>
                <w:szCs w:val="20"/>
              </w:rPr>
              <w:t>МАРТ</w:t>
            </w:r>
          </w:p>
        </w:tc>
        <w:tc>
          <w:tcPr>
            <w:tcW w:w="3402" w:type="dxa"/>
            <w:gridSpan w:val="5"/>
            <w:tcBorders>
              <w:bottom w:val="single" w:sz="4" w:space="0" w:color="auto"/>
            </w:tcBorders>
            <w:vAlign w:val="center"/>
          </w:tcPr>
          <w:p w:rsidR="000B5468" w:rsidRPr="000B5468" w:rsidRDefault="000B5468" w:rsidP="000B5468">
            <w:pPr>
              <w:jc w:val="center"/>
              <w:rPr>
                <w:szCs w:val="20"/>
              </w:rPr>
            </w:pPr>
            <w:r w:rsidRPr="000B5468">
              <w:rPr>
                <w:szCs w:val="20"/>
              </w:rPr>
              <w:t>АПРЕЛЬ</w:t>
            </w:r>
          </w:p>
        </w:tc>
        <w:tc>
          <w:tcPr>
            <w:tcW w:w="3402" w:type="dxa"/>
            <w:gridSpan w:val="5"/>
            <w:tcBorders>
              <w:bottom w:val="single" w:sz="4" w:space="0" w:color="auto"/>
            </w:tcBorders>
            <w:vAlign w:val="center"/>
          </w:tcPr>
          <w:p w:rsidR="000B5468" w:rsidRPr="000B5468" w:rsidRDefault="000B5468" w:rsidP="000B5468">
            <w:pPr>
              <w:jc w:val="center"/>
              <w:rPr>
                <w:szCs w:val="20"/>
              </w:rPr>
            </w:pPr>
            <w:r w:rsidRPr="000B5468">
              <w:rPr>
                <w:szCs w:val="20"/>
              </w:rPr>
              <w:t>МАЙ</w:t>
            </w:r>
          </w:p>
        </w:tc>
      </w:tr>
      <w:tr w:rsidR="000B5468" w:rsidRPr="000B5468" w:rsidTr="000B5468">
        <w:trPr>
          <w:trHeight w:val="340"/>
        </w:trPr>
        <w:tc>
          <w:tcPr>
            <w:tcW w:w="678" w:type="dxa"/>
            <w:tcBorders>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6</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13</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pPr>
            <w:r w:rsidRPr="000B5468">
              <w:t>20</w:t>
            </w:r>
          </w:p>
        </w:tc>
        <w:tc>
          <w:tcPr>
            <w:tcW w:w="657" w:type="dxa"/>
            <w:tcBorders>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pPr>
            <w:r w:rsidRPr="000B5468">
              <w:t>27</w:t>
            </w:r>
          </w:p>
        </w:tc>
        <w:tc>
          <w:tcPr>
            <w:tcW w:w="700" w:type="dxa"/>
            <w:tcBorders>
              <w:left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3</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10</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17</w:t>
            </w:r>
          </w:p>
        </w:tc>
        <w:tc>
          <w:tcPr>
            <w:tcW w:w="668" w:type="dxa"/>
            <w:tcBorders>
              <w:left w:val="single" w:sz="4" w:space="0" w:color="auto"/>
              <w:right w:val="single" w:sz="4" w:space="0" w:color="auto"/>
            </w:tcBorders>
            <w:vAlign w:val="center"/>
          </w:tcPr>
          <w:p w:rsidR="000B5468" w:rsidRPr="000B5468" w:rsidRDefault="000B5468" w:rsidP="000B5468">
            <w:pPr>
              <w:jc w:val="center"/>
            </w:pPr>
            <w:r w:rsidRPr="000B5468">
              <w:t>24</w:t>
            </w:r>
          </w:p>
        </w:tc>
        <w:tc>
          <w:tcPr>
            <w:tcW w:w="689" w:type="dxa"/>
            <w:tcBorders>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w:t>
            </w:r>
          </w:p>
        </w:tc>
        <w:tc>
          <w:tcPr>
            <w:tcW w:w="678" w:type="dxa"/>
            <w:tcBorders>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pPr>
            <w:r w:rsidRPr="000B5468">
              <w:t>8</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pPr>
            <w:r w:rsidRPr="000B5468">
              <w:t>15</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pPr>
            <w:r w:rsidRPr="000B5468">
              <w:t>22</w:t>
            </w:r>
          </w:p>
        </w:tc>
        <w:tc>
          <w:tcPr>
            <w:tcW w:w="679"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pPr>
            <w:r w:rsidRPr="000B5468">
              <w:t>29</w:t>
            </w:r>
          </w:p>
        </w:tc>
      </w:tr>
      <w:tr w:rsidR="000B5468" w:rsidRPr="000B5468" w:rsidTr="000B5468">
        <w:trPr>
          <w:trHeight w:val="340"/>
        </w:trPr>
        <w:tc>
          <w:tcPr>
            <w:tcW w:w="678" w:type="dxa"/>
            <w:tcBorders>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7</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14</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pPr>
            <w:r w:rsidRPr="000B5468">
              <w:t>21</w:t>
            </w:r>
          </w:p>
        </w:tc>
        <w:tc>
          <w:tcPr>
            <w:tcW w:w="657" w:type="dxa"/>
            <w:tcBorders>
              <w:top w:val="single" w:sz="4" w:space="0" w:color="auto"/>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pPr>
            <w:r w:rsidRPr="000B5468">
              <w:t>28</w:t>
            </w:r>
          </w:p>
        </w:tc>
        <w:tc>
          <w:tcPr>
            <w:tcW w:w="700" w:type="dxa"/>
            <w:tcBorders>
              <w:left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4</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11</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18</w:t>
            </w:r>
          </w:p>
        </w:tc>
        <w:tc>
          <w:tcPr>
            <w:tcW w:w="66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25</w:t>
            </w:r>
          </w:p>
        </w:tc>
        <w:tc>
          <w:tcPr>
            <w:tcW w:w="689"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w:t>
            </w:r>
          </w:p>
        </w:tc>
        <w:tc>
          <w:tcPr>
            <w:tcW w:w="678" w:type="dxa"/>
            <w:tcBorders>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9</w:t>
            </w:r>
          </w:p>
        </w:tc>
        <w:tc>
          <w:tcPr>
            <w:tcW w:w="678" w:type="dxa"/>
            <w:tcBorders>
              <w:left w:val="single" w:sz="4" w:space="0" w:color="auto"/>
              <w:bottom w:val="single" w:sz="4" w:space="0" w:color="auto"/>
              <w:right w:val="single" w:sz="4" w:space="0" w:color="auto"/>
            </w:tcBorders>
            <w:shd w:val="clear" w:color="auto" w:fill="66FFFF"/>
            <w:vAlign w:val="center"/>
          </w:tcPr>
          <w:p w:rsidR="000B5468" w:rsidRPr="000B5468" w:rsidRDefault="000B5468" w:rsidP="000B5468">
            <w:pPr>
              <w:jc w:val="center"/>
              <w:rPr>
                <w:szCs w:val="20"/>
              </w:rPr>
            </w:pPr>
            <w:r w:rsidRPr="000B5468">
              <w:rPr>
                <w:szCs w:val="20"/>
              </w:rPr>
              <w:t>16</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23</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30</w:t>
            </w:r>
          </w:p>
        </w:tc>
      </w:tr>
      <w:tr w:rsidR="000B5468" w:rsidRPr="000B5468" w:rsidTr="000B5468">
        <w:trPr>
          <w:trHeight w:val="340"/>
        </w:trPr>
        <w:tc>
          <w:tcPr>
            <w:tcW w:w="678" w:type="dxa"/>
            <w:tcBorders>
              <w:right w:val="single" w:sz="4" w:space="0" w:color="auto"/>
            </w:tcBorders>
            <w:vAlign w:val="center"/>
          </w:tcPr>
          <w:p w:rsidR="000B5468" w:rsidRPr="000B5468" w:rsidRDefault="000B5468" w:rsidP="000B5468">
            <w:pPr>
              <w:jc w:val="center"/>
              <w:rPr>
                <w:szCs w:val="20"/>
              </w:rPr>
            </w:pPr>
            <w:r w:rsidRPr="000B5468">
              <w:rPr>
                <w:szCs w:val="20"/>
              </w:rPr>
              <w:t>1</w:t>
            </w:r>
          </w:p>
        </w:tc>
        <w:tc>
          <w:tcPr>
            <w:tcW w:w="678" w:type="dxa"/>
            <w:tcBorders>
              <w:left w:val="single" w:sz="4" w:space="0" w:color="auto"/>
              <w:bottom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8</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15</w:t>
            </w: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22</w:t>
            </w:r>
          </w:p>
        </w:tc>
        <w:tc>
          <w:tcPr>
            <w:tcW w:w="657" w:type="dxa"/>
            <w:tcBorders>
              <w:top w:val="single" w:sz="4" w:space="0" w:color="auto"/>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29</w:t>
            </w:r>
          </w:p>
        </w:tc>
        <w:tc>
          <w:tcPr>
            <w:tcW w:w="700" w:type="dxa"/>
            <w:tcBorders>
              <w:left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5</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12</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19</w:t>
            </w:r>
          </w:p>
        </w:tc>
        <w:tc>
          <w:tcPr>
            <w:tcW w:w="66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26</w:t>
            </w:r>
          </w:p>
        </w:tc>
        <w:tc>
          <w:tcPr>
            <w:tcW w:w="689"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3</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10</w:t>
            </w:r>
          </w:p>
        </w:tc>
        <w:tc>
          <w:tcPr>
            <w:tcW w:w="678" w:type="dxa"/>
            <w:tcBorders>
              <w:left w:val="single" w:sz="4" w:space="0" w:color="auto"/>
              <w:bottom w:val="single" w:sz="4" w:space="0" w:color="auto"/>
              <w:right w:val="single" w:sz="4" w:space="0" w:color="auto"/>
            </w:tcBorders>
            <w:shd w:val="clear" w:color="auto" w:fill="66FFFF"/>
            <w:vAlign w:val="center"/>
          </w:tcPr>
          <w:p w:rsidR="000B5468" w:rsidRPr="000B5468" w:rsidRDefault="000B5468" w:rsidP="000B5468">
            <w:pPr>
              <w:jc w:val="center"/>
              <w:rPr>
                <w:szCs w:val="20"/>
              </w:rPr>
            </w:pPr>
            <w:r w:rsidRPr="000B5468">
              <w:rPr>
                <w:szCs w:val="20"/>
              </w:rPr>
              <w:t>17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24</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31</w:t>
            </w:r>
          </w:p>
        </w:tc>
      </w:tr>
      <w:tr w:rsidR="000B5468" w:rsidRPr="000B5468" w:rsidTr="000B5468">
        <w:trPr>
          <w:trHeight w:val="340"/>
        </w:trPr>
        <w:tc>
          <w:tcPr>
            <w:tcW w:w="678" w:type="dxa"/>
            <w:tcBorders>
              <w:right w:val="single" w:sz="4" w:space="0" w:color="auto"/>
            </w:tcBorders>
            <w:vAlign w:val="center"/>
          </w:tcPr>
          <w:p w:rsidR="000B5468" w:rsidRPr="000B5468" w:rsidRDefault="000B5468" w:rsidP="000B5468">
            <w:pPr>
              <w:jc w:val="center"/>
              <w:rPr>
                <w:szCs w:val="20"/>
              </w:rPr>
            </w:pPr>
            <w:r w:rsidRPr="000B5468">
              <w:rPr>
                <w:szCs w:val="20"/>
              </w:rPr>
              <w:t>2</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9</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16</w:t>
            </w: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23</w:t>
            </w:r>
          </w:p>
        </w:tc>
        <w:tc>
          <w:tcPr>
            <w:tcW w:w="657" w:type="dxa"/>
            <w:tcBorders>
              <w:left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30</w:t>
            </w:r>
          </w:p>
        </w:tc>
        <w:tc>
          <w:tcPr>
            <w:tcW w:w="700" w:type="dxa"/>
            <w:tcBorders>
              <w:left w:val="single" w:sz="4" w:space="0" w:color="auto"/>
              <w:right w:val="single" w:sz="4" w:space="0" w:color="auto"/>
            </w:tcBorders>
            <w:vAlign w:val="center"/>
          </w:tcPr>
          <w:p w:rsidR="000B5468" w:rsidRPr="000B5468" w:rsidRDefault="000B5468" w:rsidP="000B5468">
            <w:pPr>
              <w:jc w:val="center"/>
              <w:rPr>
                <w:szCs w:val="20"/>
              </w:rPr>
            </w:pP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6</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13</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20</w:t>
            </w:r>
          </w:p>
        </w:tc>
        <w:tc>
          <w:tcPr>
            <w:tcW w:w="66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27</w:t>
            </w:r>
          </w:p>
        </w:tc>
        <w:tc>
          <w:tcPr>
            <w:tcW w:w="689"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4</w:t>
            </w:r>
          </w:p>
        </w:tc>
        <w:tc>
          <w:tcPr>
            <w:tcW w:w="678" w:type="dxa"/>
            <w:tcBorders>
              <w:left w:val="single" w:sz="4" w:space="0" w:color="auto"/>
              <w:bottom w:val="single" w:sz="4" w:space="0" w:color="auto"/>
              <w:right w:val="single" w:sz="4" w:space="0" w:color="auto"/>
            </w:tcBorders>
            <w:shd w:val="clear" w:color="auto" w:fill="66FFFF"/>
            <w:vAlign w:val="center"/>
          </w:tcPr>
          <w:p w:rsidR="000B5468" w:rsidRPr="000B5468" w:rsidRDefault="000B5468" w:rsidP="000B5468">
            <w:pPr>
              <w:jc w:val="center"/>
              <w:rPr>
                <w:szCs w:val="20"/>
              </w:rPr>
            </w:pPr>
            <w:r w:rsidRPr="000B5468">
              <w:rPr>
                <w:szCs w:val="20"/>
              </w:rPr>
              <w:t>11</w:t>
            </w:r>
          </w:p>
        </w:tc>
        <w:tc>
          <w:tcPr>
            <w:tcW w:w="678" w:type="dxa"/>
            <w:tcBorders>
              <w:left w:val="single" w:sz="4" w:space="0" w:color="auto"/>
              <w:right w:val="single" w:sz="4" w:space="0" w:color="auto"/>
            </w:tcBorders>
            <w:shd w:val="clear" w:color="auto" w:fill="66FFFF"/>
            <w:vAlign w:val="center"/>
          </w:tcPr>
          <w:p w:rsidR="000B5468" w:rsidRPr="000B5468" w:rsidRDefault="000B5468" w:rsidP="000B5468">
            <w:pPr>
              <w:jc w:val="center"/>
              <w:rPr>
                <w:szCs w:val="20"/>
              </w:rPr>
            </w:pPr>
            <w:r w:rsidRPr="000B5468">
              <w:rPr>
                <w:szCs w:val="20"/>
              </w:rPr>
              <w:t>18</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25</w:t>
            </w:r>
          </w:p>
        </w:tc>
        <w:tc>
          <w:tcPr>
            <w:tcW w:w="679"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right w:val="single" w:sz="4" w:space="0" w:color="auto"/>
            </w:tcBorders>
            <w:vAlign w:val="center"/>
          </w:tcPr>
          <w:p w:rsidR="000B5468" w:rsidRPr="000B5468" w:rsidRDefault="000B5468" w:rsidP="000B5468">
            <w:pPr>
              <w:jc w:val="center"/>
              <w:rPr>
                <w:szCs w:val="20"/>
              </w:rPr>
            </w:pPr>
            <w:r w:rsidRPr="000B5468">
              <w:rPr>
                <w:szCs w:val="20"/>
              </w:rPr>
              <w:t>3</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10</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17</w:t>
            </w: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24</w:t>
            </w:r>
          </w:p>
        </w:tc>
        <w:tc>
          <w:tcPr>
            <w:tcW w:w="657" w:type="dxa"/>
            <w:tcBorders>
              <w:left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31</w:t>
            </w:r>
          </w:p>
        </w:tc>
        <w:tc>
          <w:tcPr>
            <w:tcW w:w="700"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7</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14</w:t>
            </w:r>
          </w:p>
        </w:tc>
        <w:tc>
          <w:tcPr>
            <w:tcW w:w="67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21</w:t>
            </w:r>
          </w:p>
        </w:tc>
        <w:tc>
          <w:tcPr>
            <w:tcW w:w="668" w:type="dxa"/>
            <w:tcBorders>
              <w:left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28</w:t>
            </w:r>
          </w:p>
        </w:tc>
        <w:tc>
          <w:tcPr>
            <w:tcW w:w="689"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5</w:t>
            </w:r>
          </w:p>
        </w:tc>
        <w:tc>
          <w:tcPr>
            <w:tcW w:w="678" w:type="dxa"/>
            <w:tcBorders>
              <w:left w:val="single" w:sz="4" w:space="0" w:color="auto"/>
              <w:bottom w:val="single" w:sz="4" w:space="0" w:color="auto"/>
              <w:right w:val="single" w:sz="4" w:space="0" w:color="auto"/>
            </w:tcBorders>
            <w:shd w:val="clear" w:color="auto" w:fill="66FFFF"/>
            <w:vAlign w:val="center"/>
          </w:tcPr>
          <w:p w:rsidR="000B5468" w:rsidRPr="000B5468" w:rsidRDefault="000B5468" w:rsidP="000B5468">
            <w:pPr>
              <w:jc w:val="center"/>
              <w:rPr>
                <w:szCs w:val="20"/>
              </w:rPr>
            </w:pPr>
            <w:r w:rsidRPr="000B5468">
              <w:rPr>
                <w:szCs w:val="20"/>
              </w:rPr>
              <w:t>12</w:t>
            </w:r>
          </w:p>
        </w:tc>
        <w:tc>
          <w:tcPr>
            <w:tcW w:w="678" w:type="dxa"/>
            <w:tcBorders>
              <w:left w:val="single" w:sz="4" w:space="0" w:color="auto"/>
              <w:bottom w:val="single" w:sz="4" w:space="0" w:color="auto"/>
              <w:right w:val="single" w:sz="4" w:space="0" w:color="auto"/>
            </w:tcBorders>
            <w:shd w:val="clear" w:color="auto" w:fill="66FFFF"/>
            <w:vAlign w:val="center"/>
          </w:tcPr>
          <w:p w:rsidR="000B5468" w:rsidRPr="000B5468" w:rsidRDefault="000B5468" w:rsidP="000B5468">
            <w:pPr>
              <w:jc w:val="center"/>
              <w:rPr>
                <w:szCs w:val="20"/>
              </w:rPr>
            </w:pPr>
            <w:r w:rsidRPr="000B5468">
              <w:rPr>
                <w:szCs w:val="20"/>
              </w:rPr>
              <w:t>19</w:t>
            </w:r>
          </w:p>
        </w:tc>
        <w:tc>
          <w:tcPr>
            <w:tcW w:w="678"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26</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4</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11</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18</w:t>
            </w:r>
          </w:p>
        </w:tc>
        <w:tc>
          <w:tcPr>
            <w:tcW w:w="678" w:type="dxa"/>
            <w:tcBorders>
              <w:top w:val="single" w:sz="4" w:space="0" w:color="auto"/>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25</w:t>
            </w:r>
          </w:p>
        </w:tc>
        <w:tc>
          <w:tcPr>
            <w:tcW w:w="657"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p>
        </w:tc>
        <w:tc>
          <w:tcPr>
            <w:tcW w:w="700" w:type="dxa"/>
            <w:tcBorders>
              <w:left w:val="single" w:sz="4" w:space="0" w:color="auto"/>
              <w:bottom w:val="single" w:sz="4" w:space="0" w:color="auto"/>
              <w:right w:val="single" w:sz="4" w:space="0" w:color="auto"/>
            </w:tcBorders>
            <w:shd w:val="clear" w:color="auto" w:fill="FF99FF"/>
            <w:vAlign w:val="center"/>
          </w:tcPr>
          <w:p w:rsidR="000B5468" w:rsidRPr="000B5468" w:rsidRDefault="000B5468" w:rsidP="000B5468">
            <w:pPr>
              <w:jc w:val="center"/>
              <w:rPr>
                <w:szCs w:val="20"/>
              </w:rPr>
            </w:pPr>
            <w:r w:rsidRPr="000B5468">
              <w:rPr>
                <w:szCs w:val="20"/>
              </w:rPr>
              <w:t>1</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8</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15</w:t>
            </w:r>
          </w:p>
        </w:tc>
        <w:tc>
          <w:tcPr>
            <w:tcW w:w="67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22</w:t>
            </w:r>
          </w:p>
        </w:tc>
        <w:tc>
          <w:tcPr>
            <w:tcW w:w="668" w:type="dxa"/>
            <w:tcBorders>
              <w:left w:val="single" w:sz="4" w:space="0" w:color="auto"/>
              <w:bottom w:val="single" w:sz="4" w:space="0" w:color="auto"/>
              <w:right w:val="single" w:sz="4" w:space="0" w:color="auto"/>
            </w:tcBorders>
            <w:vAlign w:val="center"/>
          </w:tcPr>
          <w:p w:rsidR="000B5468" w:rsidRPr="000B5468" w:rsidRDefault="000B5468" w:rsidP="000B5468">
            <w:pPr>
              <w:jc w:val="center"/>
              <w:rPr>
                <w:szCs w:val="20"/>
              </w:rPr>
            </w:pPr>
            <w:r w:rsidRPr="000B5468">
              <w:rPr>
                <w:szCs w:val="20"/>
              </w:rPr>
              <w:t>29</w:t>
            </w:r>
          </w:p>
        </w:tc>
        <w:tc>
          <w:tcPr>
            <w:tcW w:w="689"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6</w:t>
            </w:r>
          </w:p>
        </w:tc>
        <w:tc>
          <w:tcPr>
            <w:tcW w:w="678" w:type="dxa"/>
            <w:tcBorders>
              <w:left w:val="single" w:sz="4" w:space="0" w:color="auto"/>
              <w:bottom w:val="single" w:sz="4" w:space="0" w:color="auto"/>
              <w:right w:val="single" w:sz="4" w:space="0" w:color="auto"/>
            </w:tcBorders>
            <w:shd w:val="clear" w:color="auto" w:fill="66FFFF"/>
            <w:vAlign w:val="center"/>
          </w:tcPr>
          <w:p w:rsidR="000B5468" w:rsidRPr="000B5468" w:rsidRDefault="000B5468" w:rsidP="000B5468">
            <w:pPr>
              <w:jc w:val="center"/>
              <w:rPr>
                <w:szCs w:val="20"/>
              </w:rPr>
            </w:pPr>
            <w:r w:rsidRPr="000B5468">
              <w:rPr>
                <w:szCs w:val="20"/>
              </w:rPr>
              <w:t>13</w:t>
            </w:r>
          </w:p>
        </w:tc>
        <w:tc>
          <w:tcPr>
            <w:tcW w:w="678" w:type="dxa"/>
            <w:tcBorders>
              <w:left w:val="single" w:sz="4" w:space="0" w:color="auto"/>
              <w:bottom w:val="single" w:sz="4" w:space="0" w:color="auto"/>
              <w:right w:val="single" w:sz="4" w:space="0" w:color="auto"/>
            </w:tcBorders>
            <w:shd w:val="clear" w:color="auto" w:fill="66FFFF"/>
            <w:vAlign w:val="center"/>
          </w:tcPr>
          <w:p w:rsidR="000B5468" w:rsidRPr="000B5468" w:rsidRDefault="000B5468" w:rsidP="000B5468">
            <w:pPr>
              <w:jc w:val="center"/>
              <w:rPr>
                <w:szCs w:val="20"/>
              </w:rPr>
            </w:pPr>
            <w:r w:rsidRPr="000B5468">
              <w:rPr>
                <w:szCs w:val="20"/>
              </w:rPr>
              <w:t>20</w:t>
            </w:r>
          </w:p>
        </w:tc>
        <w:tc>
          <w:tcPr>
            <w:tcW w:w="678" w:type="dxa"/>
            <w:tcBorders>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r w:rsidRPr="000B5468">
              <w:rPr>
                <w:szCs w:val="20"/>
              </w:rPr>
              <w:t>27</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r w:rsidR="000B5468" w:rsidRPr="000B5468" w:rsidTr="000B5468">
        <w:trPr>
          <w:trHeight w:val="340"/>
        </w:trPr>
        <w:tc>
          <w:tcPr>
            <w:tcW w:w="678" w:type="dxa"/>
            <w:tcBorders>
              <w:top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5</w:t>
            </w:r>
          </w:p>
        </w:tc>
        <w:tc>
          <w:tcPr>
            <w:tcW w:w="678" w:type="dxa"/>
            <w:tcBorders>
              <w:top w:val="single" w:sz="4" w:space="0" w:color="auto"/>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12</w:t>
            </w:r>
          </w:p>
        </w:tc>
        <w:tc>
          <w:tcPr>
            <w:tcW w:w="678" w:type="dxa"/>
            <w:tcBorders>
              <w:top w:val="single" w:sz="4" w:space="0" w:color="auto"/>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19</w:t>
            </w:r>
          </w:p>
        </w:tc>
        <w:tc>
          <w:tcPr>
            <w:tcW w:w="678" w:type="dxa"/>
            <w:tcBorders>
              <w:top w:val="single" w:sz="4" w:space="0" w:color="auto"/>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26</w:t>
            </w:r>
          </w:p>
        </w:tc>
        <w:tc>
          <w:tcPr>
            <w:tcW w:w="657"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p>
        </w:tc>
        <w:tc>
          <w:tcPr>
            <w:tcW w:w="700"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9</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16</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23</w:t>
            </w:r>
          </w:p>
        </w:tc>
        <w:tc>
          <w:tcPr>
            <w:tcW w:w="66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30</w:t>
            </w:r>
          </w:p>
        </w:tc>
        <w:tc>
          <w:tcPr>
            <w:tcW w:w="689"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7</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14</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21</w:t>
            </w:r>
          </w:p>
        </w:tc>
        <w:tc>
          <w:tcPr>
            <w:tcW w:w="678" w:type="dxa"/>
            <w:tcBorders>
              <w:left w:val="single" w:sz="4" w:space="0" w:color="auto"/>
              <w:right w:val="single" w:sz="4" w:space="0" w:color="auto"/>
            </w:tcBorders>
            <w:shd w:val="clear" w:color="auto" w:fill="FF0000"/>
            <w:vAlign w:val="center"/>
          </w:tcPr>
          <w:p w:rsidR="000B5468" w:rsidRPr="000B5468" w:rsidRDefault="000B5468" w:rsidP="000B5468">
            <w:pPr>
              <w:jc w:val="center"/>
              <w:rPr>
                <w:szCs w:val="20"/>
              </w:rPr>
            </w:pPr>
            <w:r w:rsidRPr="000B5468">
              <w:rPr>
                <w:szCs w:val="20"/>
              </w:rPr>
              <w:t>28</w:t>
            </w:r>
          </w:p>
        </w:tc>
        <w:tc>
          <w:tcPr>
            <w:tcW w:w="679" w:type="dxa"/>
            <w:tcBorders>
              <w:left w:val="single" w:sz="4" w:space="0" w:color="auto"/>
              <w:right w:val="single" w:sz="4" w:space="0" w:color="auto"/>
            </w:tcBorders>
            <w:shd w:val="clear" w:color="auto" w:fill="auto"/>
            <w:vAlign w:val="center"/>
          </w:tcPr>
          <w:p w:rsidR="000B5468" w:rsidRPr="000B5468" w:rsidRDefault="000B5468" w:rsidP="000B5468">
            <w:pPr>
              <w:jc w:val="center"/>
              <w:rPr>
                <w:szCs w:val="20"/>
              </w:rPr>
            </w:pPr>
          </w:p>
        </w:tc>
      </w:tr>
    </w:tbl>
    <w:p w:rsidR="003A7F7A" w:rsidRPr="00C06C74" w:rsidRDefault="003A7F7A" w:rsidP="003A7F7A">
      <w:pPr>
        <w:shd w:val="clear" w:color="auto" w:fill="FFFFFF"/>
        <w:ind w:firstLine="707"/>
        <w:jc w:val="center"/>
      </w:pPr>
    </w:p>
    <w:p w:rsidR="003A7F7A" w:rsidRPr="00C06C74" w:rsidRDefault="003A7F7A" w:rsidP="003A7F7A">
      <w:pPr>
        <w:jc w:val="center"/>
        <w:rPr>
          <w:b/>
          <w:bCs/>
        </w:rPr>
        <w:sectPr w:rsidR="003A7F7A" w:rsidRPr="00C06C74" w:rsidSect="00CF24CD">
          <w:footerReference w:type="default" r:id="rId12"/>
          <w:footerReference w:type="first" r:id="rId13"/>
          <w:pgSz w:w="11906" w:h="16838" w:code="9"/>
          <w:pgMar w:top="1134" w:right="850" w:bottom="1134" w:left="1701" w:header="720" w:footer="720" w:gutter="0"/>
          <w:cols w:space="720"/>
          <w:noEndnote/>
          <w:docGrid w:linePitch="326"/>
        </w:sectPr>
      </w:pPr>
    </w:p>
    <w:p w:rsidR="000B5468" w:rsidRPr="00AC26C5" w:rsidRDefault="000B5468" w:rsidP="000B5468">
      <w:pPr>
        <w:rPr>
          <w:color w:val="FF0000"/>
        </w:rPr>
      </w:pPr>
      <w:r>
        <w:t>01.09.22г. – начало учебного года</w:t>
      </w:r>
      <w:r>
        <w:tab/>
        <w:t>31</w:t>
      </w:r>
      <w:r w:rsidRPr="00A841D5">
        <w:t>.05.</w:t>
      </w:r>
      <w:r>
        <w:t>23г.</w:t>
      </w:r>
      <w:r w:rsidRPr="00A841D5">
        <w:t xml:space="preserve"> – последний учебный день для </w:t>
      </w:r>
      <w:r>
        <w:t>2</w:t>
      </w:r>
      <w:r w:rsidRPr="00A841D5">
        <w:t>-</w:t>
      </w:r>
      <w:r>
        <w:t>4, 6-</w:t>
      </w:r>
      <w:r w:rsidRPr="00A841D5">
        <w:t>8</w:t>
      </w:r>
      <w:r>
        <w:t xml:space="preserve">, 10 </w:t>
      </w:r>
      <w:r w:rsidRPr="00A841D5">
        <w:t>классов</w:t>
      </w:r>
    </w:p>
    <w:p w:rsidR="000B5468" w:rsidRDefault="000B5468" w:rsidP="000B5468">
      <w:pPr>
        <w:ind w:left="3600"/>
      </w:pPr>
      <w:r>
        <w:t>25.05.23г. – последний учебный день для 1, 5, 9, 11 классов</w:t>
      </w:r>
    </w:p>
    <w:p w:rsidR="000B5468" w:rsidRDefault="000B5468" w:rsidP="000B5468">
      <w:r>
        <w:t>с 01.06.21г. по 05.06.21г. – учебные сборы для обучающихся 10 классов.</w:t>
      </w:r>
    </w:p>
    <w:p w:rsidR="000B5468" w:rsidRDefault="000B5468" w:rsidP="000B5468">
      <w:r>
        <w:t>Продолжительность учебного года: 1кл. – 33 недели; 2-8, 10 кл. – 35 недель; 5, 9,11 кл. – 34 недели</w:t>
      </w:r>
    </w:p>
    <w:p w:rsidR="000B5468" w:rsidRPr="00C027AF" w:rsidRDefault="000B5468" w:rsidP="000B5468">
      <w:r w:rsidRPr="00C027AF">
        <w:t>1-ая четверть: с 0</w:t>
      </w:r>
      <w:r>
        <w:t>1.09.22</w:t>
      </w:r>
      <w:r w:rsidRPr="00C027AF">
        <w:t xml:space="preserve">г. по </w:t>
      </w:r>
      <w:r>
        <w:t>29</w:t>
      </w:r>
      <w:r w:rsidRPr="00C027AF">
        <w:t>.10.</w:t>
      </w:r>
      <w:r>
        <w:t>22</w:t>
      </w:r>
      <w:r w:rsidRPr="00C027AF">
        <w:t xml:space="preserve">г.– </w:t>
      </w:r>
      <w:r>
        <w:t>9</w:t>
      </w:r>
      <w:r w:rsidRPr="00C027AF">
        <w:t xml:space="preserve"> учебных недель (</w:t>
      </w:r>
      <w:r>
        <w:t>42</w:t>
      </w:r>
      <w:r w:rsidRPr="00C027AF">
        <w:t xml:space="preserve"> дн</w:t>
      </w:r>
      <w:r>
        <w:t>я</w:t>
      </w:r>
      <w:r w:rsidRPr="00C027AF">
        <w:t>);</w:t>
      </w:r>
    </w:p>
    <w:p w:rsidR="000B5468" w:rsidRPr="00C027AF" w:rsidRDefault="000B5468" w:rsidP="000B5468">
      <w:r w:rsidRPr="00C027AF">
        <w:t xml:space="preserve">2-ая четверть: с </w:t>
      </w:r>
      <w:r>
        <w:t>07.11.22</w:t>
      </w:r>
      <w:r w:rsidRPr="00C027AF">
        <w:t xml:space="preserve">г. по </w:t>
      </w:r>
      <w:r>
        <w:t>28.12.22</w:t>
      </w:r>
      <w:r w:rsidRPr="00C027AF">
        <w:t>г. – 8 учебных недель (</w:t>
      </w:r>
      <w:r>
        <w:t xml:space="preserve">38 </w:t>
      </w:r>
      <w:r w:rsidRPr="00C027AF">
        <w:t>дней);</w:t>
      </w:r>
    </w:p>
    <w:p w:rsidR="000B5468" w:rsidRPr="00773773" w:rsidRDefault="000B5468" w:rsidP="000B5468">
      <w:r>
        <w:t>3-ья четверть: с 09</w:t>
      </w:r>
      <w:r w:rsidRPr="00773773">
        <w:t>.01.</w:t>
      </w:r>
      <w:r>
        <w:t>23</w:t>
      </w:r>
      <w:r w:rsidRPr="00773773">
        <w:t xml:space="preserve">г. по </w:t>
      </w:r>
      <w:r>
        <w:t>21</w:t>
      </w:r>
      <w:r w:rsidRPr="00773773">
        <w:t>.03.</w:t>
      </w:r>
      <w:r>
        <w:t>23</w:t>
      </w:r>
      <w:r w:rsidRPr="00773773">
        <w:t xml:space="preserve">г. – </w:t>
      </w:r>
      <w:r>
        <w:t>9</w:t>
      </w:r>
      <w:r w:rsidRPr="00773773">
        <w:t xml:space="preserve"> уч. недель (</w:t>
      </w:r>
      <w:r>
        <w:t xml:space="preserve">49 </w:t>
      </w:r>
      <w:r w:rsidRPr="00773773">
        <w:t xml:space="preserve">дней), для 1-х кл. – </w:t>
      </w:r>
      <w:r>
        <w:t>8</w:t>
      </w:r>
      <w:r w:rsidRPr="00773773">
        <w:t xml:space="preserve"> уч. недель (</w:t>
      </w:r>
      <w:r>
        <w:t xml:space="preserve">44 </w:t>
      </w:r>
      <w:r w:rsidRPr="00773773">
        <w:t>дн</w:t>
      </w:r>
      <w:r>
        <w:t>я</w:t>
      </w:r>
      <w:r w:rsidRPr="00773773">
        <w:t>);</w:t>
      </w:r>
    </w:p>
    <w:p w:rsidR="000B5468" w:rsidRPr="00773773" w:rsidRDefault="000B5468" w:rsidP="000B5468">
      <w:r w:rsidRPr="00773773">
        <w:t xml:space="preserve">4-ая четверть: с </w:t>
      </w:r>
      <w:r>
        <w:t>03</w:t>
      </w:r>
      <w:r w:rsidRPr="00773773">
        <w:t>.0</w:t>
      </w:r>
      <w:r>
        <w:t>4.23г. по 25</w:t>
      </w:r>
      <w:r w:rsidRPr="00773773">
        <w:t>.05.</w:t>
      </w:r>
      <w:r>
        <w:t>23</w:t>
      </w:r>
      <w:r w:rsidRPr="00773773">
        <w:t xml:space="preserve">г. – для 1, </w:t>
      </w:r>
      <w:r>
        <w:t xml:space="preserve">5, </w:t>
      </w:r>
      <w:r w:rsidRPr="00773773">
        <w:t xml:space="preserve">9, 11 кл. – </w:t>
      </w:r>
      <w:r>
        <w:t>7</w:t>
      </w:r>
      <w:r w:rsidRPr="00773773">
        <w:t xml:space="preserve"> уч. недель (</w:t>
      </w:r>
      <w:r>
        <w:t>36</w:t>
      </w:r>
      <w:r w:rsidRPr="00773773">
        <w:t xml:space="preserve"> дн</w:t>
      </w:r>
      <w:r>
        <w:t>ей</w:t>
      </w:r>
      <w:r w:rsidRPr="00773773">
        <w:t>);</w:t>
      </w:r>
    </w:p>
    <w:p w:rsidR="000B5468" w:rsidRPr="00773773" w:rsidRDefault="000B5468" w:rsidP="000B5468">
      <w:r w:rsidRPr="00773773">
        <w:t xml:space="preserve">                         с </w:t>
      </w:r>
      <w:r>
        <w:t>03</w:t>
      </w:r>
      <w:r w:rsidRPr="00773773">
        <w:t>.0</w:t>
      </w:r>
      <w:r>
        <w:t>4</w:t>
      </w:r>
      <w:r w:rsidRPr="00773773">
        <w:t>.</w:t>
      </w:r>
      <w:r>
        <w:t>23</w:t>
      </w:r>
      <w:r w:rsidRPr="00773773">
        <w:t>г. по 3</w:t>
      </w:r>
      <w:r>
        <w:t>1.05.23</w:t>
      </w:r>
      <w:r w:rsidRPr="00773773">
        <w:t>г. – для 2-</w:t>
      </w:r>
      <w:r>
        <w:t>4, 6-</w:t>
      </w:r>
      <w:r w:rsidRPr="00773773">
        <w:t xml:space="preserve">8,10 кл. – </w:t>
      </w:r>
      <w:r>
        <w:t>8</w:t>
      </w:r>
      <w:r w:rsidRPr="00773773">
        <w:t xml:space="preserve"> уч. недель (</w:t>
      </w:r>
      <w:r>
        <w:t>40</w:t>
      </w:r>
      <w:r w:rsidRPr="00773773">
        <w:t xml:space="preserve"> </w:t>
      </w:r>
      <w:r>
        <w:t>деней</w:t>
      </w:r>
      <w:r w:rsidRPr="00773773">
        <w:t>);</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69"/>
        <w:gridCol w:w="567"/>
        <w:gridCol w:w="5103"/>
      </w:tblGrid>
      <w:tr w:rsidR="000B5468" w:rsidRPr="00A81C6B" w:rsidTr="004F7123">
        <w:trPr>
          <w:trHeight w:val="284"/>
        </w:trPr>
        <w:tc>
          <w:tcPr>
            <w:tcW w:w="568" w:type="dxa"/>
            <w:tcBorders>
              <w:bottom w:val="single" w:sz="4" w:space="0" w:color="auto"/>
              <w:right w:val="single" w:sz="4" w:space="0" w:color="auto"/>
            </w:tcBorders>
            <w:shd w:val="clear" w:color="auto" w:fill="FF0000"/>
          </w:tcPr>
          <w:p w:rsidR="000B5468" w:rsidRPr="00A81C6B" w:rsidRDefault="000B5468" w:rsidP="004F7123">
            <w:pPr>
              <w:ind w:left="-108" w:firstLine="108"/>
              <w:jc w:val="center"/>
            </w:pPr>
          </w:p>
        </w:tc>
        <w:tc>
          <w:tcPr>
            <w:tcW w:w="3969" w:type="dxa"/>
            <w:tcBorders>
              <w:top w:val="single" w:sz="4" w:space="0" w:color="auto"/>
              <w:left w:val="single" w:sz="4" w:space="0" w:color="auto"/>
              <w:bottom w:val="single" w:sz="4" w:space="0" w:color="auto"/>
              <w:right w:val="single" w:sz="4" w:space="0" w:color="auto"/>
            </w:tcBorders>
          </w:tcPr>
          <w:p w:rsidR="000B5468" w:rsidRPr="007111CD" w:rsidRDefault="000B5468" w:rsidP="004F7123">
            <w:r>
              <w:t>Праздничные и выходные дни</w:t>
            </w:r>
          </w:p>
        </w:tc>
        <w:tc>
          <w:tcPr>
            <w:tcW w:w="567" w:type="dxa"/>
            <w:vMerge w:val="restart"/>
            <w:tcBorders>
              <w:left w:val="single" w:sz="4" w:space="0" w:color="auto"/>
              <w:right w:val="single" w:sz="4" w:space="0" w:color="auto"/>
            </w:tcBorders>
            <w:shd w:val="clear" w:color="auto" w:fill="FFCC99"/>
          </w:tcPr>
          <w:p w:rsidR="000B5468" w:rsidRPr="00A81C6B" w:rsidRDefault="000B5468" w:rsidP="004F7123">
            <w:pPr>
              <w:jc w:val="center"/>
              <w:rPr>
                <w:highlight w:val="red"/>
              </w:rPr>
            </w:pPr>
          </w:p>
        </w:tc>
        <w:tc>
          <w:tcPr>
            <w:tcW w:w="5103" w:type="dxa"/>
            <w:vMerge w:val="restart"/>
            <w:tcBorders>
              <w:top w:val="single" w:sz="4" w:space="0" w:color="auto"/>
              <w:left w:val="single" w:sz="4" w:space="0" w:color="auto"/>
              <w:right w:val="single" w:sz="4" w:space="0" w:color="auto"/>
            </w:tcBorders>
          </w:tcPr>
          <w:p w:rsidR="000B5468" w:rsidRPr="007111CD" w:rsidRDefault="000B5468" w:rsidP="004F7123">
            <w:r w:rsidRPr="007111CD">
              <w:t>Диагностические контрольные работы по предметам</w:t>
            </w:r>
            <w:r>
              <w:t>: русский язык, математика – 2-11 классы</w:t>
            </w:r>
          </w:p>
        </w:tc>
      </w:tr>
      <w:tr w:rsidR="000B5468" w:rsidRPr="00A81C6B" w:rsidTr="004F7123">
        <w:trPr>
          <w:trHeight w:val="104"/>
        </w:trPr>
        <w:tc>
          <w:tcPr>
            <w:tcW w:w="568" w:type="dxa"/>
            <w:tcBorders>
              <w:bottom w:val="single" w:sz="4" w:space="0" w:color="auto"/>
              <w:right w:val="single" w:sz="4" w:space="0" w:color="auto"/>
            </w:tcBorders>
            <w:shd w:val="clear" w:color="auto" w:fill="FF99FF"/>
          </w:tcPr>
          <w:p w:rsidR="000B5468" w:rsidRPr="007111CD" w:rsidRDefault="000B5468" w:rsidP="004F7123"/>
        </w:tc>
        <w:tc>
          <w:tcPr>
            <w:tcW w:w="3969" w:type="dxa"/>
            <w:tcBorders>
              <w:bottom w:val="single" w:sz="4" w:space="0" w:color="auto"/>
              <w:right w:val="single" w:sz="4" w:space="0" w:color="auto"/>
            </w:tcBorders>
            <w:shd w:val="clear" w:color="auto" w:fill="auto"/>
          </w:tcPr>
          <w:p w:rsidR="000B5468" w:rsidRPr="007111CD" w:rsidRDefault="000B5468" w:rsidP="004F7123">
            <w:r>
              <w:t>Каникулы</w:t>
            </w:r>
          </w:p>
        </w:tc>
        <w:tc>
          <w:tcPr>
            <w:tcW w:w="567" w:type="dxa"/>
            <w:vMerge/>
            <w:tcBorders>
              <w:left w:val="single" w:sz="4" w:space="0" w:color="auto"/>
              <w:right w:val="single" w:sz="4" w:space="0" w:color="auto"/>
            </w:tcBorders>
            <w:shd w:val="clear" w:color="auto" w:fill="auto"/>
          </w:tcPr>
          <w:p w:rsidR="000B5468" w:rsidRPr="00B408D7" w:rsidRDefault="000B5468" w:rsidP="004F7123"/>
        </w:tc>
        <w:tc>
          <w:tcPr>
            <w:tcW w:w="5103" w:type="dxa"/>
            <w:vMerge/>
            <w:tcBorders>
              <w:left w:val="single" w:sz="4" w:space="0" w:color="auto"/>
              <w:right w:val="single" w:sz="4" w:space="0" w:color="auto"/>
            </w:tcBorders>
            <w:shd w:val="clear" w:color="auto" w:fill="auto"/>
          </w:tcPr>
          <w:p w:rsidR="000B5468" w:rsidRPr="00B408D7" w:rsidRDefault="000B5468" w:rsidP="004F7123"/>
        </w:tc>
      </w:tr>
      <w:tr w:rsidR="000B5468" w:rsidRPr="00A81C6B" w:rsidTr="004F7123">
        <w:trPr>
          <w:trHeight w:val="103"/>
        </w:trPr>
        <w:tc>
          <w:tcPr>
            <w:tcW w:w="568" w:type="dxa"/>
            <w:tcBorders>
              <w:bottom w:val="single" w:sz="4" w:space="0" w:color="auto"/>
              <w:right w:val="single" w:sz="4" w:space="0" w:color="auto"/>
            </w:tcBorders>
            <w:shd w:val="clear" w:color="auto" w:fill="00B0F0"/>
          </w:tcPr>
          <w:p w:rsidR="000B5468" w:rsidRPr="007111CD" w:rsidRDefault="000B5468" w:rsidP="004F7123"/>
        </w:tc>
        <w:tc>
          <w:tcPr>
            <w:tcW w:w="3969" w:type="dxa"/>
            <w:tcBorders>
              <w:bottom w:val="single" w:sz="4" w:space="0" w:color="auto"/>
              <w:right w:val="single" w:sz="4" w:space="0" w:color="auto"/>
            </w:tcBorders>
            <w:shd w:val="clear" w:color="auto" w:fill="auto"/>
          </w:tcPr>
          <w:p w:rsidR="000B5468" w:rsidRDefault="000B5468" w:rsidP="004F7123">
            <w:r>
              <w:t>07.12.2022 ИС-11, как допуск к ГИА</w:t>
            </w:r>
          </w:p>
          <w:p w:rsidR="000B5468" w:rsidRPr="007111CD" w:rsidRDefault="000B5468" w:rsidP="004F7123">
            <w:r>
              <w:t>01.02.2023 ИС-9,  как допуск к ГИА</w:t>
            </w:r>
          </w:p>
        </w:tc>
        <w:tc>
          <w:tcPr>
            <w:tcW w:w="567" w:type="dxa"/>
            <w:tcBorders>
              <w:left w:val="single" w:sz="4" w:space="0" w:color="auto"/>
              <w:bottom w:val="single" w:sz="4" w:space="0" w:color="auto"/>
              <w:right w:val="single" w:sz="4" w:space="0" w:color="auto"/>
            </w:tcBorders>
            <w:shd w:val="clear" w:color="auto" w:fill="66FFFF"/>
          </w:tcPr>
          <w:p w:rsidR="000B5468" w:rsidRDefault="000B5468" w:rsidP="004F7123"/>
        </w:tc>
        <w:tc>
          <w:tcPr>
            <w:tcW w:w="5103" w:type="dxa"/>
            <w:tcBorders>
              <w:left w:val="single" w:sz="4" w:space="0" w:color="auto"/>
              <w:bottom w:val="single" w:sz="4" w:space="0" w:color="auto"/>
              <w:right w:val="single" w:sz="4" w:space="0" w:color="auto"/>
            </w:tcBorders>
            <w:shd w:val="clear" w:color="auto" w:fill="auto"/>
          </w:tcPr>
          <w:p w:rsidR="000B5468" w:rsidRDefault="000B5468" w:rsidP="004F7123">
            <w:r>
              <w:t>Годовая п</w:t>
            </w:r>
            <w:r w:rsidRPr="00B408D7">
              <w:t xml:space="preserve">ромежуточная аттестация  </w:t>
            </w:r>
            <w:r w:rsidRPr="00016C81">
              <w:t>с 1</w:t>
            </w:r>
            <w:r>
              <w:t>1</w:t>
            </w:r>
            <w:r w:rsidRPr="00016C81">
              <w:t>.05.</w:t>
            </w:r>
            <w:r>
              <w:t>23</w:t>
            </w:r>
            <w:r w:rsidRPr="00016C81">
              <w:t xml:space="preserve">г. по </w:t>
            </w:r>
            <w:r>
              <w:t>20</w:t>
            </w:r>
            <w:r w:rsidRPr="00016C81">
              <w:t>.05.</w:t>
            </w:r>
            <w:r>
              <w:t>23</w:t>
            </w:r>
            <w:r w:rsidRPr="00016C81">
              <w:t>г.</w:t>
            </w:r>
          </w:p>
        </w:tc>
      </w:tr>
      <w:tr w:rsidR="000B5468" w:rsidRPr="00A81C6B" w:rsidTr="004F7123">
        <w:trPr>
          <w:trHeight w:val="284"/>
        </w:trPr>
        <w:tc>
          <w:tcPr>
            <w:tcW w:w="568" w:type="dxa"/>
            <w:tcBorders>
              <w:bottom w:val="single" w:sz="4" w:space="0" w:color="auto"/>
              <w:right w:val="single" w:sz="4" w:space="0" w:color="auto"/>
            </w:tcBorders>
            <w:shd w:val="clear" w:color="auto" w:fill="92D050"/>
          </w:tcPr>
          <w:p w:rsidR="000B5468" w:rsidRPr="00A81C6B" w:rsidRDefault="000B5468" w:rsidP="004F7123">
            <w:pPr>
              <w:jc w:val="center"/>
            </w:pPr>
          </w:p>
        </w:tc>
        <w:tc>
          <w:tcPr>
            <w:tcW w:w="3969" w:type="dxa"/>
            <w:tcBorders>
              <w:top w:val="single" w:sz="4" w:space="0" w:color="auto"/>
              <w:left w:val="single" w:sz="4" w:space="0" w:color="auto"/>
              <w:bottom w:val="single" w:sz="4" w:space="0" w:color="auto"/>
              <w:right w:val="single" w:sz="4" w:space="0" w:color="auto"/>
            </w:tcBorders>
          </w:tcPr>
          <w:p w:rsidR="000B5468" w:rsidRPr="00B408D7" w:rsidRDefault="000B5468" w:rsidP="004F7123">
            <w:r w:rsidRPr="00B408D7">
              <w:t xml:space="preserve">Дополнительные каникулы для 1-х классов с </w:t>
            </w:r>
            <w:r>
              <w:t>06.02.23</w:t>
            </w:r>
            <w:r w:rsidRPr="00B408D7">
              <w:t>г.</w:t>
            </w:r>
            <w:r>
              <w:t xml:space="preserve"> по 12.02.23</w:t>
            </w:r>
            <w:r w:rsidRPr="00B408D7">
              <w:t>г.</w:t>
            </w:r>
          </w:p>
        </w:tc>
        <w:tc>
          <w:tcPr>
            <w:tcW w:w="567" w:type="dxa"/>
            <w:tcBorders>
              <w:top w:val="single" w:sz="4" w:space="0" w:color="auto"/>
              <w:left w:val="single" w:sz="4" w:space="0" w:color="auto"/>
              <w:bottom w:val="single" w:sz="4" w:space="0" w:color="auto"/>
              <w:right w:val="single" w:sz="4" w:space="0" w:color="auto"/>
            </w:tcBorders>
            <w:shd w:val="clear" w:color="auto" w:fill="FFFFCC"/>
          </w:tcPr>
          <w:p w:rsidR="000B5468" w:rsidRPr="00A81C6B" w:rsidRDefault="000B5468" w:rsidP="004F7123">
            <w:pPr>
              <w:jc w:val="center"/>
            </w:pPr>
          </w:p>
        </w:tc>
        <w:tc>
          <w:tcPr>
            <w:tcW w:w="5103" w:type="dxa"/>
            <w:tcBorders>
              <w:top w:val="single" w:sz="4" w:space="0" w:color="auto"/>
              <w:left w:val="single" w:sz="4" w:space="0" w:color="auto"/>
              <w:bottom w:val="single" w:sz="4" w:space="0" w:color="auto"/>
              <w:right w:val="single" w:sz="4" w:space="0" w:color="auto"/>
            </w:tcBorders>
          </w:tcPr>
          <w:p w:rsidR="000B5468" w:rsidRPr="00F724EE" w:rsidRDefault="000B5468" w:rsidP="004F7123">
            <w:r>
              <w:t>Учебные сборы с 01.06.23г. по 06.06.23г. (практическая часть курса ОБЖ для юношей 10 классов)</w:t>
            </w:r>
          </w:p>
        </w:tc>
      </w:tr>
    </w:tbl>
    <w:p w:rsidR="003A7F7A" w:rsidRPr="00C06C74" w:rsidRDefault="003A7F7A" w:rsidP="003A7F7A">
      <w:pPr>
        <w:ind w:left="720"/>
        <w:jc w:val="both"/>
        <w:rPr>
          <w:color w:val="FF0000"/>
        </w:rPr>
      </w:pPr>
    </w:p>
    <w:p w:rsidR="003A7F7A" w:rsidRPr="00C06C74" w:rsidRDefault="003A7F7A" w:rsidP="003A7F7A">
      <w:pPr>
        <w:autoSpaceDE w:val="0"/>
        <w:autoSpaceDN w:val="0"/>
        <w:adjustRightInd w:val="0"/>
        <w:ind w:left="1080"/>
        <w:jc w:val="both"/>
      </w:pPr>
    </w:p>
    <w:p w:rsidR="003A7F7A" w:rsidRPr="00C06C74" w:rsidRDefault="003A7F7A" w:rsidP="00442E87">
      <w:pPr>
        <w:numPr>
          <w:ilvl w:val="0"/>
          <w:numId w:val="150"/>
        </w:numPr>
        <w:jc w:val="both"/>
        <w:rPr>
          <w:b/>
        </w:rPr>
      </w:pPr>
      <w:r w:rsidRPr="00C06C74">
        <w:rPr>
          <w:b/>
        </w:rPr>
        <w:t xml:space="preserve">Учебный план обучения на дому по медицинским показаниям </w:t>
      </w:r>
    </w:p>
    <w:p w:rsidR="000B5468" w:rsidRDefault="000B5468" w:rsidP="000B5468">
      <w:pPr>
        <w:pStyle w:val="aff1"/>
        <w:ind w:firstLine="720"/>
        <w:rPr>
          <w:sz w:val="24"/>
        </w:rPr>
      </w:pPr>
      <w:r w:rsidRPr="00022FEB">
        <w:rPr>
          <w:sz w:val="24"/>
        </w:rPr>
        <w:t>В соответствии Федеральным законом от 29.12.2012 N 273-ФЗ «Об образовании в Российской Федерации» (далее – Закон) для детей, нуждающихся в длительном лечении,  а также детей-инвалидов, которые по состоянию здоровья не могут посещать образовательные организации, образовательными организациями может быть организовано обучение на дому (ст. ст. 41,.66). Перечень заболеваний детей школьного возраста, при которых необходима организация их индивидуального обучения на дому, утверждается Минздравом РФ. 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определяется нормативным правовым документом  уполномоченного органа государств</w:t>
      </w:r>
      <w:r>
        <w:rPr>
          <w:sz w:val="24"/>
        </w:rPr>
        <w:t xml:space="preserve">енной власти субъекта РФ </w:t>
      </w:r>
      <w:r w:rsidRPr="00022FEB">
        <w:rPr>
          <w:sz w:val="24"/>
        </w:rPr>
        <w:t xml:space="preserve">(ч. 6 ст. 41 Закона). </w:t>
      </w:r>
      <w:r w:rsidRPr="00110C9F">
        <w:rPr>
          <w:sz w:val="24"/>
        </w:rPr>
        <w:t>На основании статьи 18 Федерального закона «О социальной защите инвалидов в Российской Федерации» N 181-ФЗ органы государственной власти субъектов РФ вправе самостоятельно определять количество учебных часов и нормативы затрат на организацию надомного обучения детей-инвалидов в объеме, позволяющем обеспечить качественное образование и коррекцию недостатков развития ребенка.</w:t>
      </w:r>
      <w:r>
        <w:rPr>
          <w:sz w:val="24"/>
        </w:rPr>
        <w:t xml:space="preserve"> </w:t>
      </w:r>
      <w:r w:rsidRPr="00022FEB">
        <w:rPr>
          <w:sz w:val="24"/>
        </w:rPr>
        <w:t>В школе разрабатывается соответствующий локальный акт.</w:t>
      </w:r>
    </w:p>
    <w:p w:rsidR="000B5468" w:rsidRDefault="000B5468" w:rsidP="000B5468">
      <w:pPr>
        <w:pStyle w:val="aff1"/>
        <w:ind w:firstLine="720"/>
        <w:rPr>
          <w:sz w:val="24"/>
        </w:rPr>
      </w:pPr>
      <w:r w:rsidRPr="00205298">
        <w:rPr>
          <w:sz w:val="24"/>
        </w:rPr>
        <w:t xml:space="preserve">Обучение на дому – </w:t>
      </w:r>
      <w:r w:rsidRPr="00D72B6B">
        <w:rPr>
          <w:sz w:val="24"/>
        </w:rPr>
        <w:t>это условие организации учебного процесса для особых детей. То есть дети, которые переведены на домашнее обучение, являются полноправными участниками образовательного процесса школы</w:t>
      </w:r>
      <w:r>
        <w:rPr>
          <w:sz w:val="24"/>
        </w:rPr>
        <w:t>. Р</w:t>
      </w:r>
      <w:r w:rsidRPr="00205298">
        <w:rPr>
          <w:sz w:val="24"/>
        </w:rPr>
        <w:t xml:space="preserve">ебенок получает </w:t>
      </w:r>
      <w:r>
        <w:rPr>
          <w:sz w:val="24"/>
        </w:rPr>
        <w:t xml:space="preserve">образование </w:t>
      </w:r>
      <w:r w:rsidRPr="00205298">
        <w:rPr>
          <w:sz w:val="24"/>
        </w:rPr>
        <w:t xml:space="preserve">в домашних условиях, а сам процесс обучения осуществляется по индивидуальному учебному плану. </w:t>
      </w:r>
      <w:r>
        <w:rPr>
          <w:sz w:val="24"/>
        </w:rPr>
        <w:t>Такое обучение рекомендуется</w:t>
      </w:r>
      <w:r w:rsidRPr="00205298">
        <w:rPr>
          <w:sz w:val="24"/>
        </w:rPr>
        <w:t xml:space="preserve"> детям, которые по медицинским показаниям не могут обучаться непосредственно в образовательном учреждении. Задачей обучения на дому является освоение обучающимися образовательных программ начального общего, основного общего и среднего общего образования. Нормативная база обучения на дому определяет общие положения организации процесса обучения, права и обязанности участников образовательного процесса.</w:t>
      </w:r>
    </w:p>
    <w:p w:rsidR="000B5468" w:rsidRDefault="000B5468" w:rsidP="000B5468">
      <w:pPr>
        <w:pStyle w:val="aff1"/>
        <w:ind w:firstLine="720"/>
        <w:rPr>
          <w:sz w:val="24"/>
        </w:rPr>
      </w:pPr>
      <w:r>
        <w:rPr>
          <w:sz w:val="24"/>
        </w:rPr>
        <w:t xml:space="preserve">Учебный план обучения на дому по медицинским показаниям МБОУ «Школа № 99» на 2022-2023 учебный год </w:t>
      </w:r>
      <w:r w:rsidRPr="00205298">
        <w:rPr>
          <w:sz w:val="24"/>
        </w:rPr>
        <w:t>составлен с учетом требований</w:t>
      </w:r>
      <w:r>
        <w:rPr>
          <w:sz w:val="24"/>
        </w:rPr>
        <w:t>:</w:t>
      </w:r>
    </w:p>
    <w:p w:rsidR="000B5468" w:rsidRPr="00205298" w:rsidRDefault="000B5468" w:rsidP="000B5468">
      <w:pPr>
        <w:pStyle w:val="aff1"/>
        <w:ind w:firstLine="720"/>
        <w:rPr>
          <w:sz w:val="24"/>
        </w:rPr>
      </w:pPr>
      <w:r w:rsidRPr="00205298">
        <w:rPr>
          <w:sz w:val="24"/>
        </w:rPr>
        <w:t>- федерального государственного образовательного стандарта начального общего образования,</w:t>
      </w:r>
      <w:r>
        <w:rPr>
          <w:sz w:val="24"/>
        </w:rPr>
        <w:t xml:space="preserve"> утвержде</w:t>
      </w:r>
      <w:r w:rsidRPr="00205298">
        <w:rPr>
          <w:sz w:val="24"/>
        </w:rPr>
        <w:t>нного приказом Министерства образования и науки Российской Федерации от</w:t>
      </w:r>
      <w:r>
        <w:rPr>
          <w:sz w:val="24"/>
        </w:rPr>
        <w:t xml:space="preserve"> </w:t>
      </w:r>
      <w:r w:rsidRPr="00205298">
        <w:rPr>
          <w:sz w:val="24"/>
        </w:rPr>
        <w:t>06.10.2009 № 373</w:t>
      </w:r>
      <w:r>
        <w:rPr>
          <w:sz w:val="24"/>
        </w:rPr>
        <w:t xml:space="preserve"> (1-4 классы)</w:t>
      </w:r>
      <w:r w:rsidRPr="00205298">
        <w:rPr>
          <w:sz w:val="24"/>
        </w:rPr>
        <w:t>;</w:t>
      </w:r>
    </w:p>
    <w:p w:rsidR="000B5468" w:rsidRDefault="000B5468" w:rsidP="000B5468">
      <w:pPr>
        <w:pStyle w:val="aff1"/>
        <w:ind w:firstLine="720"/>
        <w:rPr>
          <w:sz w:val="24"/>
        </w:rPr>
      </w:pPr>
      <w:r w:rsidRPr="00205298">
        <w:rPr>
          <w:sz w:val="24"/>
        </w:rPr>
        <w:t>- федеральным государственным образовательным стандартом основного общего образования,</w:t>
      </w:r>
      <w:r>
        <w:rPr>
          <w:sz w:val="24"/>
        </w:rPr>
        <w:t xml:space="preserve"> </w:t>
      </w:r>
      <w:r w:rsidRPr="00205298">
        <w:rPr>
          <w:sz w:val="24"/>
        </w:rPr>
        <w:t>утвержденным приказом Министерства образования и науки Российской Федерации от</w:t>
      </w:r>
      <w:r>
        <w:rPr>
          <w:sz w:val="24"/>
        </w:rPr>
        <w:t xml:space="preserve"> </w:t>
      </w:r>
      <w:r w:rsidRPr="00205298">
        <w:rPr>
          <w:sz w:val="24"/>
        </w:rPr>
        <w:t xml:space="preserve">17.12.2010 № 1897  (для </w:t>
      </w:r>
      <w:r>
        <w:rPr>
          <w:sz w:val="24"/>
        </w:rPr>
        <w:t xml:space="preserve">5-9 </w:t>
      </w:r>
      <w:r w:rsidRPr="00205298">
        <w:rPr>
          <w:sz w:val="24"/>
        </w:rPr>
        <w:t>классов)</w:t>
      </w:r>
      <w:r>
        <w:rPr>
          <w:sz w:val="24"/>
        </w:rPr>
        <w:t>;</w:t>
      </w:r>
    </w:p>
    <w:p w:rsidR="000B5468" w:rsidRDefault="000B5468" w:rsidP="000B5468">
      <w:pPr>
        <w:pStyle w:val="aff1"/>
        <w:ind w:firstLine="720"/>
        <w:rPr>
          <w:sz w:val="24"/>
        </w:rPr>
      </w:pPr>
      <w:r w:rsidRPr="00205298">
        <w:rPr>
          <w:sz w:val="24"/>
        </w:rPr>
        <w:t xml:space="preserve">- федеральным государственным образовательным стандартом </w:t>
      </w:r>
      <w:r>
        <w:rPr>
          <w:sz w:val="24"/>
        </w:rPr>
        <w:t>среднего</w:t>
      </w:r>
      <w:r w:rsidRPr="00205298">
        <w:rPr>
          <w:sz w:val="24"/>
        </w:rPr>
        <w:t xml:space="preserve"> общего образования,</w:t>
      </w:r>
      <w:r>
        <w:rPr>
          <w:sz w:val="24"/>
        </w:rPr>
        <w:t xml:space="preserve"> </w:t>
      </w:r>
      <w:r w:rsidRPr="00205298">
        <w:rPr>
          <w:sz w:val="24"/>
        </w:rPr>
        <w:t>утвержденным приказом Министерства образования и науки Российской Федерации от</w:t>
      </w:r>
      <w:r>
        <w:rPr>
          <w:sz w:val="24"/>
        </w:rPr>
        <w:t xml:space="preserve"> 17.05.2012 № 413 (ред. от 29.06.2017) (для 10-11 классов);</w:t>
      </w:r>
    </w:p>
    <w:p w:rsidR="000B5468" w:rsidRDefault="000B5468" w:rsidP="000B5468">
      <w:pPr>
        <w:pStyle w:val="aff1"/>
        <w:ind w:firstLine="720"/>
        <w:rPr>
          <w:sz w:val="24"/>
        </w:rPr>
      </w:pPr>
      <w:r>
        <w:rPr>
          <w:sz w:val="24"/>
        </w:rPr>
        <w:t>- п</w:t>
      </w:r>
      <w:r w:rsidRPr="00022FEB">
        <w:rPr>
          <w:sz w:val="24"/>
        </w:rPr>
        <w:t>остановление</w:t>
      </w:r>
      <w:r>
        <w:rPr>
          <w:sz w:val="24"/>
        </w:rPr>
        <w:t>м</w:t>
      </w:r>
      <w:r w:rsidRPr="00022FEB">
        <w:rPr>
          <w:sz w:val="24"/>
        </w:rPr>
        <w:t xml:space="preserve">  министерства общего и профессионального образования Ростовской области от 21.12.2017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Ростовской области»</w:t>
      </w:r>
      <w:r>
        <w:rPr>
          <w:sz w:val="24"/>
        </w:rPr>
        <w:t>;</w:t>
      </w:r>
    </w:p>
    <w:p w:rsidR="000B5468" w:rsidRDefault="000B5468" w:rsidP="000B5468">
      <w:pPr>
        <w:pStyle w:val="aff1"/>
        <w:ind w:firstLine="720"/>
        <w:rPr>
          <w:sz w:val="24"/>
        </w:rPr>
      </w:pPr>
      <w:r>
        <w:rPr>
          <w:sz w:val="24"/>
        </w:rPr>
        <w:t>- п</w:t>
      </w:r>
      <w:r w:rsidRPr="00D45FB8">
        <w:rPr>
          <w:sz w:val="24"/>
        </w:rPr>
        <w:t>оложение</w:t>
      </w:r>
      <w:r>
        <w:rPr>
          <w:sz w:val="24"/>
        </w:rPr>
        <w:t>м</w:t>
      </w:r>
      <w:r w:rsidRPr="00D45FB8">
        <w:rPr>
          <w:sz w:val="24"/>
        </w:rPr>
        <w:t xml:space="preserve">  о порядке организации обучения на дому детей, нуждающихся в длительном лечении, и (или) детей-инвалидов по образовательным программам начального общего, основного общего и среднего общего образования МБОУ «Школа № 99»</w:t>
      </w:r>
      <w:r>
        <w:rPr>
          <w:sz w:val="24"/>
        </w:rPr>
        <w:t>.</w:t>
      </w:r>
    </w:p>
    <w:p w:rsidR="000B5468" w:rsidRDefault="000B5468" w:rsidP="000B5468">
      <w:pPr>
        <w:pStyle w:val="aff1"/>
        <w:ind w:firstLine="720"/>
        <w:rPr>
          <w:sz w:val="24"/>
        </w:rPr>
      </w:pPr>
      <w:r w:rsidRPr="00D45FB8">
        <w:rPr>
          <w:sz w:val="24"/>
        </w:rPr>
        <w:t>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 (далее СанПиН).</w:t>
      </w:r>
      <w:r>
        <w:rPr>
          <w:sz w:val="24"/>
        </w:rPr>
        <w:t xml:space="preserve"> </w:t>
      </w:r>
    </w:p>
    <w:p w:rsidR="000B5468" w:rsidRPr="00E2197B" w:rsidRDefault="000B5468" w:rsidP="000B5468">
      <w:pPr>
        <w:pStyle w:val="aff1"/>
        <w:ind w:firstLine="720"/>
        <w:rPr>
          <w:sz w:val="24"/>
        </w:rPr>
      </w:pPr>
      <w:r w:rsidRPr="00E2197B">
        <w:rPr>
          <w:sz w:val="24"/>
        </w:rPr>
        <w:t xml:space="preserve">Индивидуальный учебный план обучающегося на дому составляется на основе учебного плана </w:t>
      </w:r>
      <w:r>
        <w:rPr>
          <w:sz w:val="24"/>
        </w:rPr>
        <w:t>МБОУ «Школа № 99»</w:t>
      </w:r>
      <w:r w:rsidRPr="00E2197B">
        <w:rPr>
          <w:sz w:val="24"/>
        </w:rPr>
        <w:t xml:space="preserve"> (с обязательным включением всех предметов учебного плана, минимума контрольных и практических работ, сроков проведения промежуточной аттестации) с учетом индивидуальных особенностей ребенка, в соответствии с санитарно-гигиеническими требованиями и медицинскими рекомендациями, рекомендациями городской ПМПК,  согласовывается с родителями (законными представителями) обучающегося на дому и утверждается распорядительным актом руководителя образовательной организации. Расписание учебных занятий составляется с учетом мнения родителей (законных представителей) обучающегося на дому.</w:t>
      </w:r>
    </w:p>
    <w:p w:rsidR="003A7F7A" w:rsidRPr="00C06C74" w:rsidRDefault="003A7F7A" w:rsidP="003A7F7A">
      <w:pPr>
        <w:jc w:val="center"/>
        <w:rPr>
          <w:b/>
          <w:bCs/>
        </w:rPr>
        <w:sectPr w:rsidR="003A7F7A" w:rsidRPr="00C06C74" w:rsidSect="003A7F7A">
          <w:pgSz w:w="11906" w:h="16838" w:code="9"/>
          <w:pgMar w:top="1134" w:right="850" w:bottom="1134" w:left="1701" w:header="720" w:footer="720" w:gutter="0"/>
          <w:cols w:space="720"/>
          <w:noEndnote/>
          <w:docGrid w:linePitch="326"/>
        </w:sectPr>
      </w:pPr>
    </w:p>
    <w:p w:rsidR="003A7F7A" w:rsidRPr="00C06C74" w:rsidRDefault="003A7F7A" w:rsidP="003A7F7A">
      <w:pPr>
        <w:shd w:val="clear" w:color="auto" w:fill="FFFFFF"/>
        <w:ind w:firstLine="707"/>
        <w:jc w:val="center"/>
      </w:pPr>
    </w:p>
    <w:tbl>
      <w:tblPr>
        <w:tblStyle w:val="afff3"/>
        <w:tblW w:w="0" w:type="auto"/>
        <w:tblLook w:val="04A0" w:firstRow="1" w:lastRow="0" w:firstColumn="1" w:lastColumn="0" w:noHBand="0" w:noVBand="1"/>
      </w:tblPr>
      <w:tblGrid>
        <w:gridCol w:w="1941"/>
        <w:gridCol w:w="1645"/>
        <w:gridCol w:w="4942"/>
        <w:gridCol w:w="776"/>
        <w:gridCol w:w="782"/>
        <w:gridCol w:w="776"/>
        <w:gridCol w:w="777"/>
        <w:gridCol w:w="776"/>
        <w:gridCol w:w="808"/>
        <w:gridCol w:w="776"/>
        <w:gridCol w:w="787"/>
      </w:tblGrid>
      <w:tr w:rsidR="004F7123" w:rsidRPr="004F7123" w:rsidTr="004F7123">
        <w:trPr>
          <w:trHeight w:val="315"/>
        </w:trPr>
        <w:tc>
          <w:tcPr>
            <w:tcW w:w="21980" w:type="dxa"/>
            <w:gridSpan w:val="11"/>
            <w:hideMark/>
          </w:tcPr>
          <w:p w:rsidR="004F7123" w:rsidRPr="004F7123" w:rsidRDefault="004F7123" w:rsidP="004F7123">
            <w:pPr>
              <w:jc w:val="center"/>
              <w:rPr>
                <w:b/>
                <w:bCs/>
              </w:rPr>
            </w:pPr>
            <w:r w:rsidRPr="004F7123">
              <w:rPr>
                <w:b/>
                <w:bCs/>
              </w:rPr>
              <w:t>Учебный план МБОУ "Школа № 99"</w:t>
            </w:r>
          </w:p>
        </w:tc>
      </w:tr>
      <w:tr w:rsidR="004F7123" w:rsidRPr="004F7123" w:rsidTr="004F7123">
        <w:trPr>
          <w:trHeight w:val="315"/>
        </w:trPr>
        <w:tc>
          <w:tcPr>
            <w:tcW w:w="21980" w:type="dxa"/>
            <w:gridSpan w:val="11"/>
            <w:hideMark/>
          </w:tcPr>
          <w:p w:rsidR="004F7123" w:rsidRPr="004F7123" w:rsidRDefault="004F7123" w:rsidP="004F7123">
            <w:pPr>
              <w:jc w:val="center"/>
              <w:rPr>
                <w:b/>
                <w:bCs/>
              </w:rPr>
            </w:pPr>
            <w:r w:rsidRPr="004F7123">
              <w:rPr>
                <w:b/>
                <w:bCs/>
              </w:rPr>
              <w:t>на 2022-2023 учебный год</w:t>
            </w:r>
          </w:p>
        </w:tc>
      </w:tr>
      <w:tr w:rsidR="004F7123" w:rsidRPr="004F7123" w:rsidTr="004F7123">
        <w:trPr>
          <w:trHeight w:val="315"/>
        </w:trPr>
        <w:tc>
          <w:tcPr>
            <w:tcW w:w="21980" w:type="dxa"/>
            <w:gridSpan w:val="11"/>
            <w:hideMark/>
          </w:tcPr>
          <w:p w:rsidR="004F7123" w:rsidRPr="004F7123" w:rsidRDefault="004F7123" w:rsidP="004F7123">
            <w:pPr>
              <w:jc w:val="center"/>
              <w:rPr>
                <w:b/>
                <w:bCs/>
              </w:rPr>
            </w:pPr>
            <w:r w:rsidRPr="004F7123">
              <w:rPr>
                <w:b/>
                <w:bCs/>
              </w:rPr>
              <w:t>1 классы (обновленный ФГОС НОО, 5-дневная учебная неделя)</w:t>
            </w:r>
          </w:p>
        </w:tc>
      </w:tr>
      <w:tr w:rsidR="004F7123" w:rsidRPr="004F7123" w:rsidTr="004F7123">
        <w:trPr>
          <w:trHeight w:val="315"/>
        </w:trPr>
        <w:tc>
          <w:tcPr>
            <w:tcW w:w="300" w:type="dxa"/>
            <w:hideMark/>
          </w:tcPr>
          <w:p w:rsidR="004F7123" w:rsidRPr="004F7123" w:rsidRDefault="004F7123" w:rsidP="004F7123">
            <w:pPr>
              <w:rPr>
                <w:b/>
                <w:bCs/>
              </w:rPr>
            </w:pPr>
          </w:p>
        </w:tc>
        <w:tc>
          <w:tcPr>
            <w:tcW w:w="300" w:type="dxa"/>
            <w:hideMark/>
          </w:tcPr>
          <w:p w:rsidR="004F7123" w:rsidRPr="004F7123" w:rsidRDefault="004F7123"/>
        </w:tc>
        <w:tc>
          <w:tcPr>
            <w:tcW w:w="11460" w:type="dxa"/>
            <w:hideMark/>
          </w:tcPr>
          <w:p w:rsidR="004F7123" w:rsidRPr="004F7123" w:rsidRDefault="004F7123" w:rsidP="004F7123"/>
        </w:tc>
        <w:tc>
          <w:tcPr>
            <w:tcW w:w="1240" w:type="dxa"/>
            <w:hideMark/>
          </w:tcPr>
          <w:p w:rsidR="004F7123" w:rsidRPr="004F7123" w:rsidRDefault="004F7123" w:rsidP="004F7123"/>
        </w:tc>
        <w:tc>
          <w:tcPr>
            <w:tcW w:w="1240" w:type="dxa"/>
            <w:hideMark/>
          </w:tcPr>
          <w:p w:rsidR="004F7123" w:rsidRPr="004F7123" w:rsidRDefault="004F7123"/>
        </w:tc>
        <w:tc>
          <w:tcPr>
            <w:tcW w:w="1240" w:type="dxa"/>
            <w:hideMark/>
          </w:tcPr>
          <w:p w:rsidR="004F7123" w:rsidRPr="004F7123" w:rsidRDefault="004F7123"/>
        </w:tc>
        <w:tc>
          <w:tcPr>
            <w:tcW w:w="1240" w:type="dxa"/>
            <w:hideMark/>
          </w:tcPr>
          <w:p w:rsidR="004F7123" w:rsidRPr="004F7123" w:rsidRDefault="004F7123"/>
        </w:tc>
        <w:tc>
          <w:tcPr>
            <w:tcW w:w="1240" w:type="dxa"/>
            <w:hideMark/>
          </w:tcPr>
          <w:p w:rsidR="004F7123" w:rsidRPr="004F7123" w:rsidRDefault="004F7123"/>
        </w:tc>
        <w:tc>
          <w:tcPr>
            <w:tcW w:w="1240" w:type="dxa"/>
            <w:hideMark/>
          </w:tcPr>
          <w:p w:rsidR="004F7123" w:rsidRPr="004F7123" w:rsidRDefault="004F7123"/>
        </w:tc>
        <w:tc>
          <w:tcPr>
            <w:tcW w:w="1240" w:type="dxa"/>
            <w:hideMark/>
          </w:tcPr>
          <w:p w:rsidR="004F7123" w:rsidRPr="004F7123" w:rsidRDefault="004F7123"/>
        </w:tc>
        <w:tc>
          <w:tcPr>
            <w:tcW w:w="1240" w:type="dxa"/>
            <w:hideMark/>
          </w:tcPr>
          <w:p w:rsidR="004F7123" w:rsidRPr="004F7123" w:rsidRDefault="004F7123"/>
        </w:tc>
      </w:tr>
      <w:tr w:rsidR="004F7123" w:rsidRPr="004F7123" w:rsidTr="004F7123">
        <w:trPr>
          <w:trHeight w:val="300"/>
        </w:trPr>
        <w:tc>
          <w:tcPr>
            <w:tcW w:w="300" w:type="dxa"/>
            <w:vMerge w:val="restart"/>
            <w:hideMark/>
          </w:tcPr>
          <w:p w:rsidR="004F7123" w:rsidRPr="004F7123" w:rsidRDefault="004F7123">
            <w:pPr>
              <w:rPr>
                <w:b/>
                <w:bCs/>
              </w:rPr>
            </w:pPr>
            <w:r w:rsidRPr="004F7123">
              <w:rPr>
                <w:b/>
                <w:bCs/>
              </w:rPr>
              <w:t>Предметная область</w:t>
            </w:r>
          </w:p>
        </w:tc>
        <w:tc>
          <w:tcPr>
            <w:tcW w:w="300" w:type="dxa"/>
            <w:hideMark/>
          </w:tcPr>
          <w:p w:rsidR="004F7123" w:rsidRPr="004F7123" w:rsidRDefault="004F7123">
            <w:pPr>
              <w:rPr>
                <w:b/>
                <w:bCs/>
              </w:rPr>
            </w:pPr>
            <w:r w:rsidRPr="004F7123">
              <w:rPr>
                <w:b/>
                <w:bCs/>
              </w:rPr>
              <w:t>Учебные предметы</w:t>
            </w:r>
          </w:p>
        </w:tc>
        <w:tc>
          <w:tcPr>
            <w:tcW w:w="21380" w:type="dxa"/>
            <w:gridSpan w:val="9"/>
            <w:hideMark/>
          </w:tcPr>
          <w:p w:rsidR="004F7123" w:rsidRPr="004F7123" w:rsidRDefault="004F7123" w:rsidP="004F7123">
            <w:pPr>
              <w:rPr>
                <w:b/>
                <w:bCs/>
              </w:rPr>
            </w:pPr>
            <w:r w:rsidRPr="004F7123">
              <w:rPr>
                <w:b/>
                <w:bCs/>
              </w:rPr>
              <w:t>Количество часов в неделю</w:t>
            </w:r>
          </w:p>
        </w:tc>
      </w:tr>
      <w:tr w:rsidR="004F7123" w:rsidRPr="004F7123" w:rsidTr="004F7123">
        <w:trPr>
          <w:trHeight w:val="300"/>
        </w:trPr>
        <w:tc>
          <w:tcPr>
            <w:tcW w:w="300" w:type="dxa"/>
            <w:vMerge/>
            <w:hideMark/>
          </w:tcPr>
          <w:p w:rsidR="004F7123" w:rsidRPr="004F7123" w:rsidRDefault="004F7123">
            <w:pPr>
              <w:rPr>
                <w:b/>
                <w:bCs/>
              </w:rPr>
            </w:pPr>
          </w:p>
        </w:tc>
        <w:tc>
          <w:tcPr>
            <w:tcW w:w="300" w:type="dxa"/>
            <w:hideMark/>
          </w:tcPr>
          <w:p w:rsidR="004F7123" w:rsidRPr="004F7123" w:rsidRDefault="004F7123" w:rsidP="004F7123">
            <w:pPr>
              <w:rPr>
                <w:b/>
                <w:bCs/>
              </w:rPr>
            </w:pPr>
            <w:r w:rsidRPr="004F7123">
              <w:rPr>
                <w:b/>
                <w:bCs/>
              </w:rPr>
              <w:t>Классы</w:t>
            </w:r>
          </w:p>
        </w:tc>
        <w:tc>
          <w:tcPr>
            <w:tcW w:w="11460" w:type="dxa"/>
            <w:hideMark/>
          </w:tcPr>
          <w:p w:rsidR="004F7123" w:rsidRPr="004F7123" w:rsidRDefault="004F7123" w:rsidP="004F7123">
            <w:pPr>
              <w:rPr>
                <w:b/>
                <w:bCs/>
              </w:rPr>
            </w:pPr>
            <w:r w:rsidRPr="004F7123">
              <w:rPr>
                <w:b/>
                <w:bCs/>
              </w:rPr>
              <w:t>1а</w:t>
            </w:r>
          </w:p>
        </w:tc>
        <w:tc>
          <w:tcPr>
            <w:tcW w:w="1240" w:type="dxa"/>
            <w:hideMark/>
          </w:tcPr>
          <w:p w:rsidR="004F7123" w:rsidRPr="004F7123" w:rsidRDefault="004F7123" w:rsidP="004F7123">
            <w:pPr>
              <w:rPr>
                <w:b/>
                <w:bCs/>
              </w:rPr>
            </w:pPr>
            <w:r w:rsidRPr="004F7123">
              <w:rPr>
                <w:b/>
                <w:bCs/>
              </w:rPr>
              <w:t>1б</w:t>
            </w:r>
          </w:p>
        </w:tc>
        <w:tc>
          <w:tcPr>
            <w:tcW w:w="1240" w:type="dxa"/>
            <w:hideMark/>
          </w:tcPr>
          <w:p w:rsidR="004F7123" w:rsidRPr="004F7123" w:rsidRDefault="004F7123" w:rsidP="004F7123">
            <w:pPr>
              <w:rPr>
                <w:b/>
                <w:bCs/>
              </w:rPr>
            </w:pPr>
            <w:r w:rsidRPr="004F7123">
              <w:rPr>
                <w:b/>
                <w:bCs/>
              </w:rPr>
              <w:t>1в</w:t>
            </w:r>
          </w:p>
        </w:tc>
        <w:tc>
          <w:tcPr>
            <w:tcW w:w="1240" w:type="dxa"/>
            <w:hideMark/>
          </w:tcPr>
          <w:p w:rsidR="004F7123" w:rsidRPr="004F7123" w:rsidRDefault="004F7123" w:rsidP="004F7123">
            <w:pPr>
              <w:rPr>
                <w:b/>
                <w:bCs/>
              </w:rPr>
            </w:pPr>
            <w:r w:rsidRPr="004F7123">
              <w:rPr>
                <w:b/>
                <w:bCs/>
              </w:rPr>
              <w:t>1г</w:t>
            </w:r>
          </w:p>
        </w:tc>
        <w:tc>
          <w:tcPr>
            <w:tcW w:w="1240" w:type="dxa"/>
            <w:hideMark/>
          </w:tcPr>
          <w:p w:rsidR="004F7123" w:rsidRPr="004F7123" w:rsidRDefault="004F7123" w:rsidP="004F7123">
            <w:pPr>
              <w:rPr>
                <w:b/>
                <w:bCs/>
              </w:rPr>
            </w:pPr>
            <w:r w:rsidRPr="004F7123">
              <w:rPr>
                <w:b/>
                <w:bCs/>
              </w:rPr>
              <w:t>1д</w:t>
            </w:r>
          </w:p>
        </w:tc>
        <w:tc>
          <w:tcPr>
            <w:tcW w:w="1240" w:type="dxa"/>
            <w:hideMark/>
          </w:tcPr>
          <w:p w:rsidR="004F7123" w:rsidRPr="004F7123" w:rsidRDefault="004F7123" w:rsidP="004F7123">
            <w:pPr>
              <w:rPr>
                <w:b/>
                <w:bCs/>
              </w:rPr>
            </w:pPr>
            <w:r w:rsidRPr="004F7123">
              <w:rPr>
                <w:b/>
                <w:bCs/>
              </w:rPr>
              <w:t>1е</w:t>
            </w:r>
          </w:p>
        </w:tc>
        <w:tc>
          <w:tcPr>
            <w:tcW w:w="1240" w:type="dxa"/>
            <w:hideMark/>
          </w:tcPr>
          <w:p w:rsidR="004F7123" w:rsidRPr="004F7123" w:rsidRDefault="004F7123" w:rsidP="004F7123">
            <w:pPr>
              <w:rPr>
                <w:b/>
                <w:bCs/>
              </w:rPr>
            </w:pPr>
            <w:r w:rsidRPr="004F7123">
              <w:rPr>
                <w:b/>
                <w:bCs/>
              </w:rPr>
              <w:t>1ж</w:t>
            </w:r>
          </w:p>
        </w:tc>
        <w:tc>
          <w:tcPr>
            <w:tcW w:w="1240" w:type="dxa"/>
            <w:hideMark/>
          </w:tcPr>
          <w:p w:rsidR="004F7123" w:rsidRPr="004F7123" w:rsidRDefault="004F7123" w:rsidP="004F7123">
            <w:pPr>
              <w:rPr>
                <w:b/>
                <w:bCs/>
              </w:rPr>
            </w:pPr>
            <w:r w:rsidRPr="004F7123">
              <w:rPr>
                <w:b/>
                <w:bCs/>
              </w:rPr>
              <w:t>1з</w:t>
            </w:r>
          </w:p>
        </w:tc>
        <w:tc>
          <w:tcPr>
            <w:tcW w:w="1240" w:type="dxa"/>
            <w:hideMark/>
          </w:tcPr>
          <w:p w:rsidR="004F7123" w:rsidRPr="004F7123" w:rsidRDefault="004F7123" w:rsidP="004F7123">
            <w:pPr>
              <w:rPr>
                <w:b/>
                <w:bCs/>
              </w:rPr>
            </w:pPr>
            <w:r w:rsidRPr="004F7123">
              <w:rPr>
                <w:b/>
                <w:bCs/>
              </w:rPr>
              <w:t>1и</w:t>
            </w:r>
          </w:p>
        </w:tc>
      </w:tr>
      <w:tr w:rsidR="004F7123" w:rsidRPr="004F7123" w:rsidTr="004F7123">
        <w:trPr>
          <w:trHeight w:val="300"/>
        </w:trPr>
        <w:tc>
          <w:tcPr>
            <w:tcW w:w="21980" w:type="dxa"/>
            <w:gridSpan w:val="11"/>
            <w:hideMark/>
          </w:tcPr>
          <w:p w:rsidR="004F7123" w:rsidRPr="004F7123" w:rsidRDefault="004F7123">
            <w:pPr>
              <w:rPr>
                <w:b/>
                <w:bCs/>
                <w:i/>
                <w:iCs/>
              </w:rPr>
            </w:pPr>
            <w:r w:rsidRPr="004F7123">
              <w:rPr>
                <w:b/>
                <w:bCs/>
                <w:i/>
                <w:iCs/>
              </w:rPr>
              <w:t>Обязательная часть</w:t>
            </w:r>
          </w:p>
        </w:tc>
      </w:tr>
      <w:tr w:rsidR="004F7123" w:rsidRPr="004F7123" w:rsidTr="004F7123">
        <w:trPr>
          <w:trHeight w:val="315"/>
        </w:trPr>
        <w:tc>
          <w:tcPr>
            <w:tcW w:w="300" w:type="dxa"/>
            <w:vMerge w:val="restart"/>
            <w:hideMark/>
          </w:tcPr>
          <w:p w:rsidR="004F7123" w:rsidRPr="004F7123" w:rsidRDefault="004F7123">
            <w:r w:rsidRPr="004F7123">
              <w:t>Русский язык и литературное чтение</w:t>
            </w:r>
          </w:p>
        </w:tc>
        <w:tc>
          <w:tcPr>
            <w:tcW w:w="300" w:type="dxa"/>
            <w:hideMark/>
          </w:tcPr>
          <w:p w:rsidR="004F7123" w:rsidRPr="004F7123" w:rsidRDefault="004F7123">
            <w:r w:rsidRPr="004F7123">
              <w:t>Русский язык</w:t>
            </w:r>
          </w:p>
        </w:tc>
        <w:tc>
          <w:tcPr>
            <w:tcW w:w="11460" w:type="dxa"/>
            <w:hideMark/>
          </w:tcPr>
          <w:p w:rsidR="004F7123" w:rsidRPr="004F7123" w:rsidRDefault="004F7123" w:rsidP="004F7123">
            <w:r w:rsidRPr="004F7123">
              <w:t>5</w:t>
            </w:r>
          </w:p>
        </w:tc>
        <w:tc>
          <w:tcPr>
            <w:tcW w:w="1240" w:type="dxa"/>
            <w:hideMark/>
          </w:tcPr>
          <w:p w:rsidR="004F7123" w:rsidRPr="004F7123" w:rsidRDefault="004F7123" w:rsidP="004F7123">
            <w:r w:rsidRPr="004F7123">
              <w:t>5</w:t>
            </w:r>
          </w:p>
        </w:tc>
        <w:tc>
          <w:tcPr>
            <w:tcW w:w="1240" w:type="dxa"/>
            <w:hideMark/>
          </w:tcPr>
          <w:p w:rsidR="004F7123" w:rsidRPr="004F7123" w:rsidRDefault="004F7123" w:rsidP="004F7123">
            <w:r w:rsidRPr="004F7123">
              <w:t>5</w:t>
            </w:r>
          </w:p>
        </w:tc>
        <w:tc>
          <w:tcPr>
            <w:tcW w:w="1240" w:type="dxa"/>
            <w:hideMark/>
          </w:tcPr>
          <w:p w:rsidR="004F7123" w:rsidRPr="004F7123" w:rsidRDefault="004F7123" w:rsidP="004F7123">
            <w:r w:rsidRPr="004F7123">
              <w:t>5</w:t>
            </w:r>
          </w:p>
        </w:tc>
        <w:tc>
          <w:tcPr>
            <w:tcW w:w="1240" w:type="dxa"/>
            <w:hideMark/>
          </w:tcPr>
          <w:p w:rsidR="004F7123" w:rsidRPr="004F7123" w:rsidRDefault="004F7123" w:rsidP="004F7123">
            <w:r w:rsidRPr="004F7123">
              <w:t>5</w:t>
            </w:r>
          </w:p>
        </w:tc>
        <w:tc>
          <w:tcPr>
            <w:tcW w:w="1240" w:type="dxa"/>
            <w:hideMark/>
          </w:tcPr>
          <w:p w:rsidR="004F7123" w:rsidRPr="004F7123" w:rsidRDefault="004F7123" w:rsidP="004F7123">
            <w:r w:rsidRPr="004F7123">
              <w:t>5</w:t>
            </w:r>
          </w:p>
        </w:tc>
        <w:tc>
          <w:tcPr>
            <w:tcW w:w="1240" w:type="dxa"/>
            <w:hideMark/>
          </w:tcPr>
          <w:p w:rsidR="004F7123" w:rsidRPr="004F7123" w:rsidRDefault="004F7123" w:rsidP="004F7123">
            <w:r w:rsidRPr="004F7123">
              <w:t>5</w:t>
            </w:r>
          </w:p>
        </w:tc>
        <w:tc>
          <w:tcPr>
            <w:tcW w:w="1240" w:type="dxa"/>
            <w:hideMark/>
          </w:tcPr>
          <w:p w:rsidR="004F7123" w:rsidRPr="004F7123" w:rsidRDefault="004F7123" w:rsidP="004F7123">
            <w:r w:rsidRPr="004F7123">
              <w:t>5</w:t>
            </w:r>
          </w:p>
        </w:tc>
        <w:tc>
          <w:tcPr>
            <w:tcW w:w="1240" w:type="dxa"/>
            <w:hideMark/>
          </w:tcPr>
          <w:p w:rsidR="004F7123" w:rsidRPr="004F7123" w:rsidRDefault="004F7123" w:rsidP="004F7123">
            <w:r w:rsidRPr="004F7123">
              <w:t>5</w:t>
            </w:r>
          </w:p>
        </w:tc>
      </w:tr>
      <w:tr w:rsidR="004F7123" w:rsidRPr="004F7123" w:rsidTr="004F7123">
        <w:trPr>
          <w:trHeight w:val="315"/>
        </w:trPr>
        <w:tc>
          <w:tcPr>
            <w:tcW w:w="300" w:type="dxa"/>
            <w:vMerge/>
            <w:hideMark/>
          </w:tcPr>
          <w:p w:rsidR="004F7123" w:rsidRPr="004F7123" w:rsidRDefault="004F7123"/>
        </w:tc>
        <w:tc>
          <w:tcPr>
            <w:tcW w:w="300" w:type="dxa"/>
            <w:hideMark/>
          </w:tcPr>
          <w:p w:rsidR="004F7123" w:rsidRPr="004F7123" w:rsidRDefault="004F7123">
            <w:r w:rsidRPr="004F7123">
              <w:t>Литературное чтение</w:t>
            </w:r>
          </w:p>
        </w:tc>
        <w:tc>
          <w:tcPr>
            <w:tcW w:w="1146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r>
      <w:tr w:rsidR="004F7123" w:rsidRPr="004F7123" w:rsidTr="004F7123">
        <w:trPr>
          <w:trHeight w:val="630"/>
        </w:trPr>
        <w:tc>
          <w:tcPr>
            <w:tcW w:w="300" w:type="dxa"/>
            <w:hideMark/>
          </w:tcPr>
          <w:p w:rsidR="004F7123" w:rsidRPr="004F7123" w:rsidRDefault="004F7123">
            <w:r w:rsidRPr="004F7123">
              <w:t>Иностранные языки</w:t>
            </w:r>
          </w:p>
        </w:tc>
        <w:tc>
          <w:tcPr>
            <w:tcW w:w="300" w:type="dxa"/>
            <w:hideMark/>
          </w:tcPr>
          <w:p w:rsidR="004F7123" w:rsidRPr="004F7123" w:rsidRDefault="004F7123">
            <w:r w:rsidRPr="004F7123">
              <w:t>Иностранный язык (английский)</w:t>
            </w:r>
          </w:p>
        </w:tc>
        <w:tc>
          <w:tcPr>
            <w:tcW w:w="1146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r>
      <w:tr w:rsidR="004F7123" w:rsidRPr="004F7123" w:rsidTr="004F7123">
        <w:trPr>
          <w:trHeight w:val="315"/>
        </w:trPr>
        <w:tc>
          <w:tcPr>
            <w:tcW w:w="300" w:type="dxa"/>
            <w:hideMark/>
          </w:tcPr>
          <w:p w:rsidR="004F7123" w:rsidRPr="004F7123" w:rsidRDefault="004F7123">
            <w:r w:rsidRPr="004F7123">
              <w:t>Математика и информатика</w:t>
            </w:r>
          </w:p>
        </w:tc>
        <w:tc>
          <w:tcPr>
            <w:tcW w:w="300" w:type="dxa"/>
            <w:hideMark/>
          </w:tcPr>
          <w:p w:rsidR="004F7123" w:rsidRPr="004F7123" w:rsidRDefault="004F7123">
            <w:r w:rsidRPr="004F7123">
              <w:t>Математика</w:t>
            </w:r>
          </w:p>
        </w:tc>
        <w:tc>
          <w:tcPr>
            <w:tcW w:w="1146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c>
          <w:tcPr>
            <w:tcW w:w="1240" w:type="dxa"/>
            <w:hideMark/>
          </w:tcPr>
          <w:p w:rsidR="004F7123" w:rsidRPr="004F7123" w:rsidRDefault="004F7123" w:rsidP="004F7123">
            <w:r w:rsidRPr="004F7123">
              <w:t>4</w:t>
            </w:r>
          </w:p>
        </w:tc>
      </w:tr>
      <w:tr w:rsidR="004F7123" w:rsidRPr="004F7123" w:rsidTr="004F7123">
        <w:trPr>
          <w:trHeight w:val="630"/>
        </w:trPr>
        <w:tc>
          <w:tcPr>
            <w:tcW w:w="300" w:type="dxa"/>
            <w:hideMark/>
          </w:tcPr>
          <w:p w:rsidR="004F7123" w:rsidRPr="004F7123" w:rsidRDefault="004F7123">
            <w:r w:rsidRPr="004F7123">
              <w:t>Обществознание и естествознание</w:t>
            </w:r>
          </w:p>
        </w:tc>
        <w:tc>
          <w:tcPr>
            <w:tcW w:w="300" w:type="dxa"/>
            <w:hideMark/>
          </w:tcPr>
          <w:p w:rsidR="004F7123" w:rsidRPr="004F7123" w:rsidRDefault="004F7123">
            <w:r w:rsidRPr="004F7123">
              <w:t>Окружающий  мир</w:t>
            </w:r>
          </w:p>
        </w:tc>
        <w:tc>
          <w:tcPr>
            <w:tcW w:w="1146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r>
      <w:tr w:rsidR="004F7123" w:rsidRPr="004F7123" w:rsidTr="004F7123">
        <w:trPr>
          <w:trHeight w:val="630"/>
        </w:trPr>
        <w:tc>
          <w:tcPr>
            <w:tcW w:w="300" w:type="dxa"/>
            <w:hideMark/>
          </w:tcPr>
          <w:p w:rsidR="004F7123" w:rsidRPr="004F7123" w:rsidRDefault="004F7123">
            <w:r w:rsidRPr="004F7123">
              <w:t>Основы религиозных культур и светской этики</w:t>
            </w:r>
          </w:p>
        </w:tc>
        <w:tc>
          <w:tcPr>
            <w:tcW w:w="300" w:type="dxa"/>
            <w:hideMark/>
          </w:tcPr>
          <w:p w:rsidR="004F7123" w:rsidRPr="004F7123" w:rsidRDefault="004F7123">
            <w:r w:rsidRPr="004F7123">
              <w:t>Основы религиозных культур и светской этики</w:t>
            </w:r>
          </w:p>
        </w:tc>
        <w:tc>
          <w:tcPr>
            <w:tcW w:w="1146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c>
          <w:tcPr>
            <w:tcW w:w="1240" w:type="dxa"/>
            <w:hideMark/>
          </w:tcPr>
          <w:p w:rsidR="004F7123" w:rsidRPr="004F7123" w:rsidRDefault="004F7123" w:rsidP="004F7123">
            <w:r w:rsidRPr="004F7123">
              <w:t>-</w:t>
            </w:r>
          </w:p>
        </w:tc>
      </w:tr>
      <w:tr w:rsidR="004F7123" w:rsidRPr="004F7123" w:rsidTr="004F7123">
        <w:trPr>
          <w:trHeight w:val="315"/>
        </w:trPr>
        <w:tc>
          <w:tcPr>
            <w:tcW w:w="300" w:type="dxa"/>
            <w:vMerge w:val="restart"/>
            <w:hideMark/>
          </w:tcPr>
          <w:p w:rsidR="004F7123" w:rsidRPr="004F7123" w:rsidRDefault="004F7123">
            <w:r w:rsidRPr="004F7123">
              <w:t>Искусство</w:t>
            </w:r>
          </w:p>
        </w:tc>
        <w:tc>
          <w:tcPr>
            <w:tcW w:w="300" w:type="dxa"/>
            <w:hideMark/>
          </w:tcPr>
          <w:p w:rsidR="004F7123" w:rsidRPr="004F7123" w:rsidRDefault="004F7123">
            <w:r w:rsidRPr="004F7123">
              <w:t>Музыка</w:t>
            </w:r>
          </w:p>
        </w:tc>
        <w:tc>
          <w:tcPr>
            <w:tcW w:w="1146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r>
      <w:tr w:rsidR="004F7123" w:rsidRPr="004F7123" w:rsidTr="004F7123">
        <w:trPr>
          <w:trHeight w:val="315"/>
        </w:trPr>
        <w:tc>
          <w:tcPr>
            <w:tcW w:w="300" w:type="dxa"/>
            <w:vMerge/>
            <w:hideMark/>
          </w:tcPr>
          <w:p w:rsidR="004F7123" w:rsidRPr="004F7123" w:rsidRDefault="004F7123"/>
        </w:tc>
        <w:tc>
          <w:tcPr>
            <w:tcW w:w="300" w:type="dxa"/>
            <w:hideMark/>
          </w:tcPr>
          <w:p w:rsidR="004F7123" w:rsidRPr="004F7123" w:rsidRDefault="004F7123">
            <w:r w:rsidRPr="004F7123">
              <w:t>ИЗО</w:t>
            </w:r>
          </w:p>
        </w:tc>
        <w:tc>
          <w:tcPr>
            <w:tcW w:w="1146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r>
      <w:tr w:rsidR="004F7123" w:rsidRPr="004F7123" w:rsidTr="004F7123">
        <w:trPr>
          <w:trHeight w:val="315"/>
        </w:trPr>
        <w:tc>
          <w:tcPr>
            <w:tcW w:w="300" w:type="dxa"/>
            <w:hideMark/>
          </w:tcPr>
          <w:p w:rsidR="004F7123" w:rsidRPr="004F7123" w:rsidRDefault="004F7123">
            <w:r w:rsidRPr="004F7123">
              <w:t>Технология</w:t>
            </w:r>
          </w:p>
        </w:tc>
        <w:tc>
          <w:tcPr>
            <w:tcW w:w="300" w:type="dxa"/>
            <w:hideMark/>
          </w:tcPr>
          <w:p w:rsidR="004F7123" w:rsidRPr="004F7123" w:rsidRDefault="004F7123">
            <w:r w:rsidRPr="004F7123">
              <w:t>Технология</w:t>
            </w:r>
          </w:p>
        </w:tc>
        <w:tc>
          <w:tcPr>
            <w:tcW w:w="1146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r>
      <w:tr w:rsidR="004F7123" w:rsidRPr="004F7123" w:rsidTr="004F7123">
        <w:trPr>
          <w:trHeight w:val="330"/>
        </w:trPr>
        <w:tc>
          <w:tcPr>
            <w:tcW w:w="300" w:type="dxa"/>
            <w:hideMark/>
          </w:tcPr>
          <w:p w:rsidR="004F7123" w:rsidRPr="004F7123" w:rsidRDefault="004F7123">
            <w:r w:rsidRPr="004F7123">
              <w:t>Физическая культура</w:t>
            </w:r>
          </w:p>
        </w:tc>
        <w:tc>
          <w:tcPr>
            <w:tcW w:w="300" w:type="dxa"/>
            <w:hideMark/>
          </w:tcPr>
          <w:p w:rsidR="004F7123" w:rsidRPr="004F7123" w:rsidRDefault="004F7123">
            <w:r w:rsidRPr="004F7123">
              <w:t>Физическая культура</w:t>
            </w:r>
          </w:p>
        </w:tc>
        <w:tc>
          <w:tcPr>
            <w:tcW w:w="1146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c>
          <w:tcPr>
            <w:tcW w:w="1240" w:type="dxa"/>
            <w:hideMark/>
          </w:tcPr>
          <w:p w:rsidR="004F7123" w:rsidRPr="004F7123" w:rsidRDefault="004F7123" w:rsidP="004F7123">
            <w:r w:rsidRPr="004F7123">
              <w:t>2</w:t>
            </w:r>
          </w:p>
        </w:tc>
      </w:tr>
      <w:tr w:rsidR="004F7123" w:rsidRPr="004F7123" w:rsidTr="004F7123">
        <w:trPr>
          <w:trHeight w:val="300"/>
        </w:trPr>
        <w:tc>
          <w:tcPr>
            <w:tcW w:w="600" w:type="dxa"/>
            <w:gridSpan w:val="2"/>
            <w:hideMark/>
          </w:tcPr>
          <w:p w:rsidR="004F7123" w:rsidRPr="004F7123" w:rsidRDefault="004F7123" w:rsidP="004F7123">
            <w:pPr>
              <w:rPr>
                <w:b/>
                <w:bCs/>
              </w:rPr>
            </w:pPr>
            <w:r w:rsidRPr="004F7123">
              <w:rPr>
                <w:b/>
                <w:bCs/>
              </w:rPr>
              <w:t>ИТОГО:</w:t>
            </w:r>
          </w:p>
        </w:tc>
        <w:tc>
          <w:tcPr>
            <w:tcW w:w="11460" w:type="dxa"/>
            <w:hideMark/>
          </w:tcPr>
          <w:p w:rsidR="004F7123" w:rsidRPr="004F7123" w:rsidRDefault="004F7123" w:rsidP="004F7123">
            <w:pPr>
              <w:rPr>
                <w:b/>
                <w:bCs/>
              </w:rPr>
            </w:pPr>
            <w:r w:rsidRPr="004F7123">
              <w:rPr>
                <w:b/>
                <w:bCs/>
              </w:rPr>
              <w:t>20</w:t>
            </w:r>
          </w:p>
        </w:tc>
        <w:tc>
          <w:tcPr>
            <w:tcW w:w="1240" w:type="dxa"/>
            <w:hideMark/>
          </w:tcPr>
          <w:p w:rsidR="004F7123" w:rsidRPr="004F7123" w:rsidRDefault="004F7123" w:rsidP="004F7123">
            <w:pPr>
              <w:rPr>
                <w:b/>
                <w:bCs/>
              </w:rPr>
            </w:pPr>
            <w:r w:rsidRPr="004F7123">
              <w:rPr>
                <w:b/>
                <w:bCs/>
              </w:rPr>
              <w:t>20</w:t>
            </w:r>
          </w:p>
        </w:tc>
        <w:tc>
          <w:tcPr>
            <w:tcW w:w="1240" w:type="dxa"/>
            <w:hideMark/>
          </w:tcPr>
          <w:p w:rsidR="004F7123" w:rsidRPr="004F7123" w:rsidRDefault="004F7123" w:rsidP="004F7123">
            <w:pPr>
              <w:rPr>
                <w:b/>
                <w:bCs/>
              </w:rPr>
            </w:pPr>
            <w:r w:rsidRPr="004F7123">
              <w:rPr>
                <w:b/>
                <w:bCs/>
              </w:rPr>
              <w:t>20</w:t>
            </w:r>
          </w:p>
        </w:tc>
        <w:tc>
          <w:tcPr>
            <w:tcW w:w="1240" w:type="dxa"/>
            <w:hideMark/>
          </w:tcPr>
          <w:p w:rsidR="004F7123" w:rsidRPr="004F7123" w:rsidRDefault="004F7123" w:rsidP="004F7123">
            <w:pPr>
              <w:rPr>
                <w:b/>
                <w:bCs/>
              </w:rPr>
            </w:pPr>
            <w:r w:rsidRPr="004F7123">
              <w:rPr>
                <w:b/>
                <w:bCs/>
              </w:rPr>
              <w:t>20</w:t>
            </w:r>
          </w:p>
        </w:tc>
        <w:tc>
          <w:tcPr>
            <w:tcW w:w="1240" w:type="dxa"/>
            <w:hideMark/>
          </w:tcPr>
          <w:p w:rsidR="004F7123" w:rsidRPr="004F7123" w:rsidRDefault="004F7123" w:rsidP="004F7123">
            <w:pPr>
              <w:rPr>
                <w:b/>
                <w:bCs/>
              </w:rPr>
            </w:pPr>
            <w:r w:rsidRPr="004F7123">
              <w:rPr>
                <w:b/>
                <w:bCs/>
              </w:rPr>
              <w:t>20</w:t>
            </w:r>
          </w:p>
        </w:tc>
        <w:tc>
          <w:tcPr>
            <w:tcW w:w="1240" w:type="dxa"/>
            <w:hideMark/>
          </w:tcPr>
          <w:p w:rsidR="004F7123" w:rsidRPr="004F7123" w:rsidRDefault="004F7123" w:rsidP="004F7123">
            <w:pPr>
              <w:rPr>
                <w:b/>
                <w:bCs/>
              </w:rPr>
            </w:pPr>
            <w:r w:rsidRPr="004F7123">
              <w:rPr>
                <w:b/>
                <w:bCs/>
              </w:rPr>
              <w:t>20</w:t>
            </w:r>
          </w:p>
        </w:tc>
        <w:tc>
          <w:tcPr>
            <w:tcW w:w="1240" w:type="dxa"/>
            <w:hideMark/>
          </w:tcPr>
          <w:p w:rsidR="004F7123" w:rsidRPr="004F7123" w:rsidRDefault="004F7123" w:rsidP="004F7123">
            <w:pPr>
              <w:rPr>
                <w:b/>
                <w:bCs/>
              </w:rPr>
            </w:pPr>
            <w:r w:rsidRPr="004F7123">
              <w:rPr>
                <w:b/>
                <w:bCs/>
              </w:rPr>
              <w:t>20</w:t>
            </w:r>
          </w:p>
        </w:tc>
        <w:tc>
          <w:tcPr>
            <w:tcW w:w="1240" w:type="dxa"/>
            <w:hideMark/>
          </w:tcPr>
          <w:p w:rsidR="004F7123" w:rsidRPr="004F7123" w:rsidRDefault="004F7123" w:rsidP="004F7123">
            <w:pPr>
              <w:rPr>
                <w:b/>
                <w:bCs/>
              </w:rPr>
            </w:pPr>
            <w:r w:rsidRPr="004F7123">
              <w:rPr>
                <w:b/>
                <w:bCs/>
              </w:rPr>
              <w:t>20</w:t>
            </w:r>
          </w:p>
        </w:tc>
        <w:tc>
          <w:tcPr>
            <w:tcW w:w="1240" w:type="dxa"/>
            <w:hideMark/>
          </w:tcPr>
          <w:p w:rsidR="004F7123" w:rsidRPr="004F7123" w:rsidRDefault="004F7123" w:rsidP="004F7123">
            <w:pPr>
              <w:rPr>
                <w:b/>
                <w:bCs/>
              </w:rPr>
            </w:pPr>
            <w:r w:rsidRPr="004F7123">
              <w:rPr>
                <w:b/>
                <w:bCs/>
              </w:rPr>
              <w:t>20</w:t>
            </w:r>
          </w:p>
        </w:tc>
      </w:tr>
      <w:tr w:rsidR="004F7123" w:rsidRPr="004F7123" w:rsidTr="004F7123">
        <w:trPr>
          <w:trHeight w:val="300"/>
        </w:trPr>
        <w:tc>
          <w:tcPr>
            <w:tcW w:w="21980" w:type="dxa"/>
            <w:gridSpan w:val="11"/>
            <w:hideMark/>
          </w:tcPr>
          <w:p w:rsidR="004F7123" w:rsidRPr="004F7123" w:rsidRDefault="004F7123">
            <w:pPr>
              <w:rPr>
                <w:b/>
                <w:bCs/>
                <w:i/>
                <w:iCs/>
              </w:rPr>
            </w:pPr>
            <w:r w:rsidRPr="004F7123">
              <w:rPr>
                <w:b/>
                <w:bCs/>
                <w:i/>
                <w:iCs/>
              </w:rPr>
              <w:t>Часть, формируемая участниками образовательных отношений</w:t>
            </w:r>
          </w:p>
        </w:tc>
      </w:tr>
      <w:tr w:rsidR="004F7123" w:rsidRPr="004F7123" w:rsidTr="004F7123">
        <w:trPr>
          <w:trHeight w:val="300"/>
        </w:trPr>
        <w:tc>
          <w:tcPr>
            <w:tcW w:w="300" w:type="dxa"/>
            <w:hideMark/>
          </w:tcPr>
          <w:p w:rsidR="004F7123" w:rsidRPr="004F7123" w:rsidRDefault="004F7123" w:rsidP="004F7123">
            <w:pPr>
              <w:rPr>
                <w:b/>
                <w:bCs/>
              </w:rPr>
            </w:pPr>
            <w:r w:rsidRPr="004F7123">
              <w:rPr>
                <w:b/>
                <w:bCs/>
              </w:rPr>
              <w:t> </w:t>
            </w:r>
          </w:p>
        </w:tc>
        <w:tc>
          <w:tcPr>
            <w:tcW w:w="300" w:type="dxa"/>
            <w:hideMark/>
          </w:tcPr>
          <w:p w:rsidR="004F7123" w:rsidRPr="004F7123" w:rsidRDefault="004F7123" w:rsidP="004F7123">
            <w:pPr>
              <w:rPr>
                <w:b/>
                <w:bCs/>
              </w:rPr>
            </w:pPr>
            <w:r w:rsidRPr="004F7123">
              <w:rPr>
                <w:b/>
                <w:bCs/>
              </w:rPr>
              <w:t> </w:t>
            </w:r>
          </w:p>
        </w:tc>
        <w:tc>
          <w:tcPr>
            <w:tcW w:w="11460" w:type="dxa"/>
            <w:hideMark/>
          </w:tcPr>
          <w:p w:rsidR="004F7123" w:rsidRPr="004F7123" w:rsidRDefault="004F7123" w:rsidP="004F7123">
            <w:pPr>
              <w:rPr>
                <w:b/>
                <w:bCs/>
              </w:rPr>
            </w:pPr>
            <w:r w:rsidRPr="004F7123">
              <w:rPr>
                <w:b/>
                <w:bCs/>
              </w:rPr>
              <w:t>1</w:t>
            </w:r>
          </w:p>
        </w:tc>
        <w:tc>
          <w:tcPr>
            <w:tcW w:w="1240" w:type="dxa"/>
            <w:hideMark/>
          </w:tcPr>
          <w:p w:rsidR="004F7123" w:rsidRPr="004F7123" w:rsidRDefault="004F7123" w:rsidP="004F7123">
            <w:pPr>
              <w:rPr>
                <w:b/>
                <w:bCs/>
              </w:rPr>
            </w:pPr>
            <w:r w:rsidRPr="004F7123">
              <w:rPr>
                <w:b/>
                <w:bCs/>
              </w:rPr>
              <w:t>1</w:t>
            </w:r>
          </w:p>
        </w:tc>
        <w:tc>
          <w:tcPr>
            <w:tcW w:w="1240" w:type="dxa"/>
            <w:hideMark/>
          </w:tcPr>
          <w:p w:rsidR="004F7123" w:rsidRPr="004F7123" w:rsidRDefault="004F7123" w:rsidP="004F7123">
            <w:pPr>
              <w:rPr>
                <w:b/>
                <w:bCs/>
              </w:rPr>
            </w:pPr>
            <w:r w:rsidRPr="004F7123">
              <w:rPr>
                <w:b/>
                <w:bCs/>
              </w:rPr>
              <w:t>1</w:t>
            </w:r>
          </w:p>
        </w:tc>
        <w:tc>
          <w:tcPr>
            <w:tcW w:w="1240" w:type="dxa"/>
            <w:hideMark/>
          </w:tcPr>
          <w:p w:rsidR="004F7123" w:rsidRPr="004F7123" w:rsidRDefault="004F7123" w:rsidP="004F7123">
            <w:pPr>
              <w:rPr>
                <w:b/>
                <w:bCs/>
              </w:rPr>
            </w:pPr>
            <w:r w:rsidRPr="004F7123">
              <w:rPr>
                <w:b/>
                <w:bCs/>
              </w:rPr>
              <w:t>1</w:t>
            </w:r>
          </w:p>
        </w:tc>
        <w:tc>
          <w:tcPr>
            <w:tcW w:w="1240" w:type="dxa"/>
            <w:hideMark/>
          </w:tcPr>
          <w:p w:rsidR="004F7123" w:rsidRPr="004F7123" w:rsidRDefault="004F7123" w:rsidP="004F7123">
            <w:pPr>
              <w:rPr>
                <w:b/>
                <w:bCs/>
              </w:rPr>
            </w:pPr>
            <w:r w:rsidRPr="004F7123">
              <w:rPr>
                <w:b/>
                <w:bCs/>
              </w:rPr>
              <w:t>1</w:t>
            </w:r>
          </w:p>
        </w:tc>
        <w:tc>
          <w:tcPr>
            <w:tcW w:w="1240" w:type="dxa"/>
            <w:hideMark/>
          </w:tcPr>
          <w:p w:rsidR="004F7123" w:rsidRPr="004F7123" w:rsidRDefault="004F7123" w:rsidP="004F7123">
            <w:pPr>
              <w:rPr>
                <w:b/>
                <w:bCs/>
              </w:rPr>
            </w:pPr>
            <w:r w:rsidRPr="004F7123">
              <w:rPr>
                <w:b/>
                <w:bCs/>
              </w:rPr>
              <w:t>1</w:t>
            </w:r>
          </w:p>
        </w:tc>
        <w:tc>
          <w:tcPr>
            <w:tcW w:w="1240" w:type="dxa"/>
            <w:hideMark/>
          </w:tcPr>
          <w:p w:rsidR="004F7123" w:rsidRPr="004F7123" w:rsidRDefault="004F7123" w:rsidP="004F7123">
            <w:pPr>
              <w:rPr>
                <w:b/>
                <w:bCs/>
              </w:rPr>
            </w:pPr>
            <w:r w:rsidRPr="004F7123">
              <w:rPr>
                <w:b/>
                <w:bCs/>
              </w:rPr>
              <w:t>1</w:t>
            </w:r>
          </w:p>
        </w:tc>
        <w:tc>
          <w:tcPr>
            <w:tcW w:w="1240" w:type="dxa"/>
            <w:hideMark/>
          </w:tcPr>
          <w:p w:rsidR="004F7123" w:rsidRPr="004F7123" w:rsidRDefault="004F7123" w:rsidP="004F7123">
            <w:pPr>
              <w:rPr>
                <w:b/>
                <w:bCs/>
              </w:rPr>
            </w:pPr>
            <w:r w:rsidRPr="004F7123">
              <w:rPr>
                <w:b/>
                <w:bCs/>
              </w:rPr>
              <w:t>1</w:t>
            </w:r>
          </w:p>
        </w:tc>
        <w:tc>
          <w:tcPr>
            <w:tcW w:w="1240" w:type="dxa"/>
            <w:hideMark/>
          </w:tcPr>
          <w:p w:rsidR="004F7123" w:rsidRPr="004F7123" w:rsidRDefault="004F7123" w:rsidP="004F7123">
            <w:pPr>
              <w:rPr>
                <w:b/>
                <w:bCs/>
              </w:rPr>
            </w:pPr>
            <w:r w:rsidRPr="004F7123">
              <w:rPr>
                <w:b/>
                <w:bCs/>
              </w:rPr>
              <w:t>1</w:t>
            </w:r>
          </w:p>
        </w:tc>
      </w:tr>
      <w:tr w:rsidR="004F7123" w:rsidRPr="004F7123" w:rsidTr="004F7123">
        <w:trPr>
          <w:trHeight w:val="330"/>
        </w:trPr>
        <w:tc>
          <w:tcPr>
            <w:tcW w:w="300" w:type="dxa"/>
            <w:hideMark/>
          </w:tcPr>
          <w:p w:rsidR="004F7123" w:rsidRPr="004F7123" w:rsidRDefault="004F7123">
            <w:r w:rsidRPr="004F7123">
              <w:t>Математика и информатика</w:t>
            </w:r>
          </w:p>
        </w:tc>
        <w:tc>
          <w:tcPr>
            <w:tcW w:w="300" w:type="dxa"/>
            <w:hideMark/>
          </w:tcPr>
          <w:p w:rsidR="004F7123" w:rsidRPr="004F7123" w:rsidRDefault="004F7123">
            <w:r w:rsidRPr="004F7123">
              <w:t>Математика</w:t>
            </w:r>
          </w:p>
        </w:tc>
        <w:tc>
          <w:tcPr>
            <w:tcW w:w="1146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c>
          <w:tcPr>
            <w:tcW w:w="1240" w:type="dxa"/>
            <w:hideMark/>
          </w:tcPr>
          <w:p w:rsidR="004F7123" w:rsidRPr="004F7123" w:rsidRDefault="004F7123" w:rsidP="004F7123">
            <w:r w:rsidRPr="004F7123">
              <w:t>1</w:t>
            </w:r>
          </w:p>
        </w:tc>
      </w:tr>
      <w:tr w:rsidR="004F7123" w:rsidRPr="004F7123" w:rsidTr="004F7123">
        <w:trPr>
          <w:trHeight w:val="315"/>
        </w:trPr>
        <w:tc>
          <w:tcPr>
            <w:tcW w:w="600" w:type="dxa"/>
            <w:gridSpan w:val="2"/>
            <w:hideMark/>
          </w:tcPr>
          <w:p w:rsidR="004F7123" w:rsidRPr="004F7123" w:rsidRDefault="004F7123" w:rsidP="004F7123">
            <w:pPr>
              <w:rPr>
                <w:b/>
                <w:bCs/>
              </w:rPr>
            </w:pPr>
            <w:r w:rsidRPr="004F7123">
              <w:rPr>
                <w:b/>
                <w:bCs/>
              </w:rPr>
              <w:t>ВСЕГО:</w:t>
            </w:r>
          </w:p>
        </w:tc>
        <w:tc>
          <w:tcPr>
            <w:tcW w:w="11460" w:type="dxa"/>
            <w:hideMark/>
          </w:tcPr>
          <w:p w:rsidR="004F7123" w:rsidRPr="004F7123" w:rsidRDefault="004F7123" w:rsidP="004F7123">
            <w:pPr>
              <w:rPr>
                <w:b/>
                <w:bCs/>
              </w:rPr>
            </w:pPr>
            <w:r w:rsidRPr="004F7123">
              <w:rPr>
                <w:b/>
                <w:bCs/>
              </w:rPr>
              <w:t>21</w:t>
            </w:r>
          </w:p>
        </w:tc>
        <w:tc>
          <w:tcPr>
            <w:tcW w:w="1240" w:type="dxa"/>
            <w:hideMark/>
          </w:tcPr>
          <w:p w:rsidR="004F7123" w:rsidRPr="004F7123" w:rsidRDefault="004F7123" w:rsidP="004F7123">
            <w:pPr>
              <w:rPr>
                <w:b/>
                <w:bCs/>
              </w:rPr>
            </w:pPr>
            <w:r w:rsidRPr="004F7123">
              <w:rPr>
                <w:b/>
                <w:bCs/>
              </w:rPr>
              <w:t>21</w:t>
            </w:r>
          </w:p>
        </w:tc>
        <w:tc>
          <w:tcPr>
            <w:tcW w:w="1240" w:type="dxa"/>
            <w:hideMark/>
          </w:tcPr>
          <w:p w:rsidR="004F7123" w:rsidRPr="004F7123" w:rsidRDefault="004F7123" w:rsidP="004F7123">
            <w:pPr>
              <w:rPr>
                <w:b/>
                <w:bCs/>
              </w:rPr>
            </w:pPr>
            <w:r w:rsidRPr="004F7123">
              <w:rPr>
                <w:b/>
                <w:bCs/>
              </w:rPr>
              <w:t>21</w:t>
            </w:r>
          </w:p>
        </w:tc>
        <w:tc>
          <w:tcPr>
            <w:tcW w:w="1240" w:type="dxa"/>
            <w:hideMark/>
          </w:tcPr>
          <w:p w:rsidR="004F7123" w:rsidRPr="004F7123" w:rsidRDefault="004F7123" w:rsidP="004F7123">
            <w:pPr>
              <w:rPr>
                <w:b/>
                <w:bCs/>
              </w:rPr>
            </w:pPr>
            <w:r w:rsidRPr="004F7123">
              <w:rPr>
                <w:b/>
                <w:bCs/>
              </w:rPr>
              <w:t>21</w:t>
            </w:r>
          </w:p>
        </w:tc>
        <w:tc>
          <w:tcPr>
            <w:tcW w:w="1240" w:type="dxa"/>
            <w:hideMark/>
          </w:tcPr>
          <w:p w:rsidR="004F7123" w:rsidRPr="004F7123" w:rsidRDefault="004F7123" w:rsidP="004F7123">
            <w:pPr>
              <w:rPr>
                <w:b/>
                <w:bCs/>
              </w:rPr>
            </w:pPr>
            <w:r w:rsidRPr="004F7123">
              <w:rPr>
                <w:b/>
                <w:bCs/>
              </w:rPr>
              <w:t>21</w:t>
            </w:r>
          </w:p>
        </w:tc>
        <w:tc>
          <w:tcPr>
            <w:tcW w:w="1240" w:type="dxa"/>
            <w:hideMark/>
          </w:tcPr>
          <w:p w:rsidR="004F7123" w:rsidRPr="004F7123" w:rsidRDefault="004F7123" w:rsidP="004F7123">
            <w:pPr>
              <w:rPr>
                <w:b/>
                <w:bCs/>
              </w:rPr>
            </w:pPr>
            <w:r w:rsidRPr="004F7123">
              <w:rPr>
                <w:b/>
                <w:bCs/>
              </w:rPr>
              <w:t>21</w:t>
            </w:r>
          </w:p>
        </w:tc>
        <w:tc>
          <w:tcPr>
            <w:tcW w:w="1240" w:type="dxa"/>
            <w:hideMark/>
          </w:tcPr>
          <w:p w:rsidR="004F7123" w:rsidRPr="004F7123" w:rsidRDefault="004F7123" w:rsidP="004F7123">
            <w:pPr>
              <w:rPr>
                <w:b/>
                <w:bCs/>
              </w:rPr>
            </w:pPr>
            <w:r w:rsidRPr="004F7123">
              <w:rPr>
                <w:b/>
                <w:bCs/>
              </w:rPr>
              <w:t>21</w:t>
            </w:r>
          </w:p>
        </w:tc>
        <w:tc>
          <w:tcPr>
            <w:tcW w:w="1240" w:type="dxa"/>
            <w:hideMark/>
          </w:tcPr>
          <w:p w:rsidR="004F7123" w:rsidRPr="004F7123" w:rsidRDefault="004F7123" w:rsidP="004F7123">
            <w:pPr>
              <w:rPr>
                <w:b/>
                <w:bCs/>
              </w:rPr>
            </w:pPr>
            <w:r w:rsidRPr="004F7123">
              <w:rPr>
                <w:b/>
                <w:bCs/>
              </w:rPr>
              <w:t>21</w:t>
            </w:r>
          </w:p>
        </w:tc>
        <w:tc>
          <w:tcPr>
            <w:tcW w:w="1240" w:type="dxa"/>
            <w:hideMark/>
          </w:tcPr>
          <w:p w:rsidR="004F7123" w:rsidRPr="004F7123" w:rsidRDefault="004F7123" w:rsidP="004F7123">
            <w:pPr>
              <w:rPr>
                <w:b/>
                <w:bCs/>
              </w:rPr>
            </w:pPr>
            <w:r w:rsidRPr="004F7123">
              <w:rPr>
                <w:b/>
                <w:bCs/>
              </w:rPr>
              <w:t>21</w:t>
            </w:r>
          </w:p>
        </w:tc>
      </w:tr>
    </w:tbl>
    <w:p w:rsidR="003A7F7A" w:rsidRPr="00C06C74" w:rsidRDefault="003A7F7A" w:rsidP="003A7F7A"/>
    <w:p w:rsidR="003A7F7A" w:rsidRPr="00C06C74" w:rsidRDefault="003A7F7A" w:rsidP="003A7F7A"/>
    <w:p w:rsidR="004F7123" w:rsidRDefault="004F7123" w:rsidP="003A7F7A">
      <w:pPr>
        <w:ind w:firstLine="708"/>
      </w:pPr>
    </w:p>
    <w:tbl>
      <w:tblPr>
        <w:tblStyle w:val="afff3"/>
        <w:tblW w:w="0" w:type="auto"/>
        <w:tblLook w:val="04A0" w:firstRow="1" w:lastRow="0" w:firstColumn="1" w:lastColumn="0" w:noHBand="0" w:noVBand="1"/>
      </w:tblPr>
      <w:tblGrid>
        <w:gridCol w:w="1941"/>
        <w:gridCol w:w="1972"/>
        <w:gridCol w:w="456"/>
        <w:gridCol w:w="456"/>
        <w:gridCol w:w="466"/>
        <w:gridCol w:w="456"/>
        <w:gridCol w:w="458"/>
        <w:gridCol w:w="456"/>
        <w:gridCol w:w="511"/>
        <w:gridCol w:w="456"/>
        <w:gridCol w:w="1540"/>
      </w:tblGrid>
      <w:tr w:rsidR="004F7123" w:rsidRPr="004F7123" w:rsidTr="004F7123">
        <w:trPr>
          <w:trHeight w:val="315"/>
        </w:trPr>
        <w:tc>
          <w:tcPr>
            <w:tcW w:w="4540" w:type="dxa"/>
            <w:gridSpan w:val="11"/>
            <w:noWrap/>
            <w:hideMark/>
          </w:tcPr>
          <w:p w:rsidR="004F7123" w:rsidRPr="004F7123" w:rsidRDefault="004F7123" w:rsidP="004F7123">
            <w:pPr>
              <w:ind w:firstLine="708"/>
              <w:jc w:val="center"/>
              <w:rPr>
                <w:b/>
                <w:bCs/>
              </w:rPr>
            </w:pPr>
            <w:r w:rsidRPr="004F7123">
              <w:rPr>
                <w:b/>
                <w:bCs/>
              </w:rPr>
              <w:t>Учебный план МБОУ "Школа № 99"</w:t>
            </w:r>
          </w:p>
        </w:tc>
      </w:tr>
      <w:tr w:rsidR="004F7123" w:rsidRPr="004F7123" w:rsidTr="004F7123">
        <w:trPr>
          <w:trHeight w:val="315"/>
        </w:trPr>
        <w:tc>
          <w:tcPr>
            <w:tcW w:w="4540" w:type="dxa"/>
            <w:gridSpan w:val="11"/>
            <w:hideMark/>
          </w:tcPr>
          <w:p w:rsidR="004F7123" w:rsidRPr="004F7123" w:rsidRDefault="004F7123" w:rsidP="004F7123">
            <w:pPr>
              <w:ind w:firstLine="708"/>
              <w:jc w:val="center"/>
              <w:rPr>
                <w:b/>
                <w:bCs/>
              </w:rPr>
            </w:pPr>
            <w:r w:rsidRPr="004F7123">
              <w:rPr>
                <w:b/>
                <w:bCs/>
              </w:rPr>
              <w:t>на 2022-2023 учебный год</w:t>
            </w:r>
          </w:p>
        </w:tc>
      </w:tr>
      <w:tr w:rsidR="004F7123" w:rsidRPr="004F7123" w:rsidTr="004F7123">
        <w:trPr>
          <w:trHeight w:val="315"/>
        </w:trPr>
        <w:tc>
          <w:tcPr>
            <w:tcW w:w="4540" w:type="dxa"/>
            <w:gridSpan w:val="11"/>
            <w:noWrap/>
            <w:hideMark/>
          </w:tcPr>
          <w:p w:rsidR="004F7123" w:rsidRPr="004F7123" w:rsidRDefault="004F7123" w:rsidP="004F7123">
            <w:pPr>
              <w:ind w:firstLine="708"/>
              <w:jc w:val="center"/>
              <w:rPr>
                <w:b/>
                <w:bCs/>
              </w:rPr>
            </w:pPr>
            <w:r w:rsidRPr="004F7123">
              <w:rPr>
                <w:b/>
                <w:bCs/>
              </w:rPr>
              <w:t>2 классы (ФГОС начального общего образования, 5-дневная учебная неделя)</w:t>
            </w:r>
          </w:p>
        </w:tc>
      </w:tr>
      <w:tr w:rsidR="004F7123" w:rsidRPr="004F7123" w:rsidTr="004F7123">
        <w:trPr>
          <w:trHeight w:val="255"/>
        </w:trPr>
        <w:tc>
          <w:tcPr>
            <w:tcW w:w="300" w:type="dxa"/>
            <w:noWrap/>
            <w:hideMark/>
          </w:tcPr>
          <w:p w:rsidR="004F7123" w:rsidRPr="004F7123" w:rsidRDefault="004F7123" w:rsidP="004F7123">
            <w:pPr>
              <w:ind w:firstLine="708"/>
              <w:jc w:val="center"/>
              <w:rPr>
                <w:b/>
                <w:bCs/>
              </w:rPr>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1540" w:type="dxa"/>
            <w:noWrap/>
            <w:hideMark/>
          </w:tcPr>
          <w:p w:rsidR="004F7123" w:rsidRPr="004F7123" w:rsidRDefault="004F7123" w:rsidP="004F7123">
            <w:pPr>
              <w:ind w:firstLine="708"/>
            </w:pPr>
          </w:p>
        </w:tc>
      </w:tr>
      <w:tr w:rsidR="004F7123" w:rsidRPr="004F7123" w:rsidTr="004F7123">
        <w:trPr>
          <w:trHeight w:val="300"/>
        </w:trPr>
        <w:tc>
          <w:tcPr>
            <w:tcW w:w="300" w:type="dxa"/>
            <w:vMerge w:val="restart"/>
            <w:hideMark/>
          </w:tcPr>
          <w:p w:rsidR="004F7123" w:rsidRPr="004F7123" w:rsidRDefault="004F7123" w:rsidP="004F7123">
            <w:pPr>
              <w:ind w:firstLine="708"/>
              <w:rPr>
                <w:b/>
                <w:bCs/>
              </w:rPr>
            </w:pPr>
            <w:r w:rsidRPr="004F7123">
              <w:rPr>
                <w:b/>
                <w:bCs/>
              </w:rPr>
              <w:t>Предметная область</w:t>
            </w:r>
          </w:p>
        </w:tc>
        <w:tc>
          <w:tcPr>
            <w:tcW w:w="300" w:type="dxa"/>
            <w:noWrap/>
            <w:hideMark/>
          </w:tcPr>
          <w:p w:rsidR="004F7123" w:rsidRPr="004F7123" w:rsidRDefault="004F7123" w:rsidP="004F7123">
            <w:pPr>
              <w:ind w:firstLine="708"/>
              <w:rPr>
                <w:b/>
                <w:bCs/>
              </w:rPr>
            </w:pPr>
            <w:r w:rsidRPr="004F7123">
              <w:rPr>
                <w:b/>
                <w:bCs/>
              </w:rPr>
              <w:t>Учебные предметы</w:t>
            </w:r>
          </w:p>
        </w:tc>
        <w:tc>
          <w:tcPr>
            <w:tcW w:w="3940" w:type="dxa"/>
            <w:gridSpan w:val="9"/>
            <w:noWrap/>
            <w:hideMark/>
          </w:tcPr>
          <w:p w:rsidR="004F7123" w:rsidRPr="004F7123" w:rsidRDefault="004F7123" w:rsidP="004F7123">
            <w:pPr>
              <w:ind w:firstLine="708"/>
              <w:rPr>
                <w:b/>
                <w:bCs/>
              </w:rPr>
            </w:pPr>
            <w:r w:rsidRPr="004F7123">
              <w:rPr>
                <w:b/>
                <w:bCs/>
              </w:rPr>
              <w:t>Количество часов в неделю</w:t>
            </w:r>
          </w:p>
        </w:tc>
      </w:tr>
      <w:tr w:rsidR="004F7123" w:rsidRPr="004F7123" w:rsidTr="004F7123">
        <w:trPr>
          <w:trHeight w:val="300"/>
        </w:trPr>
        <w:tc>
          <w:tcPr>
            <w:tcW w:w="300" w:type="dxa"/>
            <w:vMerge/>
            <w:hideMark/>
          </w:tcPr>
          <w:p w:rsidR="004F7123" w:rsidRPr="004F7123" w:rsidRDefault="004F7123" w:rsidP="004F7123">
            <w:pPr>
              <w:ind w:firstLine="708"/>
              <w:rPr>
                <w:b/>
                <w:bCs/>
              </w:rPr>
            </w:pPr>
          </w:p>
        </w:tc>
        <w:tc>
          <w:tcPr>
            <w:tcW w:w="300" w:type="dxa"/>
            <w:noWrap/>
            <w:hideMark/>
          </w:tcPr>
          <w:p w:rsidR="004F7123" w:rsidRPr="004F7123" w:rsidRDefault="004F7123" w:rsidP="004F7123">
            <w:pPr>
              <w:ind w:firstLine="708"/>
              <w:rPr>
                <w:b/>
                <w:bCs/>
              </w:rPr>
            </w:pPr>
            <w:r w:rsidRPr="004F7123">
              <w:rPr>
                <w:b/>
                <w:bCs/>
              </w:rPr>
              <w:t>Классы</w:t>
            </w:r>
          </w:p>
        </w:tc>
        <w:tc>
          <w:tcPr>
            <w:tcW w:w="300" w:type="dxa"/>
            <w:hideMark/>
          </w:tcPr>
          <w:p w:rsidR="004F7123" w:rsidRPr="004F7123" w:rsidRDefault="004F7123" w:rsidP="004F7123">
            <w:pPr>
              <w:ind w:firstLine="708"/>
              <w:rPr>
                <w:b/>
                <w:bCs/>
              </w:rPr>
            </w:pPr>
            <w:r w:rsidRPr="004F7123">
              <w:rPr>
                <w:b/>
                <w:bCs/>
              </w:rPr>
              <w:t>2а</w:t>
            </w:r>
          </w:p>
        </w:tc>
        <w:tc>
          <w:tcPr>
            <w:tcW w:w="300" w:type="dxa"/>
            <w:hideMark/>
          </w:tcPr>
          <w:p w:rsidR="004F7123" w:rsidRPr="004F7123" w:rsidRDefault="004F7123" w:rsidP="004F7123">
            <w:pPr>
              <w:ind w:firstLine="708"/>
              <w:rPr>
                <w:b/>
                <w:bCs/>
              </w:rPr>
            </w:pPr>
            <w:r w:rsidRPr="004F7123">
              <w:rPr>
                <w:b/>
                <w:bCs/>
              </w:rPr>
              <w:t>2б</w:t>
            </w:r>
          </w:p>
        </w:tc>
        <w:tc>
          <w:tcPr>
            <w:tcW w:w="300" w:type="dxa"/>
            <w:hideMark/>
          </w:tcPr>
          <w:p w:rsidR="004F7123" w:rsidRPr="004F7123" w:rsidRDefault="004F7123" w:rsidP="004F7123">
            <w:pPr>
              <w:ind w:firstLine="708"/>
              <w:rPr>
                <w:b/>
                <w:bCs/>
              </w:rPr>
            </w:pPr>
            <w:r w:rsidRPr="004F7123">
              <w:rPr>
                <w:b/>
                <w:bCs/>
              </w:rPr>
              <w:t>2в</w:t>
            </w:r>
          </w:p>
        </w:tc>
        <w:tc>
          <w:tcPr>
            <w:tcW w:w="300" w:type="dxa"/>
            <w:hideMark/>
          </w:tcPr>
          <w:p w:rsidR="004F7123" w:rsidRPr="004F7123" w:rsidRDefault="004F7123" w:rsidP="004F7123">
            <w:pPr>
              <w:ind w:firstLine="708"/>
              <w:rPr>
                <w:b/>
                <w:bCs/>
              </w:rPr>
            </w:pPr>
            <w:r w:rsidRPr="004F7123">
              <w:rPr>
                <w:b/>
                <w:bCs/>
              </w:rPr>
              <w:t>2г</w:t>
            </w:r>
          </w:p>
        </w:tc>
        <w:tc>
          <w:tcPr>
            <w:tcW w:w="300" w:type="dxa"/>
            <w:hideMark/>
          </w:tcPr>
          <w:p w:rsidR="004F7123" w:rsidRPr="004F7123" w:rsidRDefault="004F7123" w:rsidP="004F7123">
            <w:pPr>
              <w:ind w:firstLine="708"/>
              <w:rPr>
                <w:b/>
                <w:bCs/>
              </w:rPr>
            </w:pPr>
            <w:r w:rsidRPr="004F7123">
              <w:rPr>
                <w:b/>
                <w:bCs/>
              </w:rPr>
              <w:t>2д</w:t>
            </w:r>
          </w:p>
        </w:tc>
        <w:tc>
          <w:tcPr>
            <w:tcW w:w="300" w:type="dxa"/>
            <w:hideMark/>
          </w:tcPr>
          <w:p w:rsidR="004F7123" w:rsidRPr="004F7123" w:rsidRDefault="004F7123" w:rsidP="004F7123">
            <w:pPr>
              <w:ind w:firstLine="708"/>
              <w:rPr>
                <w:b/>
                <w:bCs/>
              </w:rPr>
            </w:pPr>
            <w:r w:rsidRPr="004F7123">
              <w:rPr>
                <w:b/>
                <w:bCs/>
              </w:rPr>
              <w:t>2е</w:t>
            </w:r>
          </w:p>
        </w:tc>
        <w:tc>
          <w:tcPr>
            <w:tcW w:w="300" w:type="dxa"/>
            <w:hideMark/>
          </w:tcPr>
          <w:p w:rsidR="004F7123" w:rsidRPr="004F7123" w:rsidRDefault="004F7123" w:rsidP="004F7123">
            <w:pPr>
              <w:ind w:firstLine="708"/>
              <w:rPr>
                <w:b/>
                <w:bCs/>
              </w:rPr>
            </w:pPr>
            <w:r w:rsidRPr="004F7123">
              <w:rPr>
                <w:b/>
                <w:bCs/>
              </w:rPr>
              <w:t>2ж</w:t>
            </w:r>
          </w:p>
        </w:tc>
        <w:tc>
          <w:tcPr>
            <w:tcW w:w="300" w:type="dxa"/>
            <w:hideMark/>
          </w:tcPr>
          <w:p w:rsidR="004F7123" w:rsidRPr="004F7123" w:rsidRDefault="004F7123" w:rsidP="004F7123">
            <w:pPr>
              <w:ind w:firstLine="708"/>
              <w:rPr>
                <w:b/>
                <w:bCs/>
              </w:rPr>
            </w:pPr>
            <w:r w:rsidRPr="004F7123">
              <w:rPr>
                <w:b/>
                <w:bCs/>
              </w:rPr>
              <w:t>2з</w:t>
            </w:r>
          </w:p>
        </w:tc>
        <w:tc>
          <w:tcPr>
            <w:tcW w:w="1540" w:type="dxa"/>
            <w:hideMark/>
          </w:tcPr>
          <w:p w:rsidR="004F7123" w:rsidRPr="004F7123" w:rsidRDefault="004F7123" w:rsidP="004F7123">
            <w:pPr>
              <w:ind w:firstLine="708"/>
              <w:rPr>
                <w:b/>
                <w:bCs/>
              </w:rPr>
            </w:pPr>
            <w:r w:rsidRPr="004F7123">
              <w:rPr>
                <w:b/>
                <w:bCs/>
              </w:rPr>
              <w:t>2и</w:t>
            </w:r>
          </w:p>
        </w:tc>
      </w:tr>
      <w:tr w:rsidR="004F7123" w:rsidRPr="004F7123" w:rsidTr="004F7123">
        <w:trPr>
          <w:trHeight w:val="300"/>
        </w:trPr>
        <w:tc>
          <w:tcPr>
            <w:tcW w:w="4540" w:type="dxa"/>
            <w:gridSpan w:val="11"/>
            <w:hideMark/>
          </w:tcPr>
          <w:p w:rsidR="004F7123" w:rsidRPr="004F7123" w:rsidRDefault="004F7123" w:rsidP="004F7123">
            <w:pPr>
              <w:ind w:firstLine="708"/>
              <w:rPr>
                <w:b/>
                <w:bCs/>
                <w:i/>
                <w:iCs/>
              </w:rPr>
            </w:pPr>
            <w:r w:rsidRPr="004F7123">
              <w:rPr>
                <w:b/>
                <w:bCs/>
                <w:i/>
                <w:iCs/>
              </w:rPr>
              <w:t>Обязательная часть</w:t>
            </w:r>
          </w:p>
        </w:tc>
      </w:tr>
      <w:tr w:rsidR="004F7123" w:rsidRPr="004F7123" w:rsidTr="004F7123">
        <w:trPr>
          <w:trHeight w:val="315"/>
        </w:trPr>
        <w:tc>
          <w:tcPr>
            <w:tcW w:w="300" w:type="dxa"/>
            <w:vMerge w:val="restart"/>
            <w:noWrap/>
            <w:hideMark/>
          </w:tcPr>
          <w:p w:rsidR="004F7123" w:rsidRPr="004F7123" w:rsidRDefault="004F7123" w:rsidP="004F7123">
            <w:pPr>
              <w:ind w:firstLine="708"/>
            </w:pPr>
            <w:r w:rsidRPr="004F7123">
              <w:t>Русский язык и литературное чтение</w:t>
            </w:r>
          </w:p>
        </w:tc>
        <w:tc>
          <w:tcPr>
            <w:tcW w:w="300" w:type="dxa"/>
            <w:hideMark/>
          </w:tcPr>
          <w:p w:rsidR="004F7123" w:rsidRPr="004F7123" w:rsidRDefault="004F7123" w:rsidP="004F7123">
            <w:pPr>
              <w:ind w:firstLine="708"/>
            </w:pPr>
            <w:r w:rsidRPr="004F7123">
              <w:t>Русский язык</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1540" w:type="dxa"/>
            <w:noWrap/>
            <w:hideMark/>
          </w:tcPr>
          <w:p w:rsidR="004F7123" w:rsidRPr="004F7123" w:rsidRDefault="004F7123" w:rsidP="004F7123">
            <w:pPr>
              <w:ind w:firstLine="708"/>
            </w:pPr>
            <w:r w:rsidRPr="004F7123">
              <w:t>4</w:t>
            </w:r>
          </w:p>
        </w:tc>
      </w:tr>
      <w:tr w:rsidR="004F7123" w:rsidRPr="004F7123" w:rsidTr="004F7123">
        <w:trPr>
          <w:trHeight w:val="315"/>
        </w:trPr>
        <w:tc>
          <w:tcPr>
            <w:tcW w:w="300" w:type="dxa"/>
            <w:vMerge/>
            <w:hideMark/>
          </w:tcPr>
          <w:p w:rsidR="004F7123" w:rsidRPr="004F7123" w:rsidRDefault="004F7123" w:rsidP="004F7123">
            <w:pPr>
              <w:ind w:firstLine="708"/>
            </w:pPr>
          </w:p>
        </w:tc>
        <w:tc>
          <w:tcPr>
            <w:tcW w:w="300" w:type="dxa"/>
            <w:hideMark/>
          </w:tcPr>
          <w:p w:rsidR="004F7123" w:rsidRPr="004F7123" w:rsidRDefault="004F7123" w:rsidP="004F7123">
            <w:pPr>
              <w:ind w:firstLine="708"/>
            </w:pPr>
            <w:r w:rsidRPr="004F7123">
              <w:t>Литературное чтение</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1540" w:type="dxa"/>
            <w:noWrap/>
            <w:hideMark/>
          </w:tcPr>
          <w:p w:rsidR="004F7123" w:rsidRPr="004F7123" w:rsidRDefault="004F7123" w:rsidP="004F7123">
            <w:pPr>
              <w:ind w:firstLine="708"/>
            </w:pPr>
            <w:r w:rsidRPr="004F7123">
              <w:t>4</w:t>
            </w:r>
          </w:p>
        </w:tc>
      </w:tr>
      <w:tr w:rsidR="004F7123" w:rsidRPr="004F7123" w:rsidTr="004F7123">
        <w:trPr>
          <w:trHeight w:val="315"/>
        </w:trPr>
        <w:tc>
          <w:tcPr>
            <w:tcW w:w="300" w:type="dxa"/>
            <w:vMerge w:val="restart"/>
            <w:hideMark/>
          </w:tcPr>
          <w:p w:rsidR="004F7123" w:rsidRPr="004F7123" w:rsidRDefault="004F7123" w:rsidP="004F7123">
            <w:pPr>
              <w:ind w:firstLine="708"/>
            </w:pPr>
            <w:r w:rsidRPr="004F7123">
              <w:t>Родной язык и литературное чтение на родном языке*</w:t>
            </w:r>
          </w:p>
        </w:tc>
        <w:tc>
          <w:tcPr>
            <w:tcW w:w="300" w:type="dxa"/>
            <w:hideMark/>
          </w:tcPr>
          <w:p w:rsidR="004F7123" w:rsidRPr="004F7123" w:rsidRDefault="004F7123" w:rsidP="004F7123">
            <w:pPr>
              <w:ind w:firstLine="708"/>
            </w:pPr>
            <w:r w:rsidRPr="004F7123">
              <w:t>Родной   язык (русский)*</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1540" w:type="dxa"/>
            <w:hideMark/>
          </w:tcPr>
          <w:p w:rsidR="004F7123" w:rsidRPr="004F7123" w:rsidRDefault="004F7123" w:rsidP="004F7123">
            <w:pPr>
              <w:ind w:firstLine="708"/>
            </w:pPr>
            <w:r w:rsidRPr="004F7123">
              <w:t>-</w:t>
            </w:r>
          </w:p>
        </w:tc>
      </w:tr>
      <w:tr w:rsidR="004F7123" w:rsidRPr="004F7123" w:rsidTr="004F7123">
        <w:trPr>
          <w:trHeight w:val="630"/>
        </w:trPr>
        <w:tc>
          <w:tcPr>
            <w:tcW w:w="300" w:type="dxa"/>
            <w:vMerge/>
            <w:hideMark/>
          </w:tcPr>
          <w:p w:rsidR="004F7123" w:rsidRPr="004F7123" w:rsidRDefault="004F7123" w:rsidP="004F7123">
            <w:pPr>
              <w:ind w:firstLine="708"/>
            </w:pPr>
          </w:p>
        </w:tc>
        <w:tc>
          <w:tcPr>
            <w:tcW w:w="300" w:type="dxa"/>
            <w:hideMark/>
          </w:tcPr>
          <w:p w:rsidR="004F7123" w:rsidRPr="004F7123" w:rsidRDefault="004F7123" w:rsidP="004F7123">
            <w:pPr>
              <w:ind w:firstLine="708"/>
            </w:pPr>
            <w:r w:rsidRPr="004F7123">
              <w:t>Литературное чтение на родном языке (русском) *</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300" w:type="dxa"/>
            <w:hideMark/>
          </w:tcPr>
          <w:p w:rsidR="004F7123" w:rsidRPr="004F7123" w:rsidRDefault="004F7123" w:rsidP="004F7123">
            <w:pPr>
              <w:ind w:firstLine="708"/>
            </w:pPr>
            <w:r w:rsidRPr="004F7123">
              <w:t>-</w:t>
            </w:r>
          </w:p>
        </w:tc>
        <w:tc>
          <w:tcPr>
            <w:tcW w:w="1540" w:type="dxa"/>
            <w:hideMark/>
          </w:tcPr>
          <w:p w:rsidR="004F7123" w:rsidRPr="004F7123" w:rsidRDefault="004F7123" w:rsidP="004F7123">
            <w:pPr>
              <w:ind w:firstLine="708"/>
            </w:pPr>
            <w:r w:rsidRPr="004F7123">
              <w:t>-</w:t>
            </w:r>
          </w:p>
        </w:tc>
      </w:tr>
      <w:tr w:rsidR="004F7123" w:rsidRPr="004F7123" w:rsidTr="004F7123">
        <w:trPr>
          <w:trHeight w:val="630"/>
        </w:trPr>
        <w:tc>
          <w:tcPr>
            <w:tcW w:w="300" w:type="dxa"/>
            <w:noWrap/>
            <w:hideMark/>
          </w:tcPr>
          <w:p w:rsidR="004F7123" w:rsidRPr="004F7123" w:rsidRDefault="004F7123" w:rsidP="004F7123">
            <w:pPr>
              <w:ind w:firstLine="708"/>
            </w:pPr>
            <w:r w:rsidRPr="004F7123">
              <w:t>Иностранные языки</w:t>
            </w:r>
          </w:p>
        </w:tc>
        <w:tc>
          <w:tcPr>
            <w:tcW w:w="300" w:type="dxa"/>
            <w:hideMark/>
          </w:tcPr>
          <w:p w:rsidR="004F7123" w:rsidRPr="004F7123" w:rsidRDefault="004F7123" w:rsidP="004F7123">
            <w:pPr>
              <w:ind w:firstLine="708"/>
            </w:pPr>
            <w:r w:rsidRPr="004F7123">
              <w:t>Иностранный язык (английский)</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1540" w:type="dxa"/>
            <w:noWrap/>
            <w:hideMark/>
          </w:tcPr>
          <w:p w:rsidR="004F7123" w:rsidRPr="004F7123" w:rsidRDefault="004F7123" w:rsidP="004F7123">
            <w:pPr>
              <w:ind w:firstLine="708"/>
            </w:pPr>
            <w:r w:rsidRPr="004F7123">
              <w:t>2</w:t>
            </w:r>
          </w:p>
        </w:tc>
      </w:tr>
      <w:tr w:rsidR="004F7123" w:rsidRPr="004F7123" w:rsidTr="004F7123">
        <w:trPr>
          <w:trHeight w:val="315"/>
        </w:trPr>
        <w:tc>
          <w:tcPr>
            <w:tcW w:w="300" w:type="dxa"/>
            <w:hideMark/>
          </w:tcPr>
          <w:p w:rsidR="004F7123" w:rsidRPr="004F7123" w:rsidRDefault="004F7123" w:rsidP="004F7123">
            <w:pPr>
              <w:ind w:firstLine="708"/>
            </w:pPr>
            <w:r w:rsidRPr="004F7123">
              <w:t>Математика и информатика</w:t>
            </w:r>
          </w:p>
        </w:tc>
        <w:tc>
          <w:tcPr>
            <w:tcW w:w="300" w:type="dxa"/>
            <w:hideMark/>
          </w:tcPr>
          <w:p w:rsidR="004F7123" w:rsidRPr="004F7123" w:rsidRDefault="004F7123" w:rsidP="004F7123">
            <w:pPr>
              <w:ind w:firstLine="708"/>
            </w:pPr>
            <w:r w:rsidRPr="004F7123">
              <w:t>Математика</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300" w:type="dxa"/>
            <w:noWrap/>
            <w:hideMark/>
          </w:tcPr>
          <w:p w:rsidR="004F7123" w:rsidRPr="004F7123" w:rsidRDefault="004F7123" w:rsidP="004F7123">
            <w:pPr>
              <w:ind w:firstLine="708"/>
            </w:pPr>
            <w:r w:rsidRPr="004F7123">
              <w:t>4</w:t>
            </w:r>
          </w:p>
        </w:tc>
        <w:tc>
          <w:tcPr>
            <w:tcW w:w="1540" w:type="dxa"/>
            <w:noWrap/>
            <w:hideMark/>
          </w:tcPr>
          <w:p w:rsidR="004F7123" w:rsidRPr="004F7123" w:rsidRDefault="004F7123" w:rsidP="004F7123">
            <w:pPr>
              <w:ind w:firstLine="708"/>
            </w:pPr>
            <w:r w:rsidRPr="004F7123">
              <w:t>4</w:t>
            </w:r>
          </w:p>
        </w:tc>
      </w:tr>
      <w:tr w:rsidR="004F7123" w:rsidRPr="004F7123" w:rsidTr="004F7123">
        <w:trPr>
          <w:trHeight w:val="630"/>
        </w:trPr>
        <w:tc>
          <w:tcPr>
            <w:tcW w:w="300" w:type="dxa"/>
            <w:hideMark/>
          </w:tcPr>
          <w:p w:rsidR="004F7123" w:rsidRPr="004F7123" w:rsidRDefault="004F7123" w:rsidP="004F7123">
            <w:pPr>
              <w:ind w:firstLine="708"/>
            </w:pPr>
            <w:r w:rsidRPr="004F7123">
              <w:t>Обществознание и естествознание</w:t>
            </w:r>
          </w:p>
        </w:tc>
        <w:tc>
          <w:tcPr>
            <w:tcW w:w="300" w:type="dxa"/>
            <w:hideMark/>
          </w:tcPr>
          <w:p w:rsidR="004F7123" w:rsidRPr="004F7123" w:rsidRDefault="004F7123" w:rsidP="004F7123">
            <w:pPr>
              <w:ind w:firstLine="708"/>
            </w:pPr>
            <w:r w:rsidRPr="004F7123">
              <w:t>Окружающий  мир</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300" w:type="dxa"/>
            <w:noWrap/>
            <w:hideMark/>
          </w:tcPr>
          <w:p w:rsidR="004F7123" w:rsidRPr="004F7123" w:rsidRDefault="004F7123" w:rsidP="004F7123">
            <w:pPr>
              <w:ind w:firstLine="708"/>
            </w:pPr>
            <w:r w:rsidRPr="004F7123">
              <w:t>2</w:t>
            </w:r>
          </w:p>
        </w:tc>
        <w:tc>
          <w:tcPr>
            <w:tcW w:w="1540" w:type="dxa"/>
            <w:noWrap/>
            <w:hideMark/>
          </w:tcPr>
          <w:p w:rsidR="004F7123" w:rsidRPr="004F7123" w:rsidRDefault="004F7123" w:rsidP="004F7123">
            <w:pPr>
              <w:ind w:firstLine="708"/>
            </w:pPr>
            <w:r w:rsidRPr="004F7123">
              <w:t>2</w:t>
            </w:r>
          </w:p>
        </w:tc>
      </w:tr>
      <w:tr w:rsidR="004F7123" w:rsidRPr="004F7123" w:rsidTr="004F7123">
        <w:trPr>
          <w:trHeight w:val="630"/>
        </w:trPr>
        <w:tc>
          <w:tcPr>
            <w:tcW w:w="300" w:type="dxa"/>
            <w:hideMark/>
          </w:tcPr>
          <w:p w:rsidR="004F7123" w:rsidRPr="004F7123" w:rsidRDefault="004F7123" w:rsidP="004F7123">
            <w:pPr>
              <w:ind w:firstLine="708"/>
            </w:pPr>
            <w:r w:rsidRPr="004F7123">
              <w:t>Основы религиозных культур и светской этики</w:t>
            </w:r>
          </w:p>
        </w:tc>
        <w:tc>
          <w:tcPr>
            <w:tcW w:w="300" w:type="dxa"/>
            <w:hideMark/>
          </w:tcPr>
          <w:p w:rsidR="004F7123" w:rsidRPr="004F7123" w:rsidRDefault="004F7123" w:rsidP="004F7123">
            <w:pPr>
              <w:ind w:firstLine="708"/>
            </w:pPr>
            <w:r w:rsidRPr="004F7123">
              <w:t>Основы религиозных культур и светской этики</w:t>
            </w:r>
          </w:p>
        </w:tc>
        <w:tc>
          <w:tcPr>
            <w:tcW w:w="300" w:type="dxa"/>
            <w:noWrap/>
            <w:hideMark/>
          </w:tcPr>
          <w:p w:rsidR="004F7123" w:rsidRPr="004F7123" w:rsidRDefault="004F7123" w:rsidP="004F7123">
            <w:pPr>
              <w:ind w:firstLine="708"/>
            </w:pPr>
            <w:r w:rsidRPr="004F7123">
              <w:t>-</w:t>
            </w:r>
          </w:p>
        </w:tc>
        <w:tc>
          <w:tcPr>
            <w:tcW w:w="300" w:type="dxa"/>
            <w:noWrap/>
            <w:hideMark/>
          </w:tcPr>
          <w:p w:rsidR="004F7123" w:rsidRPr="004F7123" w:rsidRDefault="004F7123" w:rsidP="004F7123">
            <w:pPr>
              <w:ind w:firstLine="708"/>
            </w:pPr>
            <w:r w:rsidRPr="004F7123">
              <w:t>-</w:t>
            </w:r>
          </w:p>
        </w:tc>
        <w:tc>
          <w:tcPr>
            <w:tcW w:w="300" w:type="dxa"/>
            <w:noWrap/>
            <w:hideMark/>
          </w:tcPr>
          <w:p w:rsidR="004F7123" w:rsidRPr="004F7123" w:rsidRDefault="004F7123" w:rsidP="004F7123">
            <w:pPr>
              <w:ind w:firstLine="708"/>
            </w:pPr>
            <w:r w:rsidRPr="004F7123">
              <w:t>-</w:t>
            </w:r>
          </w:p>
        </w:tc>
        <w:tc>
          <w:tcPr>
            <w:tcW w:w="300" w:type="dxa"/>
            <w:noWrap/>
            <w:hideMark/>
          </w:tcPr>
          <w:p w:rsidR="004F7123" w:rsidRPr="004F7123" w:rsidRDefault="004F7123" w:rsidP="004F7123">
            <w:pPr>
              <w:ind w:firstLine="708"/>
            </w:pPr>
            <w:r w:rsidRPr="004F7123">
              <w:t>-</w:t>
            </w:r>
          </w:p>
        </w:tc>
        <w:tc>
          <w:tcPr>
            <w:tcW w:w="300" w:type="dxa"/>
            <w:noWrap/>
            <w:hideMark/>
          </w:tcPr>
          <w:p w:rsidR="004F7123" w:rsidRPr="004F7123" w:rsidRDefault="004F7123" w:rsidP="004F7123">
            <w:pPr>
              <w:ind w:firstLine="708"/>
            </w:pPr>
            <w:r w:rsidRPr="004F7123">
              <w:t>-</w:t>
            </w:r>
          </w:p>
        </w:tc>
        <w:tc>
          <w:tcPr>
            <w:tcW w:w="300" w:type="dxa"/>
            <w:noWrap/>
            <w:hideMark/>
          </w:tcPr>
          <w:p w:rsidR="004F7123" w:rsidRPr="004F7123" w:rsidRDefault="004F7123" w:rsidP="004F7123">
            <w:pPr>
              <w:ind w:firstLine="708"/>
            </w:pPr>
            <w:r w:rsidRPr="004F7123">
              <w:t>-</w:t>
            </w:r>
          </w:p>
        </w:tc>
        <w:tc>
          <w:tcPr>
            <w:tcW w:w="300" w:type="dxa"/>
            <w:noWrap/>
            <w:hideMark/>
          </w:tcPr>
          <w:p w:rsidR="004F7123" w:rsidRPr="004F7123" w:rsidRDefault="004F7123" w:rsidP="004F7123">
            <w:pPr>
              <w:ind w:firstLine="708"/>
            </w:pPr>
            <w:r w:rsidRPr="004F7123">
              <w:t>-</w:t>
            </w:r>
          </w:p>
        </w:tc>
        <w:tc>
          <w:tcPr>
            <w:tcW w:w="300" w:type="dxa"/>
            <w:noWrap/>
            <w:hideMark/>
          </w:tcPr>
          <w:p w:rsidR="004F7123" w:rsidRPr="004F7123" w:rsidRDefault="004F7123" w:rsidP="004F7123">
            <w:pPr>
              <w:ind w:firstLine="708"/>
            </w:pPr>
            <w:r w:rsidRPr="004F7123">
              <w:t>-</w:t>
            </w:r>
          </w:p>
        </w:tc>
        <w:tc>
          <w:tcPr>
            <w:tcW w:w="1540" w:type="dxa"/>
            <w:noWrap/>
            <w:hideMark/>
          </w:tcPr>
          <w:p w:rsidR="004F7123" w:rsidRPr="004F7123" w:rsidRDefault="004F7123" w:rsidP="004F7123">
            <w:pPr>
              <w:ind w:firstLine="708"/>
            </w:pPr>
            <w:r w:rsidRPr="004F7123">
              <w:t>-</w:t>
            </w:r>
          </w:p>
        </w:tc>
      </w:tr>
      <w:tr w:rsidR="004F7123" w:rsidRPr="004F7123" w:rsidTr="004F7123">
        <w:trPr>
          <w:trHeight w:val="315"/>
        </w:trPr>
        <w:tc>
          <w:tcPr>
            <w:tcW w:w="300" w:type="dxa"/>
            <w:vMerge w:val="restart"/>
            <w:noWrap/>
            <w:hideMark/>
          </w:tcPr>
          <w:p w:rsidR="004F7123" w:rsidRPr="004F7123" w:rsidRDefault="004F7123" w:rsidP="004F7123">
            <w:pPr>
              <w:ind w:firstLine="708"/>
            </w:pPr>
            <w:r w:rsidRPr="004F7123">
              <w:t>Искусство</w:t>
            </w:r>
          </w:p>
        </w:tc>
        <w:tc>
          <w:tcPr>
            <w:tcW w:w="300" w:type="dxa"/>
            <w:hideMark/>
          </w:tcPr>
          <w:p w:rsidR="004F7123" w:rsidRPr="004F7123" w:rsidRDefault="004F7123" w:rsidP="004F7123">
            <w:pPr>
              <w:ind w:firstLine="708"/>
            </w:pPr>
            <w:r w:rsidRPr="004F7123">
              <w:t>Музыка</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1540" w:type="dxa"/>
            <w:noWrap/>
            <w:hideMark/>
          </w:tcPr>
          <w:p w:rsidR="004F7123" w:rsidRPr="004F7123" w:rsidRDefault="004F7123" w:rsidP="004F7123">
            <w:pPr>
              <w:ind w:firstLine="708"/>
            </w:pPr>
            <w:r w:rsidRPr="004F7123">
              <w:t>1</w:t>
            </w:r>
          </w:p>
        </w:tc>
      </w:tr>
      <w:tr w:rsidR="004F7123" w:rsidRPr="004F7123" w:rsidTr="004F7123">
        <w:trPr>
          <w:trHeight w:val="315"/>
        </w:trPr>
        <w:tc>
          <w:tcPr>
            <w:tcW w:w="300" w:type="dxa"/>
            <w:vMerge/>
            <w:hideMark/>
          </w:tcPr>
          <w:p w:rsidR="004F7123" w:rsidRPr="004F7123" w:rsidRDefault="004F7123" w:rsidP="004F7123">
            <w:pPr>
              <w:ind w:firstLine="708"/>
            </w:pPr>
          </w:p>
        </w:tc>
        <w:tc>
          <w:tcPr>
            <w:tcW w:w="300" w:type="dxa"/>
            <w:hideMark/>
          </w:tcPr>
          <w:p w:rsidR="004F7123" w:rsidRPr="004F7123" w:rsidRDefault="004F7123" w:rsidP="004F7123">
            <w:pPr>
              <w:ind w:firstLine="708"/>
            </w:pPr>
            <w:r w:rsidRPr="004F7123">
              <w:t>Изобразительное искусство</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1540" w:type="dxa"/>
            <w:noWrap/>
            <w:hideMark/>
          </w:tcPr>
          <w:p w:rsidR="004F7123" w:rsidRPr="004F7123" w:rsidRDefault="004F7123" w:rsidP="004F7123">
            <w:pPr>
              <w:ind w:firstLine="708"/>
            </w:pPr>
            <w:r w:rsidRPr="004F7123">
              <w:t>1</w:t>
            </w:r>
          </w:p>
        </w:tc>
      </w:tr>
      <w:tr w:rsidR="004F7123" w:rsidRPr="004F7123" w:rsidTr="004F7123">
        <w:trPr>
          <w:trHeight w:val="315"/>
        </w:trPr>
        <w:tc>
          <w:tcPr>
            <w:tcW w:w="300" w:type="dxa"/>
            <w:noWrap/>
            <w:hideMark/>
          </w:tcPr>
          <w:p w:rsidR="004F7123" w:rsidRPr="004F7123" w:rsidRDefault="004F7123" w:rsidP="004F7123">
            <w:pPr>
              <w:ind w:firstLine="708"/>
            </w:pPr>
            <w:r w:rsidRPr="004F7123">
              <w:t>Технология</w:t>
            </w:r>
          </w:p>
        </w:tc>
        <w:tc>
          <w:tcPr>
            <w:tcW w:w="300" w:type="dxa"/>
            <w:hideMark/>
          </w:tcPr>
          <w:p w:rsidR="004F7123" w:rsidRPr="004F7123" w:rsidRDefault="004F7123" w:rsidP="004F7123">
            <w:pPr>
              <w:ind w:firstLine="708"/>
            </w:pPr>
            <w:r w:rsidRPr="004F7123">
              <w:t>Технология</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1540" w:type="dxa"/>
            <w:noWrap/>
            <w:hideMark/>
          </w:tcPr>
          <w:p w:rsidR="004F7123" w:rsidRPr="004F7123" w:rsidRDefault="004F7123" w:rsidP="004F7123">
            <w:pPr>
              <w:ind w:firstLine="708"/>
            </w:pPr>
            <w:r w:rsidRPr="004F7123">
              <w:t>1</w:t>
            </w:r>
          </w:p>
        </w:tc>
      </w:tr>
      <w:tr w:rsidR="004F7123" w:rsidRPr="004F7123" w:rsidTr="004F7123">
        <w:trPr>
          <w:trHeight w:val="330"/>
        </w:trPr>
        <w:tc>
          <w:tcPr>
            <w:tcW w:w="300" w:type="dxa"/>
            <w:hideMark/>
          </w:tcPr>
          <w:p w:rsidR="004F7123" w:rsidRPr="004F7123" w:rsidRDefault="004F7123" w:rsidP="004F7123">
            <w:pPr>
              <w:ind w:firstLine="708"/>
            </w:pPr>
            <w:r w:rsidRPr="004F7123">
              <w:t>Физическая культура</w:t>
            </w:r>
          </w:p>
        </w:tc>
        <w:tc>
          <w:tcPr>
            <w:tcW w:w="300" w:type="dxa"/>
            <w:hideMark/>
          </w:tcPr>
          <w:p w:rsidR="004F7123" w:rsidRPr="004F7123" w:rsidRDefault="004F7123" w:rsidP="004F7123">
            <w:pPr>
              <w:ind w:firstLine="708"/>
            </w:pPr>
            <w:r w:rsidRPr="004F7123">
              <w:t>Физическая культура</w:t>
            </w:r>
          </w:p>
        </w:tc>
        <w:tc>
          <w:tcPr>
            <w:tcW w:w="300" w:type="dxa"/>
            <w:noWrap/>
            <w:hideMark/>
          </w:tcPr>
          <w:p w:rsidR="004F7123" w:rsidRPr="004F7123" w:rsidRDefault="004F7123" w:rsidP="004F7123">
            <w:pPr>
              <w:ind w:firstLine="708"/>
            </w:pPr>
            <w:r w:rsidRPr="004F7123">
              <w:t>3</w:t>
            </w:r>
          </w:p>
        </w:tc>
        <w:tc>
          <w:tcPr>
            <w:tcW w:w="300" w:type="dxa"/>
            <w:noWrap/>
            <w:hideMark/>
          </w:tcPr>
          <w:p w:rsidR="004F7123" w:rsidRPr="004F7123" w:rsidRDefault="004F7123" w:rsidP="004F7123">
            <w:pPr>
              <w:ind w:firstLine="708"/>
            </w:pPr>
            <w:r w:rsidRPr="004F7123">
              <w:t>3</w:t>
            </w:r>
          </w:p>
        </w:tc>
        <w:tc>
          <w:tcPr>
            <w:tcW w:w="300" w:type="dxa"/>
            <w:noWrap/>
            <w:hideMark/>
          </w:tcPr>
          <w:p w:rsidR="004F7123" w:rsidRPr="004F7123" w:rsidRDefault="004F7123" w:rsidP="004F7123">
            <w:pPr>
              <w:ind w:firstLine="708"/>
            </w:pPr>
            <w:r w:rsidRPr="004F7123">
              <w:t>3</w:t>
            </w:r>
          </w:p>
        </w:tc>
        <w:tc>
          <w:tcPr>
            <w:tcW w:w="300" w:type="dxa"/>
            <w:noWrap/>
            <w:hideMark/>
          </w:tcPr>
          <w:p w:rsidR="004F7123" w:rsidRPr="004F7123" w:rsidRDefault="004F7123" w:rsidP="004F7123">
            <w:pPr>
              <w:ind w:firstLine="708"/>
            </w:pPr>
            <w:r w:rsidRPr="004F7123">
              <w:t>3</w:t>
            </w:r>
          </w:p>
        </w:tc>
        <w:tc>
          <w:tcPr>
            <w:tcW w:w="300" w:type="dxa"/>
            <w:noWrap/>
            <w:hideMark/>
          </w:tcPr>
          <w:p w:rsidR="004F7123" w:rsidRPr="004F7123" w:rsidRDefault="004F7123" w:rsidP="004F7123">
            <w:pPr>
              <w:ind w:firstLine="708"/>
            </w:pPr>
            <w:r w:rsidRPr="004F7123">
              <w:t>3</w:t>
            </w:r>
          </w:p>
        </w:tc>
        <w:tc>
          <w:tcPr>
            <w:tcW w:w="300" w:type="dxa"/>
            <w:noWrap/>
            <w:hideMark/>
          </w:tcPr>
          <w:p w:rsidR="004F7123" w:rsidRPr="004F7123" w:rsidRDefault="004F7123" w:rsidP="004F7123">
            <w:pPr>
              <w:ind w:firstLine="708"/>
            </w:pPr>
            <w:r w:rsidRPr="004F7123">
              <w:t>3</w:t>
            </w:r>
          </w:p>
        </w:tc>
        <w:tc>
          <w:tcPr>
            <w:tcW w:w="300" w:type="dxa"/>
            <w:noWrap/>
            <w:hideMark/>
          </w:tcPr>
          <w:p w:rsidR="004F7123" w:rsidRPr="004F7123" w:rsidRDefault="004F7123" w:rsidP="004F7123">
            <w:pPr>
              <w:ind w:firstLine="708"/>
            </w:pPr>
            <w:r w:rsidRPr="004F7123">
              <w:t>3</w:t>
            </w:r>
          </w:p>
        </w:tc>
        <w:tc>
          <w:tcPr>
            <w:tcW w:w="300" w:type="dxa"/>
            <w:noWrap/>
            <w:hideMark/>
          </w:tcPr>
          <w:p w:rsidR="004F7123" w:rsidRPr="004F7123" w:rsidRDefault="004F7123" w:rsidP="004F7123">
            <w:pPr>
              <w:ind w:firstLine="708"/>
            </w:pPr>
            <w:r w:rsidRPr="004F7123">
              <w:t>3</w:t>
            </w:r>
          </w:p>
        </w:tc>
        <w:tc>
          <w:tcPr>
            <w:tcW w:w="1540" w:type="dxa"/>
            <w:noWrap/>
            <w:hideMark/>
          </w:tcPr>
          <w:p w:rsidR="004F7123" w:rsidRPr="004F7123" w:rsidRDefault="004F7123" w:rsidP="004F7123">
            <w:pPr>
              <w:ind w:firstLine="708"/>
            </w:pPr>
            <w:r w:rsidRPr="004F7123">
              <w:t>3</w:t>
            </w:r>
          </w:p>
        </w:tc>
      </w:tr>
      <w:tr w:rsidR="004F7123" w:rsidRPr="004F7123" w:rsidTr="004F7123">
        <w:trPr>
          <w:trHeight w:val="300"/>
        </w:trPr>
        <w:tc>
          <w:tcPr>
            <w:tcW w:w="600" w:type="dxa"/>
            <w:gridSpan w:val="2"/>
            <w:noWrap/>
            <w:hideMark/>
          </w:tcPr>
          <w:p w:rsidR="004F7123" w:rsidRPr="004F7123" w:rsidRDefault="004F7123" w:rsidP="004F7123">
            <w:pPr>
              <w:ind w:firstLine="708"/>
              <w:rPr>
                <w:b/>
                <w:bCs/>
              </w:rPr>
            </w:pPr>
            <w:r w:rsidRPr="004F7123">
              <w:rPr>
                <w:b/>
                <w:bCs/>
              </w:rPr>
              <w:t>ИТОГО:</w:t>
            </w:r>
          </w:p>
        </w:tc>
        <w:tc>
          <w:tcPr>
            <w:tcW w:w="300" w:type="dxa"/>
            <w:noWrap/>
            <w:hideMark/>
          </w:tcPr>
          <w:p w:rsidR="004F7123" w:rsidRPr="004F7123" w:rsidRDefault="004F7123" w:rsidP="004F7123">
            <w:pPr>
              <w:ind w:firstLine="708"/>
              <w:rPr>
                <w:b/>
                <w:bCs/>
              </w:rPr>
            </w:pPr>
            <w:r w:rsidRPr="004F7123">
              <w:rPr>
                <w:b/>
                <w:bCs/>
              </w:rPr>
              <w:t>22</w:t>
            </w:r>
          </w:p>
        </w:tc>
        <w:tc>
          <w:tcPr>
            <w:tcW w:w="300" w:type="dxa"/>
            <w:noWrap/>
            <w:hideMark/>
          </w:tcPr>
          <w:p w:rsidR="004F7123" w:rsidRPr="004F7123" w:rsidRDefault="004F7123" w:rsidP="004F7123">
            <w:pPr>
              <w:ind w:firstLine="708"/>
              <w:rPr>
                <w:b/>
                <w:bCs/>
              </w:rPr>
            </w:pPr>
            <w:r w:rsidRPr="004F7123">
              <w:rPr>
                <w:b/>
                <w:bCs/>
              </w:rPr>
              <w:t>22</w:t>
            </w:r>
          </w:p>
        </w:tc>
        <w:tc>
          <w:tcPr>
            <w:tcW w:w="300" w:type="dxa"/>
            <w:noWrap/>
            <w:hideMark/>
          </w:tcPr>
          <w:p w:rsidR="004F7123" w:rsidRPr="004F7123" w:rsidRDefault="004F7123" w:rsidP="004F7123">
            <w:pPr>
              <w:ind w:firstLine="708"/>
              <w:rPr>
                <w:b/>
                <w:bCs/>
              </w:rPr>
            </w:pPr>
            <w:r w:rsidRPr="004F7123">
              <w:rPr>
                <w:b/>
                <w:bCs/>
              </w:rPr>
              <w:t>22</w:t>
            </w:r>
          </w:p>
        </w:tc>
        <w:tc>
          <w:tcPr>
            <w:tcW w:w="300" w:type="dxa"/>
            <w:noWrap/>
            <w:hideMark/>
          </w:tcPr>
          <w:p w:rsidR="004F7123" w:rsidRPr="004F7123" w:rsidRDefault="004F7123" w:rsidP="004F7123">
            <w:pPr>
              <w:ind w:firstLine="708"/>
              <w:rPr>
                <w:b/>
                <w:bCs/>
              </w:rPr>
            </w:pPr>
            <w:r w:rsidRPr="004F7123">
              <w:rPr>
                <w:b/>
                <w:bCs/>
              </w:rPr>
              <w:t>22</w:t>
            </w:r>
          </w:p>
        </w:tc>
        <w:tc>
          <w:tcPr>
            <w:tcW w:w="300" w:type="dxa"/>
            <w:noWrap/>
            <w:hideMark/>
          </w:tcPr>
          <w:p w:rsidR="004F7123" w:rsidRPr="004F7123" w:rsidRDefault="004F7123" w:rsidP="004F7123">
            <w:pPr>
              <w:ind w:firstLine="708"/>
              <w:rPr>
                <w:b/>
                <w:bCs/>
              </w:rPr>
            </w:pPr>
            <w:r w:rsidRPr="004F7123">
              <w:rPr>
                <w:b/>
                <w:bCs/>
              </w:rPr>
              <w:t>22</w:t>
            </w:r>
          </w:p>
        </w:tc>
        <w:tc>
          <w:tcPr>
            <w:tcW w:w="300" w:type="dxa"/>
            <w:noWrap/>
            <w:hideMark/>
          </w:tcPr>
          <w:p w:rsidR="004F7123" w:rsidRPr="004F7123" w:rsidRDefault="004F7123" w:rsidP="004F7123">
            <w:pPr>
              <w:ind w:firstLine="708"/>
              <w:rPr>
                <w:b/>
                <w:bCs/>
              </w:rPr>
            </w:pPr>
            <w:r w:rsidRPr="004F7123">
              <w:rPr>
                <w:b/>
                <w:bCs/>
              </w:rPr>
              <w:t>22</w:t>
            </w:r>
          </w:p>
        </w:tc>
        <w:tc>
          <w:tcPr>
            <w:tcW w:w="300" w:type="dxa"/>
            <w:noWrap/>
            <w:hideMark/>
          </w:tcPr>
          <w:p w:rsidR="004F7123" w:rsidRPr="004F7123" w:rsidRDefault="004F7123" w:rsidP="004F7123">
            <w:pPr>
              <w:ind w:firstLine="708"/>
              <w:rPr>
                <w:b/>
                <w:bCs/>
              </w:rPr>
            </w:pPr>
            <w:r w:rsidRPr="004F7123">
              <w:rPr>
                <w:b/>
                <w:bCs/>
              </w:rPr>
              <w:t>22</w:t>
            </w:r>
          </w:p>
        </w:tc>
        <w:tc>
          <w:tcPr>
            <w:tcW w:w="300" w:type="dxa"/>
            <w:noWrap/>
            <w:hideMark/>
          </w:tcPr>
          <w:p w:rsidR="004F7123" w:rsidRPr="004F7123" w:rsidRDefault="004F7123" w:rsidP="004F7123">
            <w:pPr>
              <w:ind w:firstLine="708"/>
              <w:rPr>
                <w:b/>
                <w:bCs/>
              </w:rPr>
            </w:pPr>
            <w:r w:rsidRPr="004F7123">
              <w:rPr>
                <w:b/>
                <w:bCs/>
              </w:rPr>
              <w:t>22</w:t>
            </w:r>
          </w:p>
        </w:tc>
        <w:tc>
          <w:tcPr>
            <w:tcW w:w="1540" w:type="dxa"/>
            <w:noWrap/>
            <w:hideMark/>
          </w:tcPr>
          <w:p w:rsidR="004F7123" w:rsidRPr="004F7123" w:rsidRDefault="004F7123" w:rsidP="004F7123">
            <w:pPr>
              <w:ind w:firstLine="708"/>
              <w:rPr>
                <w:b/>
                <w:bCs/>
              </w:rPr>
            </w:pPr>
            <w:r w:rsidRPr="004F7123">
              <w:rPr>
                <w:b/>
                <w:bCs/>
              </w:rPr>
              <w:t>22</w:t>
            </w:r>
          </w:p>
        </w:tc>
      </w:tr>
      <w:tr w:rsidR="004F7123" w:rsidRPr="004F7123" w:rsidTr="004F7123">
        <w:trPr>
          <w:trHeight w:val="300"/>
        </w:trPr>
        <w:tc>
          <w:tcPr>
            <w:tcW w:w="4540" w:type="dxa"/>
            <w:gridSpan w:val="11"/>
            <w:noWrap/>
            <w:hideMark/>
          </w:tcPr>
          <w:p w:rsidR="004F7123" w:rsidRPr="004F7123" w:rsidRDefault="004F7123" w:rsidP="004F7123">
            <w:pPr>
              <w:ind w:firstLine="708"/>
              <w:rPr>
                <w:b/>
                <w:bCs/>
                <w:i/>
                <w:iCs/>
              </w:rPr>
            </w:pPr>
            <w:r w:rsidRPr="004F7123">
              <w:rPr>
                <w:b/>
                <w:bCs/>
                <w:i/>
                <w:iCs/>
              </w:rPr>
              <w:t>Часть, формируемая участниками образовательных отношений</w:t>
            </w:r>
          </w:p>
        </w:tc>
      </w:tr>
      <w:tr w:rsidR="004F7123" w:rsidRPr="004F7123" w:rsidTr="004F7123">
        <w:trPr>
          <w:trHeight w:val="300"/>
        </w:trPr>
        <w:tc>
          <w:tcPr>
            <w:tcW w:w="300" w:type="dxa"/>
            <w:noWrap/>
            <w:hideMark/>
          </w:tcPr>
          <w:p w:rsidR="004F7123" w:rsidRPr="004F7123" w:rsidRDefault="004F7123" w:rsidP="004F7123">
            <w:pPr>
              <w:ind w:firstLine="708"/>
              <w:rPr>
                <w:i/>
                <w:iCs/>
              </w:rPr>
            </w:pPr>
            <w:r w:rsidRPr="004F7123">
              <w:rPr>
                <w:i/>
                <w:iCs/>
              </w:rPr>
              <w:t> </w:t>
            </w:r>
          </w:p>
        </w:tc>
        <w:tc>
          <w:tcPr>
            <w:tcW w:w="300" w:type="dxa"/>
            <w:noWrap/>
            <w:hideMark/>
          </w:tcPr>
          <w:p w:rsidR="004F7123" w:rsidRPr="004F7123" w:rsidRDefault="004F7123" w:rsidP="004F7123">
            <w:pPr>
              <w:ind w:firstLine="708"/>
              <w:rPr>
                <w:b/>
                <w:bCs/>
              </w:rPr>
            </w:pPr>
            <w:r w:rsidRPr="004F7123">
              <w:rPr>
                <w:b/>
                <w:bCs/>
              </w:rPr>
              <w:t> </w:t>
            </w:r>
          </w:p>
        </w:tc>
        <w:tc>
          <w:tcPr>
            <w:tcW w:w="300" w:type="dxa"/>
            <w:noWrap/>
            <w:hideMark/>
          </w:tcPr>
          <w:p w:rsidR="004F7123" w:rsidRPr="004F7123" w:rsidRDefault="004F7123" w:rsidP="004F7123">
            <w:pPr>
              <w:ind w:firstLine="708"/>
              <w:rPr>
                <w:b/>
                <w:bCs/>
              </w:rPr>
            </w:pPr>
            <w:r w:rsidRPr="004F7123">
              <w:rPr>
                <w:b/>
                <w:bCs/>
              </w:rPr>
              <w:t>1</w:t>
            </w:r>
          </w:p>
        </w:tc>
        <w:tc>
          <w:tcPr>
            <w:tcW w:w="300" w:type="dxa"/>
            <w:noWrap/>
            <w:hideMark/>
          </w:tcPr>
          <w:p w:rsidR="004F7123" w:rsidRPr="004F7123" w:rsidRDefault="004F7123" w:rsidP="004F7123">
            <w:pPr>
              <w:ind w:firstLine="708"/>
              <w:rPr>
                <w:b/>
                <w:bCs/>
              </w:rPr>
            </w:pPr>
            <w:r w:rsidRPr="004F7123">
              <w:rPr>
                <w:b/>
                <w:bCs/>
              </w:rPr>
              <w:t>1</w:t>
            </w:r>
          </w:p>
        </w:tc>
        <w:tc>
          <w:tcPr>
            <w:tcW w:w="300" w:type="dxa"/>
            <w:noWrap/>
            <w:hideMark/>
          </w:tcPr>
          <w:p w:rsidR="004F7123" w:rsidRPr="004F7123" w:rsidRDefault="004F7123" w:rsidP="004F7123">
            <w:pPr>
              <w:ind w:firstLine="708"/>
              <w:rPr>
                <w:b/>
                <w:bCs/>
              </w:rPr>
            </w:pPr>
            <w:r w:rsidRPr="004F7123">
              <w:rPr>
                <w:b/>
                <w:bCs/>
              </w:rPr>
              <w:t>1</w:t>
            </w:r>
          </w:p>
        </w:tc>
        <w:tc>
          <w:tcPr>
            <w:tcW w:w="300" w:type="dxa"/>
            <w:noWrap/>
            <w:hideMark/>
          </w:tcPr>
          <w:p w:rsidR="004F7123" w:rsidRPr="004F7123" w:rsidRDefault="004F7123" w:rsidP="004F7123">
            <w:pPr>
              <w:ind w:firstLine="708"/>
              <w:rPr>
                <w:b/>
                <w:bCs/>
              </w:rPr>
            </w:pPr>
            <w:r w:rsidRPr="004F7123">
              <w:rPr>
                <w:b/>
                <w:bCs/>
              </w:rPr>
              <w:t>1</w:t>
            </w:r>
          </w:p>
        </w:tc>
        <w:tc>
          <w:tcPr>
            <w:tcW w:w="300" w:type="dxa"/>
            <w:noWrap/>
            <w:hideMark/>
          </w:tcPr>
          <w:p w:rsidR="004F7123" w:rsidRPr="004F7123" w:rsidRDefault="004F7123" w:rsidP="004F7123">
            <w:pPr>
              <w:ind w:firstLine="708"/>
              <w:rPr>
                <w:b/>
                <w:bCs/>
              </w:rPr>
            </w:pPr>
            <w:r w:rsidRPr="004F7123">
              <w:rPr>
                <w:b/>
                <w:bCs/>
              </w:rPr>
              <w:t>1</w:t>
            </w:r>
          </w:p>
        </w:tc>
        <w:tc>
          <w:tcPr>
            <w:tcW w:w="300" w:type="dxa"/>
            <w:noWrap/>
            <w:hideMark/>
          </w:tcPr>
          <w:p w:rsidR="004F7123" w:rsidRPr="004F7123" w:rsidRDefault="004F7123" w:rsidP="004F7123">
            <w:pPr>
              <w:ind w:firstLine="708"/>
              <w:rPr>
                <w:b/>
                <w:bCs/>
              </w:rPr>
            </w:pPr>
            <w:r w:rsidRPr="004F7123">
              <w:rPr>
                <w:b/>
                <w:bCs/>
              </w:rPr>
              <w:t>1</w:t>
            </w:r>
          </w:p>
        </w:tc>
        <w:tc>
          <w:tcPr>
            <w:tcW w:w="300" w:type="dxa"/>
            <w:noWrap/>
            <w:hideMark/>
          </w:tcPr>
          <w:p w:rsidR="004F7123" w:rsidRPr="004F7123" w:rsidRDefault="004F7123" w:rsidP="004F7123">
            <w:pPr>
              <w:ind w:firstLine="708"/>
              <w:rPr>
                <w:b/>
                <w:bCs/>
              </w:rPr>
            </w:pPr>
            <w:r w:rsidRPr="004F7123">
              <w:rPr>
                <w:b/>
                <w:bCs/>
              </w:rPr>
              <w:t>1</w:t>
            </w:r>
          </w:p>
        </w:tc>
        <w:tc>
          <w:tcPr>
            <w:tcW w:w="300" w:type="dxa"/>
            <w:noWrap/>
            <w:hideMark/>
          </w:tcPr>
          <w:p w:rsidR="004F7123" w:rsidRPr="004F7123" w:rsidRDefault="004F7123" w:rsidP="004F7123">
            <w:pPr>
              <w:ind w:firstLine="708"/>
              <w:rPr>
                <w:b/>
                <w:bCs/>
              </w:rPr>
            </w:pPr>
            <w:r w:rsidRPr="004F7123">
              <w:rPr>
                <w:b/>
                <w:bCs/>
              </w:rPr>
              <w:t>1</w:t>
            </w:r>
          </w:p>
        </w:tc>
        <w:tc>
          <w:tcPr>
            <w:tcW w:w="1540" w:type="dxa"/>
            <w:noWrap/>
            <w:hideMark/>
          </w:tcPr>
          <w:p w:rsidR="004F7123" w:rsidRPr="004F7123" w:rsidRDefault="004F7123" w:rsidP="004F7123">
            <w:pPr>
              <w:ind w:firstLine="708"/>
              <w:rPr>
                <w:b/>
                <w:bCs/>
              </w:rPr>
            </w:pPr>
            <w:r w:rsidRPr="004F7123">
              <w:rPr>
                <w:b/>
                <w:bCs/>
              </w:rPr>
              <w:t>1</w:t>
            </w:r>
          </w:p>
        </w:tc>
      </w:tr>
      <w:tr w:rsidR="004F7123" w:rsidRPr="004F7123" w:rsidTr="004F7123">
        <w:trPr>
          <w:trHeight w:val="645"/>
        </w:trPr>
        <w:tc>
          <w:tcPr>
            <w:tcW w:w="300" w:type="dxa"/>
            <w:hideMark/>
          </w:tcPr>
          <w:p w:rsidR="004F7123" w:rsidRPr="004F7123" w:rsidRDefault="004F7123" w:rsidP="004F7123">
            <w:pPr>
              <w:ind w:firstLine="708"/>
            </w:pPr>
            <w:r w:rsidRPr="004F7123">
              <w:t>Русский язык и литературное чтение</w:t>
            </w:r>
          </w:p>
        </w:tc>
        <w:tc>
          <w:tcPr>
            <w:tcW w:w="300" w:type="dxa"/>
            <w:noWrap/>
            <w:hideMark/>
          </w:tcPr>
          <w:p w:rsidR="004F7123" w:rsidRPr="004F7123" w:rsidRDefault="004F7123" w:rsidP="004F7123">
            <w:pPr>
              <w:ind w:firstLine="708"/>
            </w:pPr>
            <w:r w:rsidRPr="004F7123">
              <w:t>Русский язык</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300" w:type="dxa"/>
            <w:noWrap/>
            <w:hideMark/>
          </w:tcPr>
          <w:p w:rsidR="004F7123" w:rsidRPr="004F7123" w:rsidRDefault="004F7123" w:rsidP="004F7123">
            <w:pPr>
              <w:ind w:firstLine="708"/>
            </w:pPr>
            <w:r w:rsidRPr="004F7123">
              <w:t>1</w:t>
            </w:r>
          </w:p>
        </w:tc>
        <w:tc>
          <w:tcPr>
            <w:tcW w:w="1540" w:type="dxa"/>
            <w:noWrap/>
            <w:hideMark/>
          </w:tcPr>
          <w:p w:rsidR="004F7123" w:rsidRPr="004F7123" w:rsidRDefault="004F7123" w:rsidP="004F7123">
            <w:pPr>
              <w:ind w:firstLine="708"/>
            </w:pPr>
            <w:r w:rsidRPr="004F7123">
              <w:t>1</w:t>
            </w:r>
          </w:p>
        </w:tc>
      </w:tr>
      <w:tr w:rsidR="004F7123" w:rsidRPr="004F7123" w:rsidTr="004F7123">
        <w:trPr>
          <w:trHeight w:val="300"/>
        </w:trPr>
        <w:tc>
          <w:tcPr>
            <w:tcW w:w="600" w:type="dxa"/>
            <w:gridSpan w:val="2"/>
            <w:noWrap/>
            <w:hideMark/>
          </w:tcPr>
          <w:p w:rsidR="004F7123" w:rsidRPr="004F7123" w:rsidRDefault="004F7123" w:rsidP="004F7123">
            <w:pPr>
              <w:ind w:firstLine="708"/>
              <w:rPr>
                <w:b/>
                <w:bCs/>
              </w:rPr>
            </w:pPr>
            <w:r w:rsidRPr="004F7123">
              <w:rPr>
                <w:b/>
                <w:bCs/>
              </w:rPr>
              <w:t>ВСЕГО:</w:t>
            </w:r>
          </w:p>
        </w:tc>
        <w:tc>
          <w:tcPr>
            <w:tcW w:w="300" w:type="dxa"/>
            <w:noWrap/>
            <w:hideMark/>
          </w:tcPr>
          <w:p w:rsidR="004F7123" w:rsidRPr="004F7123" w:rsidRDefault="004F7123" w:rsidP="004F7123">
            <w:pPr>
              <w:ind w:firstLine="708"/>
              <w:rPr>
                <w:b/>
                <w:bCs/>
              </w:rPr>
            </w:pPr>
            <w:r w:rsidRPr="004F7123">
              <w:rPr>
                <w:b/>
                <w:bCs/>
              </w:rPr>
              <w:t>23</w:t>
            </w:r>
          </w:p>
        </w:tc>
        <w:tc>
          <w:tcPr>
            <w:tcW w:w="300" w:type="dxa"/>
            <w:noWrap/>
            <w:hideMark/>
          </w:tcPr>
          <w:p w:rsidR="004F7123" w:rsidRPr="004F7123" w:rsidRDefault="004F7123" w:rsidP="004F7123">
            <w:pPr>
              <w:ind w:firstLine="708"/>
              <w:rPr>
                <w:b/>
                <w:bCs/>
              </w:rPr>
            </w:pPr>
            <w:r w:rsidRPr="004F7123">
              <w:rPr>
                <w:b/>
                <w:bCs/>
              </w:rPr>
              <w:t>23</w:t>
            </w:r>
          </w:p>
        </w:tc>
        <w:tc>
          <w:tcPr>
            <w:tcW w:w="300" w:type="dxa"/>
            <w:noWrap/>
            <w:hideMark/>
          </w:tcPr>
          <w:p w:rsidR="004F7123" w:rsidRPr="004F7123" w:rsidRDefault="004F7123" w:rsidP="004F7123">
            <w:pPr>
              <w:ind w:firstLine="708"/>
              <w:rPr>
                <w:b/>
                <w:bCs/>
              </w:rPr>
            </w:pPr>
            <w:r w:rsidRPr="004F7123">
              <w:rPr>
                <w:b/>
                <w:bCs/>
              </w:rPr>
              <w:t>23</w:t>
            </w:r>
          </w:p>
        </w:tc>
        <w:tc>
          <w:tcPr>
            <w:tcW w:w="300" w:type="dxa"/>
            <w:noWrap/>
            <w:hideMark/>
          </w:tcPr>
          <w:p w:rsidR="004F7123" w:rsidRPr="004F7123" w:rsidRDefault="004F7123" w:rsidP="004F7123">
            <w:pPr>
              <w:ind w:firstLine="708"/>
              <w:rPr>
                <w:b/>
                <w:bCs/>
              </w:rPr>
            </w:pPr>
            <w:r w:rsidRPr="004F7123">
              <w:rPr>
                <w:b/>
                <w:bCs/>
              </w:rPr>
              <w:t>23</w:t>
            </w:r>
          </w:p>
        </w:tc>
        <w:tc>
          <w:tcPr>
            <w:tcW w:w="300" w:type="dxa"/>
            <w:noWrap/>
            <w:hideMark/>
          </w:tcPr>
          <w:p w:rsidR="004F7123" w:rsidRPr="004F7123" w:rsidRDefault="004F7123" w:rsidP="004F7123">
            <w:pPr>
              <w:ind w:firstLine="708"/>
              <w:rPr>
                <w:b/>
                <w:bCs/>
              </w:rPr>
            </w:pPr>
            <w:r w:rsidRPr="004F7123">
              <w:rPr>
                <w:b/>
                <w:bCs/>
              </w:rPr>
              <w:t>23</w:t>
            </w:r>
          </w:p>
        </w:tc>
        <w:tc>
          <w:tcPr>
            <w:tcW w:w="300" w:type="dxa"/>
            <w:noWrap/>
            <w:hideMark/>
          </w:tcPr>
          <w:p w:rsidR="004F7123" w:rsidRPr="004F7123" w:rsidRDefault="004F7123" w:rsidP="004F7123">
            <w:pPr>
              <w:ind w:firstLine="708"/>
              <w:rPr>
                <w:b/>
                <w:bCs/>
              </w:rPr>
            </w:pPr>
            <w:r w:rsidRPr="004F7123">
              <w:rPr>
                <w:b/>
                <w:bCs/>
              </w:rPr>
              <w:t>23</w:t>
            </w:r>
          </w:p>
        </w:tc>
        <w:tc>
          <w:tcPr>
            <w:tcW w:w="300" w:type="dxa"/>
            <w:noWrap/>
            <w:hideMark/>
          </w:tcPr>
          <w:p w:rsidR="004F7123" w:rsidRPr="004F7123" w:rsidRDefault="004F7123" w:rsidP="004F7123">
            <w:pPr>
              <w:ind w:firstLine="708"/>
              <w:rPr>
                <w:b/>
                <w:bCs/>
              </w:rPr>
            </w:pPr>
            <w:r w:rsidRPr="004F7123">
              <w:rPr>
                <w:b/>
                <w:bCs/>
              </w:rPr>
              <w:t>23</w:t>
            </w:r>
          </w:p>
        </w:tc>
        <w:tc>
          <w:tcPr>
            <w:tcW w:w="300" w:type="dxa"/>
            <w:noWrap/>
            <w:hideMark/>
          </w:tcPr>
          <w:p w:rsidR="004F7123" w:rsidRPr="004F7123" w:rsidRDefault="004F7123" w:rsidP="004F7123">
            <w:pPr>
              <w:ind w:firstLine="708"/>
              <w:rPr>
                <w:b/>
                <w:bCs/>
              </w:rPr>
            </w:pPr>
            <w:r w:rsidRPr="004F7123">
              <w:rPr>
                <w:b/>
                <w:bCs/>
              </w:rPr>
              <w:t>23</w:t>
            </w:r>
          </w:p>
        </w:tc>
        <w:tc>
          <w:tcPr>
            <w:tcW w:w="1540" w:type="dxa"/>
            <w:noWrap/>
            <w:hideMark/>
          </w:tcPr>
          <w:p w:rsidR="004F7123" w:rsidRPr="004F7123" w:rsidRDefault="004F7123" w:rsidP="004F7123">
            <w:pPr>
              <w:ind w:firstLine="708"/>
              <w:rPr>
                <w:b/>
                <w:bCs/>
              </w:rPr>
            </w:pPr>
            <w:r w:rsidRPr="004F7123">
              <w:rPr>
                <w:b/>
                <w:bCs/>
              </w:rPr>
              <w:t>23</w:t>
            </w:r>
          </w:p>
        </w:tc>
      </w:tr>
      <w:tr w:rsidR="004F7123" w:rsidRPr="004F7123" w:rsidTr="004F7123">
        <w:trPr>
          <w:trHeight w:val="255"/>
        </w:trPr>
        <w:tc>
          <w:tcPr>
            <w:tcW w:w="300" w:type="dxa"/>
            <w:noWrap/>
            <w:hideMark/>
          </w:tcPr>
          <w:p w:rsidR="004F7123" w:rsidRPr="004F7123" w:rsidRDefault="004F7123" w:rsidP="004F7123">
            <w:pPr>
              <w:ind w:firstLine="708"/>
              <w:rPr>
                <w:b/>
                <w:bCs/>
              </w:rPr>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1540" w:type="dxa"/>
            <w:noWrap/>
            <w:hideMark/>
          </w:tcPr>
          <w:p w:rsidR="004F7123" w:rsidRPr="004F7123" w:rsidRDefault="004F7123" w:rsidP="004F7123">
            <w:pPr>
              <w:ind w:firstLine="708"/>
            </w:pPr>
          </w:p>
        </w:tc>
      </w:tr>
      <w:tr w:rsidR="004F7123" w:rsidRPr="004F7123" w:rsidTr="004F7123">
        <w:trPr>
          <w:trHeight w:val="315"/>
        </w:trPr>
        <w:tc>
          <w:tcPr>
            <w:tcW w:w="2100" w:type="dxa"/>
            <w:gridSpan w:val="7"/>
            <w:noWrap/>
            <w:hideMark/>
          </w:tcPr>
          <w:p w:rsidR="004F7123" w:rsidRPr="004F7123" w:rsidRDefault="004F7123" w:rsidP="004F7123">
            <w:pPr>
              <w:ind w:firstLine="708"/>
            </w:pPr>
            <w:r w:rsidRPr="004F7123">
              <w:t>* - объем часов по классам обучения устанавливается из части, формируемой участниками образовательных отношений</w:t>
            </w: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300" w:type="dxa"/>
            <w:noWrap/>
            <w:hideMark/>
          </w:tcPr>
          <w:p w:rsidR="004F7123" w:rsidRPr="004F7123" w:rsidRDefault="004F7123" w:rsidP="004F7123">
            <w:pPr>
              <w:ind w:firstLine="708"/>
            </w:pPr>
          </w:p>
        </w:tc>
        <w:tc>
          <w:tcPr>
            <w:tcW w:w="1540" w:type="dxa"/>
            <w:noWrap/>
            <w:hideMark/>
          </w:tcPr>
          <w:p w:rsidR="004F7123" w:rsidRPr="004F7123" w:rsidRDefault="004F7123" w:rsidP="004F7123">
            <w:pPr>
              <w:ind w:firstLine="708"/>
            </w:pPr>
          </w:p>
        </w:tc>
      </w:tr>
    </w:tbl>
    <w:p w:rsidR="003A7F7A" w:rsidRPr="00C06C74" w:rsidRDefault="003A7F7A" w:rsidP="003A7F7A">
      <w:pPr>
        <w:ind w:firstLine="708"/>
      </w:pPr>
      <w:r w:rsidRPr="00C06C74">
        <w:fldChar w:fldCharType="begin"/>
      </w:r>
      <w:r w:rsidRPr="00C06C74">
        <w:instrText xml:space="preserve"> LINK Excel.Sheet.8 "C:\\Users\\Админ\\Downloads\\99_Учебный план_21-22_ июль_2021.xls" "2 классы_ФГОС!R1C1:R27C9" \a \f 5 \h </w:instrText>
      </w:r>
      <w:r w:rsidR="000C7B90" w:rsidRPr="00C06C74">
        <w:instrText xml:space="preserve"> \* MERGEFORMAT </w:instrText>
      </w:r>
      <w:r w:rsidRPr="00C06C74">
        <w:fldChar w:fldCharType="separate"/>
      </w:r>
    </w:p>
    <w:p w:rsidR="003A7F7A" w:rsidRPr="00C06C74" w:rsidRDefault="003A7F7A" w:rsidP="003A7F7A">
      <w:pPr>
        <w:ind w:firstLine="708"/>
      </w:pPr>
      <w:r w:rsidRPr="00C06C74">
        <w:fldChar w:fldCharType="end"/>
      </w:r>
    </w:p>
    <w:p w:rsidR="004F7123" w:rsidRPr="00C06C74" w:rsidRDefault="003A7F7A" w:rsidP="003A7F7A">
      <w:pPr>
        <w:tabs>
          <w:tab w:val="left" w:pos="756"/>
        </w:tabs>
      </w:pPr>
      <w:r w:rsidRPr="00C06C74">
        <w:tab/>
      </w:r>
    </w:p>
    <w:tbl>
      <w:tblPr>
        <w:tblStyle w:val="afff3"/>
        <w:tblW w:w="0" w:type="auto"/>
        <w:tblLook w:val="04A0" w:firstRow="1" w:lastRow="0" w:firstColumn="1" w:lastColumn="0" w:noHBand="0" w:noVBand="1"/>
      </w:tblPr>
      <w:tblGrid>
        <w:gridCol w:w="8039"/>
        <w:gridCol w:w="1720"/>
        <w:gridCol w:w="719"/>
        <w:gridCol w:w="718"/>
        <w:gridCol w:w="718"/>
        <w:gridCol w:w="718"/>
        <w:gridCol w:w="718"/>
        <w:gridCol w:w="718"/>
        <w:gridCol w:w="718"/>
      </w:tblGrid>
      <w:tr w:rsidR="004F7123" w:rsidRPr="004F7123" w:rsidTr="004F7123">
        <w:trPr>
          <w:trHeight w:val="315"/>
        </w:trPr>
        <w:tc>
          <w:tcPr>
            <w:tcW w:w="28120" w:type="dxa"/>
            <w:gridSpan w:val="9"/>
            <w:noWrap/>
            <w:hideMark/>
          </w:tcPr>
          <w:p w:rsidR="004F7123" w:rsidRPr="004F7123" w:rsidRDefault="004F7123" w:rsidP="004F7123">
            <w:pPr>
              <w:tabs>
                <w:tab w:val="left" w:pos="756"/>
              </w:tabs>
              <w:jc w:val="center"/>
              <w:rPr>
                <w:b/>
                <w:bCs/>
              </w:rPr>
            </w:pPr>
            <w:r w:rsidRPr="004F7123">
              <w:rPr>
                <w:b/>
                <w:bCs/>
              </w:rPr>
              <w:t>Учебный план МБОУ "Школа № 99"</w:t>
            </w:r>
          </w:p>
        </w:tc>
      </w:tr>
      <w:tr w:rsidR="004F7123" w:rsidRPr="004F7123" w:rsidTr="004F7123">
        <w:trPr>
          <w:trHeight w:val="315"/>
        </w:trPr>
        <w:tc>
          <w:tcPr>
            <w:tcW w:w="28120" w:type="dxa"/>
            <w:gridSpan w:val="9"/>
            <w:noWrap/>
            <w:hideMark/>
          </w:tcPr>
          <w:p w:rsidR="004F7123" w:rsidRPr="004F7123" w:rsidRDefault="004F7123" w:rsidP="004F7123">
            <w:pPr>
              <w:tabs>
                <w:tab w:val="left" w:pos="756"/>
              </w:tabs>
              <w:jc w:val="center"/>
              <w:rPr>
                <w:b/>
                <w:bCs/>
              </w:rPr>
            </w:pPr>
            <w:r w:rsidRPr="004F7123">
              <w:rPr>
                <w:b/>
                <w:bCs/>
              </w:rPr>
              <w:t>на 2022-2023 учебный год</w:t>
            </w:r>
          </w:p>
        </w:tc>
      </w:tr>
      <w:tr w:rsidR="004F7123" w:rsidRPr="004F7123" w:rsidTr="004F7123">
        <w:trPr>
          <w:trHeight w:val="315"/>
        </w:trPr>
        <w:tc>
          <w:tcPr>
            <w:tcW w:w="28120" w:type="dxa"/>
            <w:gridSpan w:val="9"/>
            <w:noWrap/>
            <w:hideMark/>
          </w:tcPr>
          <w:p w:rsidR="004F7123" w:rsidRPr="004F7123" w:rsidRDefault="004F7123" w:rsidP="004F7123">
            <w:pPr>
              <w:tabs>
                <w:tab w:val="left" w:pos="756"/>
              </w:tabs>
              <w:jc w:val="center"/>
              <w:rPr>
                <w:b/>
                <w:bCs/>
              </w:rPr>
            </w:pPr>
            <w:r w:rsidRPr="004F7123">
              <w:rPr>
                <w:b/>
                <w:bCs/>
              </w:rPr>
              <w:t>3 классы (ФГОС начального общего образования, 5-дневная учебная неделя)</w:t>
            </w:r>
          </w:p>
        </w:tc>
      </w:tr>
      <w:tr w:rsidR="004F7123" w:rsidRPr="004F7123" w:rsidTr="004F7123">
        <w:trPr>
          <w:trHeight w:val="255"/>
        </w:trPr>
        <w:tc>
          <w:tcPr>
            <w:tcW w:w="16160" w:type="dxa"/>
            <w:noWrap/>
            <w:hideMark/>
          </w:tcPr>
          <w:p w:rsidR="004F7123" w:rsidRPr="004F7123" w:rsidRDefault="004F7123" w:rsidP="004F7123">
            <w:pPr>
              <w:tabs>
                <w:tab w:val="left" w:pos="756"/>
              </w:tabs>
              <w:rPr>
                <w:b/>
                <w:bCs/>
              </w:rPr>
            </w:pPr>
          </w:p>
        </w:tc>
        <w:tc>
          <w:tcPr>
            <w:tcW w:w="3280" w:type="dxa"/>
            <w:noWrap/>
            <w:hideMark/>
          </w:tcPr>
          <w:p w:rsidR="004F7123" w:rsidRPr="004F7123" w:rsidRDefault="004F7123" w:rsidP="004F7123">
            <w:pPr>
              <w:tabs>
                <w:tab w:val="left" w:pos="756"/>
              </w:tabs>
            </w:pPr>
          </w:p>
        </w:tc>
        <w:tc>
          <w:tcPr>
            <w:tcW w:w="1240" w:type="dxa"/>
            <w:noWrap/>
            <w:hideMark/>
          </w:tcPr>
          <w:p w:rsidR="004F7123" w:rsidRPr="004F7123" w:rsidRDefault="004F7123" w:rsidP="004F7123">
            <w:pPr>
              <w:tabs>
                <w:tab w:val="left" w:pos="756"/>
              </w:tabs>
            </w:pPr>
          </w:p>
        </w:tc>
        <w:tc>
          <w:tcPr>
            <w:tcW w:w="1240" w:type="dxa"/>
            <w:noWrap/>
            <w:hideMark/>
          </w:tcPr>
          <w:p w:rsidR="004F7123" w:rsidRPr="004F7123" w:rsidRDefault="004F7123" w:rsidP="004F7123">
            <w:pPr>
              <w:tabs>
                <w:tab w:val="left" w:pos="756"/>
              </w:tabs>
            </w:pPr>
          </w:p>
        </w:tc>
        <w:tc>
          <w:tcPr>
            <w:tcW w:w="1240" w:type="dxa"/>
            <w:noWrap/>
            <w:hideMark/>
          </w:tcPr>
          <w:p w:rsidR="004F7123" w:rsidRPr="004F7123" w:rsidRDefault="004F7123" w:rsidP="004F7123">
            <w:pPr>
              <w:tabs>
                <w:tab w:val="left" w:pos="756"/>
              </w:tabs>
            </w:pPr>
          </w:p>
        </w:tc>
        <w:tc>
          <w:tcPr>
            <w:tcW w:w="1240" w:type="dxa"/>
            <w:noWrap/>
            <w:hideMark/>
          </w:tcPr>
          <w:p w:rsidR="004F7123" w:rsidRPr="004F7123" w:rsidRDefault="004F7123" w:rsidP="004F7123">
            <w:pPr>
              <w:tabs>
                <w:tab w:val="left" w:pos="756"/>
              </w:tabs>
            </w:pPr>
          </w:p>
        </w:tc>
        <w:tc>
          <w:tcPr>
            <w:tcW w:w="1240" w:type="dxa"/>
            <w:noWrap/>
            <w:hideMark/>
          </w:tcPr>
          <w:p w:rsidR="004F7123" w:rsidRPr="004F7123" w:rsidRDefault="004F7123" w:rsidP="004F7123">
            <w:pPr>
              <w:tabs>
                <w:tab w:val="left" w:pos="756"/>
              </w:tabs>
            </w:pPr>
          </w:p>
        </w:tc>
        <w:tc>
          <w:tcPr>
            <w:tcW w:w="1240" w:type="dxa"/>
            <w:noWrap/>
            <w:hideMark/>
          </w:tcPr>
          <w:p w:rsidR="004F7123" w:rsidRPr="004F7123" w:rsidRDefault="004F7123" w:rsidP="004F7123">
            <w:pPr>
              <w:tabs>
                <w:tab w:val="left" w:pos="756"/>
              </w:tabs>
            </w:pPr>
          </w:p>
        </w:tc>
        <w:tc>
          <w:tcPr>
            <w:tcW w:w="1240" w:type="dxa"/>
            <w:noWrap/>
            <w:hideMark/>
          </w:tcPr>
          <w:p w:rsidR="004F7123" w:rsidRPr="004F7123" w:rsidRDefault="004F7123" w:rsidP="004F7123">
            <w:pPr>
              <w:tabs>
                <w:tab w:val="left" w:pos="756"/>
              </w:tabs>
            </w:pPr>
          </w:p>
        </w:tc>
      </w:tr>
      <w:tr w:rsidR="004F7123" w:rsidRPr="004F7123" w:rsidTr="004F7123">
        <w:trPr>
          <w:trHeight w:val="300"/>
        </w:trPr>
        <w:tc>
          <w:tcPr>
            <w:tcW w:w="16160" w:type="dxa"/>
            <w:vMerge w:val="restart"/>
            <w:hideMark/>
          </w:tcPr>
          <w:p w:rsidR="004F7123" w:rsidRPr="004F7123" w:rsidRDefault="004F7123" w:rsidP="004F7123">
            <w:pPr>
              <w:tabs>
                <w:tab w:val="left" w:pos="756"/>
              </w:tabs>
              <w:rPr>
                <w:b/>
                <w:bCs/>
              </w:rPr>
            </w:pPr>
            <w:r w:rsidRPr="004F7123">
              <w:rPr>
                <w:b/>
                <w:bCs/>
              </w:rPr>
              <w:t>Предметная область</w:t>
            </w:r>
          </w:p>
        </w:tc>
        <w:tc>
          <w:tcPr>
            <w:tcW w:w="3280" w:type="dxa"/>
            <w:noWrap/>
            <w:hideMark/>
          </w:tcPr>
          <w:p w:rsidR="004F7123" w:rsidRPr="004F7123" w:rsidRDefault="004F7123" w:rsidP="004F7123">
            <w:pPr>
              <w:tabs>
                <w:tab w:val="left" w:pos="756"/>
              </w:tabs>
              <w:rPr>
                <w:b/>
                <w:bCs/>
              </w:rPr>
            </w:pPr>
            <w:r w:rsidRPr="004F7123">
              <w:rPr>
                <w:b/>
                <w:bCs/>
              </w:rPr>
              <w:t>Учебные предметы</w:t>
            </w:r>
          </w:p>
        </w:tc>
        <w:tc>
          <w:tcPr>
            <w:tcW w:w="8680" w:type="dxa"/>
            <w:gridSpan w:val="7"/>
            <w:noWrap/>
            <w:hideMark/>
          </w:tcPr>
          <w:p w:rsidR="004F7123" w:rsidRPr="004F7123" w:rsidRDefault="004F7123" w:rsidP="004F7123">
            <w:pPr>
              <w:tabs>
                <w:tab w:val="left" w:pos="756"/>
              </w:tabs>
              <w:rPr>
                <w:b/>
                <w:bCs/>
              </w:rPr>
            </w:pPr>
            <w:r w:rsidRPr="004F7123">
              <w:rPr>
                <w:b/>
                <w:bCs/>
              </w:rPr>
              <w:t>Количество часов в неделю</w:t>
            </w:r>
          </w:p>
        </w:tc>
      </w:tr>
      <w:tr w:rsidR="004F7123" w:rsidRPr="004F7123" w:rsidTr="004F7123">
        <w:trPr>
          <w:trHeight w:val="300"/>
        </w:trPr>
        <w:tc>
          <w:tcPr>
            <w:tcW w:w="16160" w:type="dxa"/>
            <w:vMerge/>
            <w:hideMark/>
          </w:tcPr>
          <w:p w:rsidR="004F7123" w:rsidRPr="004F7123" w:rsidRDefault="004F7123" w:rsidP="004F7123">
            <w:pPr>
              <w:tabs>
                <w:tab w:val="left" w:pos="756"/>
              </w:tabs>
              <w:rPr>
                <w:b/>
                <w:bCs/>
              </w:rPr>
            </w:pPr>
          </w:p>
        </w:tc>
        <w:tc>
          <w:tcPr>
            <w:tcW w:w="3280" w:type="dxa"/>
            <w:noWrap/>
            <w:hideMark/>
          </w:tcPr>
          <w:p w:rsidR="004F7123" w:rsidRPr="004F7123" w:rsidRDefault="004F7123" w:rsidP="004F7123">
            <w:pPr>
              <w:tabs>
                <w:tab w:val="left" w:pos="756"/>
              </w:tabs>
              <w:rPr>
                <w:b/>
                <w:bCs/>
              </w:rPr>
            </w:pPr>
            <w:r w:rsidRPr="004F7123">
              <w:rPr>
                <w:b/>
                <w:bCs/>
              </w:rPr>
              <w:t>Классы</w:t>
            </w:r>
          </w:p>
        </w:tc>
        <w:tc>
          <w:tcPr>
            <w:tcW w:w="1240" w:type="dxa"/>
            <w:hideMark/>
          </w:tcPr>
          <w:p w:rsidR="004F7123" w:rsidRPr="004F7123" w:rsidRDefault="004F7123" w:rsidP="004F7123">
            <w:pPr>
              <w:tabs>
                <w:tab w:val="left" w:pos="756"/>
              </w:tabs>
              <w:rPr>
                <w:b/>
                <w:bCs/>
              </w:rPr>
            </w:pPr>
            <w:r w:rsidRPr="004F7123">
              <w:rPr>
                <w:b/>
                <w:bCs/>
              </w:rPr>
              <w:t>3а</w:t>
            </w:r>
          </w:p>
        </w:tc>
        <w:tc>
          <w:tcPr>
            <w:tcW w:w="1240" w:type="dxa"/>
            <w:hideMark/>
          </w:tcPr>
          <w:p w:rsidR="004F7123" w:rsidRPr="004F7123" w:rsidRDefault="004F7123" w:rsidP="004F7123">
            <w:pPr>
              <w:tabs>
                <w:tab w:val="left" w:pos="756"/>
              </w:tabs>
              <w:rPr>
                <w:b/>
                <w:bCs/>
              </w:rPr>
            </w:pPr>
            <w:r w:rsidRPr="004F7123">
              <w:rPr>
                <w:b/>
                <w:bCs/>
              </w:rPr>
              <w:t>3б</w:t>
            </w:r>
          </w:p>
        </w:tc>
        <w:tc>
          <w:tcPr>
            <w:tcW w:w="1240" w:type="dxa"/>
            <w:hideMark/>
          </w:tcPr>
          <w:p w:rsidR="004F7123" w:rsidRPr="004F7123" w:rsidRDefault="004F7123" w:rsidP="004F7123">
            <w:pPr>
              <w:tabs>
                <w:tab w:val="left" w:pos="756"/>
              </w:tabs>
              <w:rPr>
                <w:b/>
                <w:bCs/>
              </w:rPr>
            </w:pPr>
            <w:r w:rsidRPr="004F7123">
              <w:rPr>
                <w:b/>
                <w:bCs/>
              </w:rPr>
              <w:t>3в</w:t>
            </w:r>
          </w:p>
        </w:tc>
        <w:tc>
          <w:tcPr>
            <w:tcW w:w="1240" w:type="dxa"/>
            <w:hideMark/>
          </w:tcPr>
          <w:p w:rsidR="004F7123" w:rsidRPr="004F7123" w:rsidRDefault="004F7123" w:rsidP="004F7123">
            <w:pPr>
              <w:tabs>
                <w:tab w:val="left" w:pos="756"/>
              </w:tabs>
              <w:rPr>
                <w:b/>
                <w:bCs/>
              </w:rPr>
            </w:pPr>
            <w:r w:rsidRPr="004F7123">
              <w:rPr>
                <w:b/>
                <w:bCs/>
              </w:rPr>
              <w:t>3г</w:t>
            </w:r>
          </w:p>
        </w:tc>
        <w:tc>
          <w:tcPr>
            <w:tcW w:w="1240" w:type="dxa"/>
            <w:hideMark/>
          </w:tcPr>
          <w:p w:rsidR="004F7123" w:rsidRPr="004F7123" w:rsidRDefault="004F7123" w:rsidP="004F7123">
            <w:pPr>
              <w:tabs>
                <w:tab w:val="left" w:pos="756"/>
              </w:tabs>
              <w:rPr>
                <w:b/>
                <w:bCs/>
              </w:rPr>
            </w:pPr>
            <w:r w:rsidRPr="004F7123">
              <w:rPr>
                <w:b/>
                <w:bCs/>
              </w:rPr>
              <w:t>3д</w:t>
            </w:r>
          </w:p>
        </w:tc>
        <w:tc>
          <w:tcPr>
            <w:tcW w:w="1240" w:type="dxa"/>
            <w:hideMark/>
          </w:tcPr>
          <w:p w:rsidR="004F7123" w:rsidRPr="004F7123" w:rsidRDefault="004F7123" w:rsidP="004F7123">
            <w:pPr>
              <w:tabs>
                <w:tab w:val="left" w:pos="756"/>
              </w:tabs>
              <w:rPr>
                <w:b/>
                <w:bCs/>
              </w:rPr>
            </w:pPr>
            <w:r w:rsidRPr="004F7123">
              <w:rPr>
                <w:b/>
                <w:bCs/>
              </w:rPr>
              <w:t>3е</w:t>
            </w:r>
          </w:p>
        </w:tc>
        <w:tc>
          <w:tcPr>
            <w:tcW w:w="1240" w:type="dxa"/>
            <w:hideMark/>
          </w:tcPr>
          <w:p w:rsidR="004F7123" w:rsidRPr="004F7123" w:rsidRDefault="004F7123" w:rsidP="004F7123">
            <w:pPr>
              <w:tabs>
                <w:tab w:val="left" w:pos="756"/>
              </w:tabs>
              <w:rPr>
                <w:b/>
                <w:bCs/>
              </w:rPr>
            </w:pPr>
            <w:r w:rsidRPr="004F7123">
              <w:rPr>
                <w:b/>
                <w:bCs/>
              </w:rPr>
              <w:t>3ж</w:t>
            </w:r>
          </w:p>
        </w:tc>
      </w:tr>
      <w:tr w:rsidR="004F7123" w:rsidRPr="004F7123" w:rsidTr="004F7123">
        <w:trPr>
          <w:trHeight w:val="300"/>
        </w:trPr>
        <w:tc>
          <w:tcPr>
            <w:tcW w:w="28120" w:type="dxa"/>
            <w:gridSpan w:val="9"/>
            <w:hideMark/>
          </w:tcPr>
          <w:p w:rsidR="004F7123" w:rsidRPr="004F7123" w:rsidRDefault="004F7123" w:rsidP="004F7123">
            <w:pPr>
              <w:tabs>
                <w:tab w:val="left" w:pos="756"/>
              </w:tabs>
              <w:rPr>
                <w:b/>
                <w:bCs/>
                <w:i/>
                <w:iCs/>
              </w:rPr>
            </w:pPr>
            <w:r w:rsidRPr="004F7123">
              <w:rPr>
                <w:b/>
                <w:bCs/>
                <w:i/>
                <w:iCs/>
              </w:rPr>
              <w:t>Обязательная часть</w:t>
            </w:r>
          </w:p>
        </w:tc>
      </w:tr>
      <w:tr w:rsidR="004F7123" w:rsidRPr="004F7123" w:rsidTr="004F7123">
        <w:trPr>
          <w:trHeight w:val="315"/>
        </w:trPr>
        <w:tc>
          <w:tcPr>
            <w:tcW w:w="16160" w:type="dxa"/>
            <w:vMerge w:val="restart"/>
            <w:noWrap/>
            <w:hideMark/>
          </w:tcPr>
          <w:p w:rsidR="004F7123" w:rsidRPr="004F7123" w:rsidRDefault="004F7123" w:rsidP="004F7123">
            <w:pPr>
              <w:tabs>
                <w:tab w:val="left" w:pos="756"/>
              </w:tabs>
            </w:pPr>
            <w:r w:rsidRPr="004F7123">
              <w:t>Русский язык и литературное чтение</w:t>
            </w:r>
          </w:p>
        </w:tc>
        <w:tc>
          <w:tcPr>
            <w:tcW w:w="3280" w:type="dxa"/>
            <w:hideMark/>
          </w:tcPr>
          <w:p w:rsidR="004F7123" w:rsidRPr="004F7123" w:rsidRDefault="004F7123" w:rsidP="004F7123">
            <w:pPr>
              <w:tabs>
                <w:tab w:val="left" w:pos="756"/>
              </w:tabs>
            </w:pPr>
            <w:r w:rsidRPr="004F7123">
              <w:t>Русский язык</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r>
      <w:tr w:rsidR="004F7123" w:rsidRPr="004F7123" w:rsidTr="004F7123">
        <w:trPr>
          <w:trHeight w:val="315"/>
        </w:trPr>
        <w:tc>
          <w:tcPr>
            <w:tcW w:w="16160" w:type="dxa"/>
            <w:vMerge/>
            <w:hideMark/>
          </w:tcPr>
          <w:p w:rsidR="004F7123" w:rsidRPr="004F7123" w:rsidRDefault="004F7123" w:rsidP="004F7123">
            <w:pPr>
              <w:tabs>
                <w:tab w:val="left" w:pos="756"/>
              </w:tabs>
            </w:pPr>
          </w:p>
        </w:tc>
        <w:tc>
          <w:tcPr>
            <w:tcW w:w="3280" w:type="dxa"/>
            <w:hideMark/>
          </w:tcPr>
          <w:p w:rsidR="004F7123" w:rsidRPr="004F7123" w:rsidRDefault="004F7123" w:rsidP="004F7123">
            <w:pPr>
              <w:tabs>
                <w:tab w:val="left" w:pos="756"/>
              </w:tabs>
            </w:pPr>
            <w:r w:rsidRPr="004F7123">
              <w:t>Литературное чтение</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r>
      <w:tr w:rsidR="004F7123" w:rsidRPr="004F7123" w:rsidTr="004F7123">
        <w:trPr>
          <w:trHeight w:val="315"/>
        </w:trPr>
        <w:tc>
          <w:tcPr>
            <w:tcW w:w="16160" w:type="dxa"/>
            <w:vMerge w:val="restart"/>
            <w:hideMark/>
          </w:tcPr>
          <w:p w:rsidR="004F7123" w:rsidRPr="004F7123" w:rsidRDefault="004F7123" w:rsidP="004F7123">
            <w:pPr>
              <w:tabs>
                <w:tab w:val="left" w:pos="756"/>
              </w:tabs>
            </w:pPr>
            <w:r w:rsidRPr="004F7123">
              <w:t>Родной язык и литературное чтение на родном языке*</w:t>
            </w:r>
          </w:p>
        </w:tc>
        <w:tc>
          <w:tcPr>
            <w:tcW w:w="3280" w:type="dxa"/>
            <w:hideMark/>
          </w:tcPr>
          <w:p w:rsidR="004F7123" w:rsidRPr="004F7123" w:rsidRDefault="004F7123" w:rsidP="004F7123">
            <w:pPr>
              <w:tabs>
                <w:tab w:val="left" w:pos="756"/>
              </w:tabs>
            </w:pPr>
            <w:r w:rsidRPr="004F7123">
              <w:t>Родной   язык (русский)*</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r>
      <w:tr w:rsidR="004F7123" w:rsidRPr="004F7123" w:rsidTr="004F7123">
        <w:trPr>
          <w:trHeight w:val="630"/>
        </w:trPr>
        <w:tc>
          <w:tcPr>
            <w:tcW w:w="16160" w:type="dxa"/>
            <w:vMerge/>
            <w:hideMark/>
          </w:tcPr>
          <w:p w:rsidR="004F7123" w:rsidRPr="004F7123" w:rsidRDefault="004F7123" w:rsidP="004F7123">
            <w:pPr>
              <w:tabs>
                <w:tab w:val="left" w:pos="756"/>
              </w:tabs>
            </w:pPr>
          </w:p>
        </w:tc>
        <w:tc>
          <w:tcPr>
            <w:tcW w:w="3280" w:type="dxa"/>
            <w:hideMark/>
          </w:tcPr>
          <w:p w:rsidR="004F7123" w:rsidRPr="004F7123" w:rsidRDefault="004F7123" w:rsidP="004F7123">
            <w:pPr>
              <w:tabs>
                <w:tab w:val="left" w:pos="756"/>
              </w:tabs>
            </w:pPr>
            <w:r w:rsidRPr="004F7123">
              <w:t>Литературное чтение на родном языке (русском)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c>
          <w:tcPr>
            <w:tcW w:w="1240" w:type="dxa"/>
            <w:noWrap/>
            <w:hideMark/>
          </w:tcPr>
          <w:p w:rsidR="004F7123" w:rsidRPr="004F7123" w:rsidRDefault="004F7123" w:rsidP="004F7123">
            <w:pPr>
              <w:tabs>
                <w:tab w:val="left" w:pos="756"/>
              </w:tabs>
            </w:pPr>
            <w:r w:rsidRPr="004F7123">
              <w:t> </w:t>
            </w:r>
          </w:p>
        </w:tc>
      </w:tr>
      <w:tr w:rsidR="004F7123" w:rsidRPr="004F7123" w:rsidTr="004F7123">
        <w:trPr>
          <w:trHeight w:val="630"/>
        </w:trPr>
        <w:tc>
          <w:tcPr>
            <w:tcW w:w="16160" w:type="dxa"/>
            <w:noWrap/>
            <w:hideMark/>
          </w:tcPr>
          <w:p w:rsidR="004F7123" w:rsidRPr="004F7123" w:rsidRDefault="004F7123" w:rsidP="004F7123">
            <w:pPr>
              <w:tabs>
                <w:tab w:val="left" w:pos="756"/>
              </w:tabs>
            </w:pPr>
            <w:r w:rsidRPr="004F7123">
              <w:t>Иностранные языки</w:t>
            </w:r>
          </w:p>
        </w:tc>
        <w:tc>
          <w:tcPr>
            <w:tcW w:w="3280" w:type="dxa"/>
            <w:hideMark/>
          </w:tcPr>
          <w:p w:rsidR="004F7123" w:rsidRPr="004F7123" w:rsidRDefault="004F7123" w:rsidP="004F7123">
            <w:pPr>
              <w:tabs>
                <w:tab w:val="left" w:pos="756"/>
              </w:tabs>
            </w:pPr>
            <w:r w:rsidRPr="004F7123">
              <w:t>Иностранный язык (английский)</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r>
      <w:tr w:rsidR="004F7123" w:rsidRPr="004F7123" w:rsidTr="004F7123">
        <w:trPr>
          <w:trHeight w:val="315"/>
        </w:trPr>
        <w:tc>
          <w:tcPr>
            <w:tcW w:w="16160" w:type="dxa"/>
            <w:hideMark/>
          </w:tcPr>
          <w:p w:rsidR="004F7123" w:rsidRPr="004F7123" w:rsidRDefault="004F7123" w:rsidP="004F7123">
            <w:pPr>
              <w:tabs>
                <w:tab w:val="left" w:pos="756"/>
              </w:tabs>
            </w:pPr>
            <w:r w:rsidRPr="004F7123">
              <w:t>Математика и информатика</w:t>
            </w:r>
          </w:p>
        </w:tc>
        <w:tc>
          <w:tcPr>
            <w:tcW w:w="3280" w:type="dxa"/>
            <w:hideMark/>
          </w:tcPr>
          <w:p w:rsidR="004F7123" w:rsidRPr="004F7123" w:rsidRDefault="004F7123" w:rsidP="004F7123">
            <w:pPr>
              <w:tabs>
                <w:tab w:val="left" w:pos="756"/>
              </w:tabs>
            </w:pPr>
            <w:r w:rsidRPr="004F7123">
              <w:t>Математика</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c>
          <w:tcPr>
            <w:tcW w:w="1240" w:type="dxa"/>
            <w:noWrap/>
            <w:hideMark/>
          </w:tcPr>
          <w:p w:rsidR="004F7123" w:rsidRPr="004F7123" w:rsidRDefault="004F7123" w:rsidP="004F7123">
            <w:pPr>
              <w:tabs>
                <w:tab w:val="left" w:pos="756"/>
              </w:tabs>
            </w:pPr>
            <w:r w:rsidRPr="004F7123">
              <w:t>4</w:t>
            </w:r>
          </w:p>
        </w:tc>
      </w:tr>
      <w:tr w:rsidR="004F7123" w:rsidRPr="004F7123" w:rsidTr="004F7123">
        <w:trPr>
          <w:trHeight w:val="315"/>
        </w:trPr>
        <w:tc>
          <w:tcPr>
            <w:tcW w:w="16160" w:type="dxa"/>
            <w:hideMark/>
          </w:tcPr>
          <w:p w:rsidR="004F7123" w:rsidRPr="004F7123" w:rsidRDefault="004F7123" w:rsidP="004F7123">
            <w:pPr>
              <w:tabs>
                <w:tab w:val="left" w:pos="756"/>
              </w:tabs>
            </w:pPr>
            <w:r w:rsidRPr="004F7123">
              <w:t>Обществознание и естествознание</w:t>
            </w:r>
          </w:p>
        </w:tc>
        <w:tc>
          <w:tcPr>
            <w:tcW w:w="3280" w:type="dxa"/>
            <w:hideMark/>
          </w:tcPr>
          <w:p w:rsidR="004F7123" w:rsidRPr="004F7123" w:rsidRDefault="004F7123" w:rsidP="004F7123">
            <w:pPr>
              <w:tabs>
                <w:tab w:val="left" w:pos="756"/>
              </w:tabs>
            </w:pPr>
            <w:r w:rsidRPr="004F7123">
              <w:t>Окружающий  мир</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c>
          <w:tcPr>
            <w:tcW w:w="1240" w:type="dxa"/>
            <w:noWrap/>
            <w:hideMark/>
          </w:tcPr>
          <w:p w:rsidR="004F7123" w:rsidRPr="004F7123" w:rsidRDefault="004F7123" w:rsidP="004F7123">
            <w:pPr>
              <w:tabs>
                <w:tab w:val="left" w:pos="756"/>
              </w:tabs>
            </w:pPr>
            <w:r w:rsidRPr="004F7123">
              <w:t>2</w:t>
            </w:r>
          </w:p>
        </w:tc>
      </w:tr>
      <w:tr w:rsidR="004F7123" w:rsidRPr="004F7123" w:rsidTr="004F7123">
        <w:trPr>
          <w:trHeight w:val="630"/>
        </w:trPr>
        <w:tc>
          <w:tcPr>
            <w:tcW w:w="16160" w:type="dxa"/>
            <w:hideMark/>
          </w:tcPr>
          <w:p w:rsidR="004F7123" w:rsidRPr="004F7123" w:rsidRDefault="004F7123" w:rsidP="004F7123">
            <w:pPr>
              <w:tabs>
                <w:tab w:val="left" w:pos="756"/>
              </w:tabs>
            </w:pPr>
            <w:r w:rsidRPr="004F7123">
              <w:t>Основы религиозных культур и светской этики</w:t>
            </w:r>
          </w:p>
        </w:tc>
        <w:tc>
          <w:tcPr>
            <w:tcW w:w="3280" w:type="dxa"/>
            <w:hideMark/>
          </w:tcPr>
          <w:p w:rsidR="004F7123" w:rsidRPr="004F7123" w:rsidRDefault="004F7123" w:rsidP="004F7123">
            <w:pPr>
              <w:tabs>
                <w:tab w:val="left" w:pos="756"/>
              </w:tabs>
            </w:pPr>
            <w:r w:rsidRPr="004F7123">
              <w:t>Основы религиозных культур и светской этики</w:t>
            </w:r>
          </w:p>
        </w:tc>
        <w:tc>
          <w:tcPr>
            <w:tcW w:w="1240" w:type="dxa"/>
            <w:noWrap/>
            <w:hideMark/>
          </w:tcPr>
          <w:p w:rsidR="004F7123" w:rsidRPr="004F7123" w:rsidRDefault="004F7123" w:rsidP="004F7123">
            <w:pPr>
              <w:tabs>
                <w:tab w:val="left" w:pos="756"/>
              </w:tabs>
            </w:pPr>
            <w:r w:rsidRPr="004F7123">
              <w:t>-</w:t>
            </w:r>
          </w:p>
        </w:tc>
        <w:tc>
          <w:tcPr>
            <w:tcW w:w="1240" w:type="dxa"/>
            <w:noWrap/>
            <w:hideMark/>
          </w:tcPr>
          <w:p w:rsidR="004F7123" w:rsidRPr="004F7123" w:rsidRDefault="004F7123" w:rsidP="004F7123">
            <w:pPr>
              <w:tabs>
                <w:tab w:val="left" w:pos="756"/>
              </w:tabs>
            </w:pPr>
            <w:r w:rsidRPr="004F7123">
              <w:t>-</w:t>
            </w:r>
          </w:p>
        </w:tc>
        <w:tc>
          <w:tcPr>
            <w:tcW w:w="1240" w:type="dxa"/>
            <w:noWrap/>
            <w:hideMark/>
          </w:tcPr>
          <w:p w:rsidR="004F7123" w:rsidRPr="004F7123" w:rsidRDefault="004F7123" w:rsidP="004F7123">
            <w:pPr>
              <w:tabs>
                <w:tab w:val="left" w:pos="756"/>
              </w:tabs>
            </w:pPr>
            <w:r w:rsidRPr="004F7123">
              <w:t>-</w:t>
            </w:r>
          </w:p>
        </w:tc>
        <w:tc>
          <w:tcPr>
            <w:tcW w:w="1240" w:type="dxa"/>
            <w:noWrap/>
            <w:hideMark/>
          </w:tcPr>
          <w:p w:rsidR="004F7123" w:rsidRPr="004F7123" w:rsidRDefault="004F7123" w:rsidP="004F7123">
            <w:pPr>
              <w:tabs>
                <w:tab w:val="left" w:pos="756"/>
              </w:tabs>
            </w:pPr>
            <w:r w:rsidRPr="004F7123">
              <w:t>-</w:t>
            </w:r>
          </w:p>
        </w:tc>
        <w:tc>
          <w:tcPr>
            <w:tcW w:w="1240" w:type="dxa"/>
            <w:noWrap/>
            <w:hideMark/>
          </w:tcPr>
          <w:p w:rsidR="004F7123" w:rsidRPr="004F7123" w:rsidRDefault="004F7123" w:rsidP="004F7123">
            <w:pPr>
              <w:tabs>
                <w:tab w:val="left" w:pos="756"/>
              </w:tabs>
            </w:pPr>
            <w:r w:rsidRPr="004F7123">
              <w:t>-</w:t>
            </w:r>
          </w:p>
        </w:tc>
        <w:tc>
          <w:tcPr>
            <w:tcW w:w="1240" w:type="dxa"/>
            <w:noWrap/>
            <w:hideMark/>
          </w:tcPr>
          <w:p w:rsidR="004F7123" w:rsidRPr="004F7123" w:rsidRDefault="004F7123" w:rsidP="004F7123">
            <w:pPr>
              <w:tabs>
                <w:tab w:val="left" w:pos="756"/>
              </w:tabs>
            </w:pPr>
            <w:r w:rsidRPr="004F7123">
              <w:t>-</w:t>
            </w:r>
          </w:p>
        </w:tc>
        <w:tc>
          <w:tcPr>
            <w:tcW w:w="1240" w:type="dxa"/>
            <w:noWrap/>
            <w:hideMark/>
          </w:tcPr>
          <w:p w:rsidR="004F7123" w:rsidRPr="004F7123" w:rsidRDefault="004F7123" w:rsidP="004F7123">
            <w:pPr>
              <w:tabs>
                <w:tab w:val="left" w:pos="756"/>
              </w:tabs>
            </w:pPr>
            <w:r w:rsidRPr="004F7123">
              <w:t>-</w:t>
            </w:r>
          </w:p>
        </w:tc>
      </w:tr>
      <w:tr w:rsidR="004F7123" w:rsidRPr="004F7123" w:rsidTr="004F7123">
        <w:trPr>
          <w:trHeight w:val="315"/>
        </w:trPr>
        <w:tc>
          <w:tcPr>
            <w:tcW w:w="16160" w:type="dxa"/>
            <w:vMerge w:val="restart"/>
            <w:noWrap/>
            <w:hideMark/>
          </w:tcPr>
          <w:p w:rsidR="004F7123" w:rsidRPr="004F7123" w:rsidRDefault="004F7123" w:rsidP="004F7123">
            <w:pPr>
              <w:tabs>
                <w:tab w:val="left" w:pos="756"/>
              </w:tabs>
            </w:pPr>
            <w:r w:rsidRPr="004F7123">
              <w:t>Искусство</w:t>
            </w:r>
          </w:p>
        </w:tc>
        <w:tc>
          <w:tcPr>
            <w:tcW w:w="3280" w:type="dxa"/>
            <w:hideMark/>
          </w:tcPr>
          <w:p w:rsidR="004F7123" w:rsidRPr="004F7123" w:rsidRDefault="004F7123" w:rsidP="004F7123">
            <w:pPr>
              <w:tabs>
                <w:tab w:val="left" w:pos="756"/>
              </w:tabs>
            </w:pPr>
            <w:r w:rsidRPr="004F7123">
              <w:t>Музыка</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r>
      <w:tr w:rsidR="004F7123" w:rsidRPr="004F7123" w:rsidTr="004F7123">
        <w:trPr>
          <w:trHeight w:val="315"/>
        </w:trPr>
        <w:tc>
          <w:tcPr>
            <w:tcW w:w="16160" w:type="dxa"/>
            <w:vMerge/>
            <w:hideMark/>
          </w:tcPr>
          <w:p w:rsidR="004F7123" w:rsidRPr="004F7123" w:rsidRDefault="004F7123" w:rsidP="004F7123">
            <w:pPr>
              <w:tabs>
                <w:tab w:val="left" w:pos="756"/>
              </w:tabs>
            </w:pPr>
          </w:p>
        </w:tc>
        <w:tc>
          <w:tcPr>
            <w:tcW w:w="3280" w:type="dxa"/>
            <w:hideMark/>
          </w:tcPr>
          <w:p w:rsidR="004F7123" w:rsidRPr="004F7123" w:rsidRDefault="004F7123" w:rsidP="004F7123">
            <w:pPr>
              <w:tabs>
                <w:tab w:val="left" w:pos="756"/>
              </w:tabs>
            </w:pPr>
            <w:r w:rsidRPr="004F7123">
              <w:t>Изобразительное искусство</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r>
      <w:tr w:rsidR="004F7123" w:rsidRPr="004F7123" w:rsidTr="004F7123">
        <w:trPr>
          <w:trHeight w:val="315"/>
        </w:trPr>
        <w:tc>
          <w:tcPr>
            <w:tcW w:w="16160" w:type="dxa"/>
            <w:noWrap/>
            <w:hideMark/>
          </w:tcPr>
          <w:p w:rsidR="004F7123" w:rsidRPr="004F7123" w:rsidRDefault="004F7123" w:rsidP="004F7123">
            <w:pPr>
              <w:tabs>
                <w:tab w:val="left" w:pos="756"/>
              </w:tabs>
            </w:pPr>
            <w:r w:rsidRPr="004F7123">
              <w:t>Технология</w:t>
            </w:r>
          </w:p>
        </w:tc>
        <w:tc>
          <w:tcPr>
            <w:tcW w:w="3280" w:type="dxa"/>
            <w:hideMark/>
          </w:tcPr>
          <w:p w:rsidR="004F7123" w:rsidRPr="004F7123" w:rsidRDefault="004F7123" w:rsidP="004F7123">
            <w:pPr>
              <w:tabs>
                <w:tab w:val="left" w:pos="756"/>
              </w:tabs>
            </w:pPr>
            <w:r w:rsidRPr="004F7123">
              <w:t>Технология</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c>
          <w:tcPr>
            <w:tcW w:w="1240" w:type="dxa"/>
            <w:noWrap/>
            <w:hideMark/>
          </w:tcPr>
          <w:p w:rsidR="004F7123" w:rsidRPr="004F7123" w:rsidRDefault="004F7123" w:rsidP="004F7123">
            <w:pPr>
              <w:tabs>
                <w:tab w:val="left" w:pos="756"/>
              </w:tabs>
            </w:pPr>
            <w:r w:rsidRPr="004F7123">
              <w:t>1</w:t>
            </w:r>
          </w:p>
        </w:tc>
      </w:tr>
      <w:tr w:rsidR="004F7123" w:rsidRPr="004F7123" w:rsidTr="004F7123">
        <w:trPr>
          <w:trHeight w:val="330"/>
        </w:trPr>
        <w:tc>
          <w:tcPr>
            <w:tcW w:w="16160" w:type="dxa"/>
            <w:hideMark/>
          </w:tcPr>
          <w:p w:rsidR="004F7123" w:rsidRPr="004F7123" w:rsidRDefault="004F7123" w:rsidP="004F7123">
            <w:pPr>
              <w:tabs>
                <w:tab w:val="left" w:pos="756"/>
              </w:tabs>
            </w:pPr>
            <w:r w:rsidRPr="004F7123">
              <w:t>Физическая культура</w:t>
            </w:r>
          </w:p>
        </w:tc>
        <w:tc>
          <w:tcPr>
            <w:tcW w:w="3280" w:type="dxa"/>
            <w:hideMark/>
          </w:tcPr>
          <w:p w:rsidR="004F7123" w:rsidRPr="004F7123" w:rsidRDefault="004F7123" w:rsidP="004F7123">
            <w:pPr>
              <w:tabs>
                <w:tab w:val="left" w:pos="756"/>
              </w:tabs>
            </w:pPr>
            <w:r w:rsidRPr="004F7123">
              <w:t>Физическая культура</w:t>
            </w:r>
          </w:p>
        </w:tc>
        <w:tc>
          <w:tcPr>
            <w:tcW w:w="1240" w:type="dxa"/>
            <w:noWrap/>
            <w:hideMark/>
          </w:tcPr>
          <w:p w:rsidR="004F7123" w:rsidRPr="004F7123" w:rsidRDefault="004F7123" w:rsidP="004F7123">
            <w:pPr>
              <w:tabs>
                <w:tab w:val="left" w:pos="756"/>
              </w:tabs>
            </w:pPr>
            <w:r w:rsidRPr="004F7123">
              <w:t>3</w:t>
            </w:r>
          </w:p>
        </w:tc>
        <w:tc>
          <w:tcPr>
            <w:tcW w:w="1240" w:type="dxa"/>
            <w:noWrap/>
            <w:hideMark/>
          </w:tcPr>
          <w:p w:rsidR="004F7123" w:rsidRPr="004F7123" w:rsidRDefault="004F7123" w:rsidP="004F7123">
            <w:pPr>
              <w:tabs>
                <w:tab w:val="left" w:pos="756"/>
              </w:tabs>
            </w:pPr>
            <w:r w:rsidRPr="004F7123">
              <w:t>3</w:t>
            </w:r>
          </w:p>
        </w:tc>
        <w:tc>
          <w:tcPr>
            <w:tcW w:w="1240" w:type="dxa"/>
            <w:noWrap/>
            <w:hideMark/>
          </w:tcPr>
          <w:p w:rsidR="004F7123" w:rsidRPr="004F7123" w:rsidRDefault="004F7123" w:rsidP="004F7123">
            <w:pPr>
              <w:tabs>
                <w:tab w:val="left" w:pos="756"/>
              </w:tabs>
            </w:pPr>
            <w:r w:rsidRPr="004F7123">
              <w:t>3</w:t>
            </w:r>
          </w:p>
        </w:tc>
        <w:tc>
          <w:tcPr>
            <w:tcW w:w="1240" w:type="dxa"/>
            <w:noWrap/>
            <w:hideMark/>
          </w:tcPr>
          <w:p w:rsidR="004F7123" w:rsidRPr="004F7123" w:rsidRDefault="004F7123" w:rsidP="004F7123">
            <w:pPr>
              <w:tabs>
                <w:tab w:val="left" w:pos="756"/>
              </w:tabs>
            </w:pPr>
            <w:r w:rsidRPr="004F7123">
              <w:t>3</w:t>
            </w:r>
          </w:p>
        </w:tc>
        <w:tc>
          <w:tcPr>
            <w:tcW w:w="1240" w:type="dxa"/>
            <w:noWrap/>
            <w:hideMark/>
          </w:tcPr>
          <w:p w:rsidR="004F7123" w:rsidRPr="004F7123" w:rsidRDefault="004F7123" w:rsidP="004F7123">
            <w:pPr>
              <w:tabs>
                <w:tab w:val="left" w:pos="756"/>
              </w:tabs>
            </w:pPr>
            <w:r w:rsidRPr="004F7123">
              <w:t>3</w:t>
            </w:r>
          </w:p>
        </w:tc>
        <w:tc>
          <w:tcPr>
            <w:tcW w:w="1240" w:type="dxa"/>
            <w:noWrap/>
            <w:hideMark/>
          </w:tcPr>
          <w:p w:rsidR="004F7123" w:rsidRPr="004F7123" w:rsidRDefault="004F7123" w:rsidP="004F7123">
            <w:pPr>
              <w:tabs>
                <w:tab w:val="left" w:pos="756"/>
              </w:tabs>
            </w:pPr>
            <w:r w:rsidRPr="004F7123">
              <w:t>3</w:t>
            </w:r>
          </w:p>
        </w:tc>
        <w:tc>
          <w:tcPr>
            <w:tcW w:w="1240" w:type="dxa"/>
            <w:noWrap/>
            <w:hideMark/>
          </w:tcPr>
          <w:p w:rsidR="004F7123" w:rsidRPr="004F7123" w:rsidRDefault="004F7123" w:rsidP="004F7123">
            <w:pPr>
              <w:tabs>
                <w:tab w:val="left" w:pos="756"/>
              </w:tabs>
            </w:pPr>
            <w:r w:rsidRPr="004F7123">
              <w:t>3</w:t>
            </w:r>
          </w:p>
        </w:tc>
      </w:tr>
      <w:tr w:rsidR="004F7123" w:rsidRPr="004F7123" w:rsidTr="004F7123">
        <w:trPr>
          <w:trHeight w:val="300"/>
        </w:trPr>
        <w:tc>
          <w:tcPr>
            <w:tcW w:w="19440" w:type="dxa"/>
            <w:gridSpan w:val="2"/>
            <w:noWrap/>
            <w:hideMark/>
          </w:tcPr>
          <w:p w:rsidR="004F7123" w:rsidRPr="004F7123" w:rsidRDefault="004F7123" w:rsidP="004F7123">
            <w:pPr>
              <w:tabs>
                <w:tab w:val="left" w:pos="756"/>
              </w:tabs>
              <w:rPr>
                <w:b/>
                <w:bCs/>
              </w:rPr>
            </w:pPr>
            <w:r w:rsidRPr="004F7123">
              <w:rPr>
                <w:b/>
                <w:bCs/>
              </w:rPr>
              <w:t>ИТОГО:</w:t>
            </w:r>
          </w:p>
        </w:tc>
        <w:tc>
          <w:tcPr>
            <w:tcW w:w="1240" w:type="dxa"/>
            <w:noWrap/>
            <w:hideMark/>
          </w:tcPr>
          <w:p w:rsidR="004F7123" w:rsidRPr="004F7123" w:rsidRDefault="004F7123" w:rsidP="004F7123">
            <w:pPr>
              <w:tabs>
                <w:tab w:val="left" w:pos="756"/>
              </w:tabs>
              <w:rPr>
                <w:b/>
                <w:bCs/>
              </w:rPr>
            </w:pPr>
            <w:r w:rsidRPr="004F7123">
              <w:rPr>
                <w:b/>
                <w:bCs/>
              </w:rPr>
              <w:t>22</w:t>
            </w:r>
          </w:p>
        </w:tc>
        <w:tc>
          <w:tcPr>
            <w:tcW w:w="1240" w:type="dxa"/>
            <w:noWrap/>
            <w:hideMark/>
          </w:tcPr>
          <w:p w:rsidR="004F7123" w:rsidRPr="004F7123" w:rsidRDefault="004F7123" w:rsidP="004F7123">
            <w:pPr>
              <w:tabs>
                <w:tab w:val="left" w:pos="756"/>
              </w:tabs>
              <w:rPr>
                <w:b/>
                <w:bCs/>
              </w:rPr>
            </w:pPr>
            <w:r w:rsidRPr="004F7123">
              <w:rPr>
                <w:b/>
                <w:bCs/>
              </w:rPr>
              <w:t>22</w:t>
            </w:r>
          </w:p>
        </w:tc>
        <w:tc>
          <w:tcPr>
            <w:tcW w:w="1240" w:type="dxa"/>
            <w:noWrap/>
            <w:hideMark/>
          </w:tcPr>
          <w:p w:rsidR="004F7123" w:rsidRPr="004F7123" w:rsidRDefault="004F7123" w:rsidP="004F7123">
            <w:pPr>
              <w:tabs>
                <w:tab w:val="left" w:pos="756"/>
              </w:tabs>
              <w:rPr>
                <w:b/>
                <w:bCs/>
              </w:rPr>
            </w:pPr>
            <w:r w:rsidRPr="004F7123">
              <w:rPr>
                <w:b/>
                <w:bCs/>
              </w:rPr>
              <w:t>22</w:t>
            </w:r>
          </w:p>
        </w:tc>
        <w:tc>
          <w:tcPr>
            <w:tcW w:w="1240" w:type="dxa"/>
            <w:noWrap/>
            <w:hideMark/>
          </w:tcPr>
          <w:p w:rsidR="004F7123" w:rsidRPr="004F7123" w:rsidRDefault="004F7123" w:rsidP="004F7123">
            <w:pPr>
              <w:tabs>
                <w:tab w:val="left" w:pos="756"/>
              </w:tabs>
              <w:rPr>
                <w:b/>
                <w:bCs/>
              </w:rPr>
            </w:pPr>
            <w:r w:rsidRPr="004F7123">
              <w:rPr>
                <w:b/>
                <w:bCs/>
              </w:rPr>
              <w:t>22</w:t>
            </w:r>
          </w:p>
        </w:tc>
        <w:tc>
          <w:tcPr>
            <w:tcW w:w="1240" w:type="dxa"/>
            <w:noWrap/>
            <w:hideMark/>
          </w:tcPr>
          <w:p w:rsidR="004F7123" w:rsidRPr="004F7123" w:rsidRDefault="004F7123" w:rsidP="004F7123">
            <w:pPr>
              <w:tabs>
                <w:tab w:val="left" w:pos="756"/>
              </w:tabs>
              <w:rPr>
                <w:b/>
                <w:bCs/>
              </w:rPr>
            </w:pPr>
            <w:r w:rsidRPr="004F7123">
              <w:rPr>
                <w:b/>
                <w:bCs/>
              </w:rPr>
              <w:t>22</w:t>
            </w:r>
          </w:p>
        </w:tc>
        <w:tc>
          <w:tcPr>
            <w:tcW w:w="1240" w:type="dxa"/>
            <w:noWrap/>
            <w:hideMark/>
          </w:tcPr>
          <w:p w:rsidR="004F7123" w:rsidRPr="004F7123" w:rsidRDefault="004F7123" w:rsidP="004F7123">
            <w:pPr>
              <w:tabs>
                <w:tab w:val="left" w:pos="756"/>
              </w:tabs>
              <w:rPr>
                <w:b/>
                <w:bCs/>
              </w:rPr>
            </w:pPr>
            <w:r w:rsidRPr="004F7123">
              <w:rPr>
                <w:b/>
                <w:bCs/>
              </w:rPr>
              <w:t>22</w:t>
            </w:r>
          </w:p>
        </w:tc>
        <w:tc>
          <w:tcPr>
            <w:tcW w:w="1240" w:type="dxa"/>
            <w:noWrap/>
            <w:hideMark/>
          </w:tcPr>
          <w:p w:rsidR="004F7123" w:rsidRPr="004F7123" w:rsidRDefault="004F7123" w:rsidP="004F7123">
            <w:pPr>
              <w:tabs>
                <w:tab w:val="left" w:pos="756"/>
              </w:tabs>
              <w:rPr>
                <w:b/>
                <w:bCs/>
              </w:rPr>
            </w:pPr>
            <w:r w:rsidRPr="004F7123">
              <w:rPr>
                <w:b/>
                <w:bCs/>
              </w:rPr>
              <w:t>22</w:t>
            </w:r>
          </w:p>
        </w:tc>
      </w:tr>
      <w:tr w:rsidR="004F7123" w:rsidRPr="004F7123" w:rsidTr="004F7123">
        <w:trPr>
          <w:trHeight w:val="300"/>
        </w:trPr>
        <w:tc>
          <w:tcPr>
            <w:tcW w:w="28120" w:type="dxa"/>
            <w:gridSpan w:val="9"/>
            <w:noWrap/>
            <w:hideMark/>
          </w:tcPr>
          <w:p w:rsidR="004F7123" w:rsidRPr="004F7123" w:rsidRDefault="004F7123" w:rsidP="004F7123">
            <w:pPr>
              <w:tabs>
                <w:tab w:val="left" w:pos="756"/>
              </w:tabs>
              <w:rPr>
                <w:b/>
                <w:bCs/>
                <w:i/>
                <w:iCs/>
              </w:rPr>
            </w:pPr>
            <w:r w:rsidRPr="004F7123">
              <w:rPr>
                <w:b/>
                <w:bCs/>
                <w:i/>
                <w:iCs/>
              </w:rPr>
              <w:t>Часть, формируемая участниками образовательных отношений</w:t>
            </w:r>
          </w:p>
        </w:tc>
      </w:tr>
      <w:tr w:rsidR="004F7123" w:rsidRPr="004F7123" w:rsidTr="004F7123">
        <w:trPr>
          <w:trHeight w:val="300"/>
        </w:trPr>
        <w:tc>
          <w:tcPr>
            <w:tcW w:w="16160" w:type="dxa"/>
            <w:noWrap/>
            <w:hideMark/>
          </w:tcPr>
          <w:p w:rsidR="004F7123" w:rsidRPr="004F7123" w:rsidRDefault="004F7123" w:rsidP="004F7123">
            <w:pPr>
              <w:tabs>
                <w:tab w:val="left" w:pos="756"/>
              </w:tabs>
              <w:rPr>
                <w:i/>
                <w:iCs/>
              </w:rPr>
            </w:pPr>
            <w:r w:rsidRPr="004F7123">
              <w:rPr>
                <w:i/>
                <w:iCs/>
              </w:rPr>
              <w:t> </w:t>
            </w:r>
          </w:p>
        </w:tc>
        <w:tc>
          <w:tcPr>
            <w:tcW w:w="3280" w:type="dxa"/>
            <w:noWrap/>
            <w:hideMark/>
          </w:tcPr>
          <w:p w:rsidR="004F7123" w:rsidRPr="004F7123" w:rsidRDefault="004F7123" w:rsidP="004F7123">
            <w:pPr>
              <w:tabs>
                <w:tab w:val="left" w:pos="756"/>
              </w:tabs>
              <w:rPr>
                <w:b/>
                <w:bCs/>
              </w:rPr>
            </w:pPr>
            <w:r w:rsidRPr="004F7123">
              <w:rPr>
                <w:b/>
                <w:bCs/>
              </w:rPr>
              <w:t> </w:t>
            </w:r>
          </w:p>
        </w:tc>
        <w:tc>
          <w:tcPr>
            <w:tcW w:w="1240" w:type="dxa"/>
            <w:noWrap/>
            <w:hideMark/>
          </w:tcPr>
          <w:p w:rsidR="004F7123" w:rsidRPr="004F7123" w:rsidRDefault="004F7123" w:rsidP="004F7123">
            <w:pPr>
              <w:tabs>
                <w:tab w:val="left" w:pos="756"/>
              </w:tabs>
              <w:rPr>
                <w:b/>
                <w:bCs/>
              </w:rPr>
            </w:pPr>
            <w:r w:rsidRPr="004F7123">
              <w:rPr>
                <w:b/>
                <w:bCs/>
              </w:rPr>
              <w:t>1</w:t>
            </w:r>
          </w:p>
        </w:tc>
        <w:tc>
          <w:tcPr>
            <w:tcW w:w="1240" w:type="dxa"/>
            <w:noWrap/>
            <w:hideMark/>
          </w:tcPr>
          <w:p w:rsidR="004F7123" w:rsidRPr="004F7123" w:rsidRDefault="004F7123" w:rsidP="004F7123">
            <w:pPr>
              <w:tabs>
                <w:tab w:val="left" w:pos="756"/>
              </w:tabs>
              <w:rPr>
                <w:b/>
                <w:bCs/>
              </w:rPr>
            </w:pPr>
            <w:r w:rsidRPr="004F7123">
              <w:rPr>
                <w:b/>
                <w:bCs/>
              </w:rPr>
              <w:t>1</w:t>
            </w:r>
          </w:p>
        </w:tc>
        <w:tc>
          <w:tcPr>
            <w:tcW w:w="1240" w:type="dxa"/>
            <w:noWrap/>
            <w:hideMark/>
          </w:tcPr>
          <w:p w:rsidR="004F7123" w:rsidRPr="004F7123" w:rsidRDefault="004F7123" w:rsidP="004F7123">
            <w:pPr>
              <w:tabs>
                <w:tab w:val="left" w:pos="756"/>
              </w:tabs>
              <w:rPr>
                <w:b/>
                <w:bCs/>
              </w:rPr>
            </w:pPr>
            <w:r w:rsidRPr="004F7123">
              <w:rPr>
                <w:b/>
                <w:bCs/>
              </w:rPr>
              <w:t>1</w:t>
            </w:r>
          </w:p>
        </w:tc>
        <w:tc>
          <w:tcPr>
            <w:tcW w:w="1240" w:type="dxa"/>
            <w:noWrap/>
            <w:hideMark/>
          </w:tcPr>
          <w:p w:rsidR="004F7123" w:rsidRPr="004F7123" w:rsidRDefault="004F7123" w:rsidP="004F7123">
            <w:pPr>
              <w:tabs>
                <w:tab w:val="left" w:pos="756"/>
              </w:tabs>
              <w:rPr>
                <w:b/>
                <w:bCs/>
              </w:rPr>
            </w:pPr>
            <w:r w:rsidRPr="004F7123">
              <w:rPr>
                <w:b/>
                <w:bCs/>
              </w:rPr>
              <w:t>1</w:t>
            </w:r>
          </w:p>
        </w:tc>
        <w:tc>
          <w:tcPr>
            <w:tcW w:w="1240" w:type="dxa"/>
            <w:noWrap/>
            <w:hideMark/>
          </w:tcPr>
          <w:p w:rsidR="004F7123" w:rsidRPr="004F7123" w:rsidRDefault="004F7123" w:rsidP="004F7123">
            <w:pPr>
              <w:tabs>
                <w:tab w:val="left" w:pos="756"/>
              </w:tabs>
              <w:rPr>
                <w:b/>
                <w:bCs/>
              </w:rPr>
            </w:pPr>
            <w:r w:rsidRPr="004F7123">
              <w:rPr>
                <w:b/>
                <w:bCs/>
              </w:rPr>
              <w:t>1</w:t>
            </w:r>
          </w:p>
        </w:tc>
        <w:tc>
          <w:tcPr>
            <w:tcW w:w="1240" w:type="dxa"/>
            <w:noWrap/>
            <w:hideMark/>
          </w:tcPr>
          <w:p w:rsidR="004F7123" w:rsidRPr="004F7123" w:rsidRDefault="004F7123" w:rsidP="004F7123">
            <w:pPr>
              <w:tabs>
                <w:tab w:val="left" w:pos="756"/>
              </w:tabs>
              <w:rPr>
                <w:b/>
                <w:bCs/>
              </w:rPr>
            </w:pPr>
            <w:r w:rsidRPr="004F7123">
              <w:rPr>
                <w:b/>
                <w:bCs/>
              </w:rPr>
              <w:t>1</w:t>
            </w:r>
          </w:p>
        </w:tc>
        <w:tc>
          <w:tcPr>
            <w:tcW w:w="1240" w:type="dxa"/>
            <w:noWrap/>
            <w:hideMark/>
          </w:tcPr>
          <w:p w:rsidR="004F7123" w:rsidRPr="004F7123" w:rsidRDefault="004F7123" w:rsidP="004F7123">
            <w:pPr>
              <w:tabs>
                <w:tab w:val="left" w:pos="756"/>
              </w:tabs>
              <w:rPr>
                <w:b/>
                <w:bCs/>
              </w:rPr>
            </w:pPr>
            <w:r w:rsidRPr="004F7123">
              <w:rPr>
                <w:b/>
                <w:bCs/>
              </w:rPr>
              <w:t>1</w:t>
            </w:r>
          </w:p>
        </w:tc>
      </w:tr>
      <w:tr w:rsidR="004F7123" w:rsidRPr="004F7123" w:rsidTr="004F7123">
        <w:trPr>
          <w:trHeight w:val="315"/>
        </w:trPr>
        <w:tc>
          <w:tcPr>
            <w:tcW w:w="16160" w:type="dxa"/>
            <w:vMerge w:val="restart"/>
            <w:hideMark/>
          </w:tcPr>
          <w:p w:rsidR="004F7123" w:rsidRPr="004F7123" w:rsidRDefault="004F7123" w:rsidP="004F7123">
            <w:pPr>
              <w:tabs>
                <w:tab w:val="left" w:pos="756"/>
              </w:tabs>
            </w:pPr>
            <w:r w:rsidRPr="004F7123">
              <w:t>Родной язык и литературное чтение на родном языке</w:t>
            </w:r>
          </w:p>
        </w:tc>
        <w:tc>
          <w:tcPr>
            <w:tcW w:w="3280" w:type="dxa"/>
            <w:hideMark/>
          </w:tcPr>
          <w:p w:rsidR="004F7123" w:rsidRPr="004F7123" w:rsidRDefault="004F7123" w:rsidP="004F7123">
            <w:pPr>
              <w:tabs>
                <w:tab w:val="left" w:pos="756"/>
              </w:tabs>
            </w:pPr>
            <w:r w:rsidRPr="004F7123">
              <w:t>Родной   язык (русский)*</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r>
      <w:tr w:rsidR="004F7123" w:rsidRPr="004F7123" w:rsidTr="004F7123">
        <w:trPr>
          <w:trHeight w:val="645"/>
        </w:trPr>
        <w:tc>
          <w:tcPr>
            <w:tcW w:w="16160" w:type="dxa"/>
            <w:vMerge/>
            <w:hideMark/>
          </w:tcPr>
          <w:p w:rsidR="004F7123" w:rsidRPr="004F7123" w:rsidRDefault="004F7123" w:rsidP="004F7123">
            <w:pPr>
              <w:tabs>
                <w:tab w:val="left" w:pos="756"/>
              </w:tabs>
            </w:pPr>
          </w:p>
        </w:tc>
        <w:tc>
          <w:tcPr>
            <w:tcW w:w="3280" w:type="dxa"/>
            <w:hideMark/>
          </w:tcPr>
          <w:p w:rsidR="004F7123" w:rsidRPr="004F7123" w:rsidRDefault="004F7123" w:rsidP="004F7123">
            <w:pPr>
              <w:tabs>
                <w:tab w:val="left" w:pos="756"/>
              </w:tabs>
            </w:pPr>
            <w:r w:rsidRPr="004F7123">
              <w:t>Литературное чтение на родном языке (русском) *</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c>
          <w:tcPr>
            <w:tcW w:w="1240" w:type="dxa"/>
            <w:noWrap/>
            <w:hideMark/>
          </w:tcPr>
          <w:p w:rsidR="004F7123" w:rsidRPr="004F7123" w:rsidRDefault="004F7123" w:rsidP="004F7123">
            <w:pPr>
              <w:tabs>
                <w:tab w:val="left" w:pos="756"/>
              </w:tabs>
            </w:pPr>
            <w:r w:rsidRPr="004F7123">
              <w:t>0,5</w:t>
            </w:r>
          </w:p>
        </w:tc>
      </w:tr>
      <w:tr w:rsidR="004F7123" w:rsidRPr="004F7123" w:rsidTr="004F7123">
        <w:trPr>
          <w:trHeight w:val="300"/>
        </w:trPr>
        <w:tc>
          <w:tcPr>
            <w:tcW w:w="19440" w:type="dxa"/>
            <w:gridSpan w:val="2"/>
            <w:noWrap/>
            <w:hideMark/>
          </w:tcPr>
          <w:p w:rsidR="004F7123" w:rsidRPr="004F7123" w:rsidRDefault="004F7123" w:rsidP="004F7123">
            <w:pPr>
              <w:tabs>
                <w:tab w:val="left" w:pos="756"/>
              </w:tabs>
              <w:rPr>
                <w:b/>
                <w:bCs/>
              </w:rPr>
            </w:pPr>
            <w:r w:rsidRPr="004F7123">
              <w:rPr>
                <w:b/>
                <w:bCs/>
              </w:rPr>
              <w:t>ВСЕГО:</w:t>
            </w:r>
          </w:p>
        </w:tc>
        <w:tc>
          <w:tcPr>
            <w:tcW w:w="1240" w:type="dxa"/>
            <w:noWrap/>
            <w:hideMark/>
          </w:tcPr>
          <w:p w:rsidR="004F7123" w:rsidRPr="004F7123" w:rsidRDefault="004F7123" w:rsidP="004F7123">
            <w:pPr>
              <w:tabs>
                <w:tab w:val="left" w:pos="756"/>
              </w:tabs>
              <w:rPr>
                <w:b/>
                <w:bCs/>
              </w:rPr>
            </w:pPr>
            <w:r w:rsidRPr="004F7123">
              <w:rPr>
                <w:b/>
                <w:bCs/>
              </w:rPr>
              <w:t>23</w:t>
            </w:r>
          </w:p>
        </w:tc>
        <w:tc>
          <w:tcPr>
            <w:tcW w:w="1240" w:type="dxa"/>
            <w:noWrap/>
            <w:hideMark/>
          </w:tcPr>
          <w:p w:rsidR="004F7123" w:rsidRPr="004F7123" w:rsidRDefault="004F7123" w:rsidP="004F7123">
            <w:pPr>
              <w:tabs>
                <w:tab w:val="left" w:pos="756"/>
              </w:tabs>
              <w:rPr>
                <w:b/>
                <w:bCs/>
              </w:rPr>
            </w:pPr>
            <w:r w:rsidRPr="004F7123">
              <w:rPr>
                <w:b/>
                <w:bCs/>
              </w:rPr>
              <w:t>23</w:t>
            </w:r>
          </w:p>
        </w:tc>
        <w:tc>
          <w:tcPr>
            <w:tcW w:w="1240" w:type="dxa"/>
            <w:noWrap/>
            <w:hideMark/>
          </w:tcPr>
          <w:p w:rsidR="004F7123" w:rsidRPr="004F7123" w:rsidRDefault="004F7123" w:rsidP="004F7123">
            <w:pPr>
              <w:tabs>
                <w:tab w:val="left" w:pos="756"/>
              </w:tabs>
              <w:rPr>
                <w:b/>
                <w:bCs/>
              </w:rPr>
            </w:pPr>
            <w:r w:rsidRPr="004F7123">
              <w:rPr>
                <w:b/>
                <w:bCs/>
              </w:rPr>
              <w:t>23</w:t>
            </w:r>
          </w:p>
        </w:tc>
        <w:tc>
          <w:tcPr>
            <w:tcW w:w="1240" w:type="dxa"/>
            <w:noWrap/>
            <w:hideMark/>
          </w:tcPr>
          <w:p w:rsidR="004F7123" w:rsidRPr="004F7123" w:rsidRDefault="004F7123" w:rsidP="004F7123">
            <w:pPr>
              <w:tabs>
                <w:tab w:val="left" w:pos="756"/>
              </w:tabs>
              <w:rPr>
                <w:b/>
                <w:bCs/>
              </w:rPr>
            </w:pPr>
            <w:r w:rsidRPr="004F7123">
              <w:rPr>
                <w:b/>
                <w:bCs/>
              </w:rPr>
              <w:t>23</w:t>
            </w:r>
          </w:p>
        </w:tc>
        <w:tc>
          <w:tcPr>
            <w:tcW w:w="1240" w:type="dxa"/>
            <w:noWrap/>
            <w:hideMark/>
          </w:tcPr>
          <w:p w:rsidR="004F7123" w:rsidRPr="004F7123" w:rsidRDefault="004F7123" w:rsidP="004F7123">
            <w:pPr>
              <w:tabs>
                <w:tab w:val="left" w:pos="756"/>
              </w:tabs>
              <w:rPr>
                <w:b/>
                <w:bCs/>
              </w:rPr>
            </w:pPr>
            <w:r w:rsidRPr="004F7123">
              <w:rPr>
                <w:b/>
                <w:bCs/>
              </w:rPr>
              <w:t>23</w:t>
            </w:r>
          </w:p>
        </w:tc>
        <w:tc>
          <w:tcPr>
            <w:tcW w:w="1240" w:type="dxa"/>
            <w:noWrap/>
            <w:hideMark/>
          </w:tcPr>
          <w:p w:rsidR="004F7123" w:rsidRPr="004F7123" w:rsidRDefault="004F7123" w:rsidP="004F7123">
            <w:pPr>
              <w:tabs>
                <w:tab w:val="left" w:pos="756"/>
              </w:tabs>
              <w:rPr>
                <w:b/>
                <w:bCs/>
              </w:rPr>
            </w:pPr>
            <w:r w:rsidRPr="004F7123">
              <w:rPr>
                <w:b/>
                <w:bCs/>
              </w:rPr>
              <w:t>23</w:t>
            </w:r>
          </w:p>
        </w:tc>
        <w:tc>
          <w:tcPr>
            <w:tcW w:w="1240" w:type="dxa"/>
            <w:noWrap/>
            <w:hideMark/>
          </w:tcPr>
          <w:p w:rsidR="004F7123" w:rsidRPr="004F7123" w:rsidRDefault="004F7123" w:rsidP="004F7123">
            <w:pPr>
              <w:tabs>
                <w:tab w:val="left" w:pos="756"/>
              </w:tabs>
              <w:rPr>
                <w:b/>
                <w:bCs/>
              </w:rPr>
            </w:pPr>
            <w:r w:rsidRPr="004F7123">
              <w:rPr>
                <w:b/>
                <w:bCs/>
              </w:rPr>
              <w:t>23</w:t>
            </w:r>
          </w:p>
        </w:tc>
      </w:tr>
    </w:tbl>
    <w:p w:rsidR="003A7F7A" w:rsidRPr="00C06C74" w:rsidRDefault="003A7F7A" w:rsidP="003A7F7A">
      <w:pPr>
        <w:tabs>
          <w:tab w:val="left" w:pos="756"/>
        </w:tabs>
      </w:pPr>
    </w:p>
    <w:p w:rsidR="003A7F7A" w:rsidRPr="00C06C74" w:rsidRDefault="003A7F7A" w:rsidP="003A7F7A"/>
    <w:p w:rsidR="004F7123" w:rsidRPr="00C06C74" w:rsidRDefault="003A7F7A" w:rsidP="003A7F7A">
      <w:pPr>
        <w:tabs>
          <w:tab w:val="left" w:pos="936"/>
        </w:tabs>
      </w:pPr>
      <w:r w:rsidRPr="00C06C74">
        <w:tab/>
      </w:r>
    </w:p>
    <w:tbl>
      <w:tblPr>
        <w:tblStyle w:val="afff3"/>
        <w:tblW w:w="0" w:type="auto"/>
        <w:tblLook w:val="04A0" w:firstRow="1" w:lastRow="0" w:firstColumn="1" w:lastColumn="0" w:noHBand="0" w:noVBand="1"/>
      </w:tblPr>
      <w:tblGrid>
        <w:gridCol w:w="8039"/>
        <w:gridCol w:w="1720"/>
        <w:gridCol w:w="719"/>
        <w:gridCol w:w="718"/>
        <w:gridCol w:w="718"/>
        <w:gridCol w:w="718"/>
        <w:gridCol w:w="718"/>
        <w:gridCol w:w="718"/>
        <w:gridCol w:w="718"/>
      </w:tblGrid>
      <w:tr w:rsidR="004F7123" w:rsidRPr="004F7123" w:rsidTr="004F7123">
        <w:trPr>
          <w:trHeight w:val="315"/>
        </w:trPr>
        <w:tc>
          <w:tcPr>
            <w:tcW w:w="28120" w:type="dxa"/>
            <w:gridSpan w:val="9"/>
            <w:noWrap/>
            <w:hideMark/>
          </w:tcPr>
          <w:p w:rsidR="004F7123" w:rsidRPr="004F7123" w:rsidRDefault="004F7123" w:rsidP="004F7123">
            <w:pPr>
              <w:tabs>
                <w:tab w:val="left" w:pos="936"/>
              </w:tabs>
              <w:jc w:val="center"/>
              <w:rPr>
                <w:b/>
                <w:bCs/>
              </w:rPr>
            </w:pPr>
            <w:r w:rsidRPr="004F7123">
              <w:rPr>
                <w:b/>
                <w:bCs/>
              </w:rPr>
              <w:t>Учебный план МБОУ "Школа № 99"</w:t>
            </w:r>
          </w:p>
        </w:tc>
      </w:tr>
      <w:tr w:rsidR="004F7123" w:rsidRPr="004F7123" w:rsidTr="004F7123">
        <w:trPr>
          <w:trHeight w:val="315"/>
        </w:trPr>
        <w:tc>
          <w:tcPr>
            <w:tcW w:w="28120" w:type="dxa"/>
            <w:gridSpan w:val="9"/>
            <w:noWrap/>
            <w:hideMark/>
          </w:tcPr>
          <w:p w:rsidR="004F7123" w:rsidRPr="004F7123" w:rsidRDefault="004F7123" w:rsidP="004F7123">
            <w:pPr>
              <w:tabs>
                <w:tab w:val="left" w:pos="936"/>
              </w:tabs>
              <w:jc w:val="center"/>
              <w:rPr>
                <w:b/>
                <w:bCs/>
              </w:rPr>
            </w:pPr>
            <w:r w:rsidRPr="004F7123">
              <w:rPr>
                <w:b/>
                <w:bCs/>
              </w:rPr>
              <w:t>на 2022-2023 учебный год</w:t>
            </w:r>
          </w:p>
        </w:tc>
      </w:tr>
      <w:tr w:rsidR="004F7123" w:rsidRPr="004F7123" w:rsidTr="004F7123">
        <w:trPr>
          <w:trHeight w:val="315"/>
        </w:trPr>
        <w:tc>
          <w:tcPr>
            <w:tcW w:w="28120" w:type="dxa"/>
            <w:gridSpan w:val="9"/>
            <w:noWrap/>
            <w:hideMark/>
          </w:tcPr>
          <w:p w:rsidR="004F7123" w:rsidRPr="004F7123" w:rsidRDefault="004F7123" w:rsidP="004F7123">
            <w:pPr>
              <w:tabs>
                <w:tab w:val="left" w:pos="936"/>
              </w:tabs>
              <w:jc w:val="center"/>
              <w:rPr>
                <w:b/>
                <w:bCs/>
              </w:rPr>
            </w:pPr>
            <w:r w:rsidRPr="004F7123">
              <w:rPr>
                <w:b/>
                <w:bCs/>
              </w:rPr>
              <w:t>4 классы (ФГОС начального общего образования, 5-дневная учебная неделя)</w:t>
            </w:r>
          </w:p>
        </w:tc>
      </w:tr>
      <w:tr w:rsidR="004F7123" w:rsidRPr="004F7123" w:rsidTr="004F7123">
        <w:trPr>
          <w:trHeight w:val="255"/>
        </w:trPr>
        <w:tc>
          <w:tcPr>
            <w:tcW w:w="16160" w:type="dxa"/>
            <w:noWrap/>
            <w:hideMark/>
          </w:tcPr>
          <w:p w:rsidR="004F7123" w:rsidRPr="004F7123" w:rsidRDefault="004F7123" w:rsidP="004F7123">
            <w:pPr>
              <w:tabs>
                <w:tab w:val="left" w:pos="936"/>
              </w:tabs>
              <w:rPr>
                <w:b/>
                <w:bCs/>
              </w:rPr>
            </w:pPr>
          </w:p>
        </w:tc>
        <w:tc>
          <w:tcPr>
            <w:tcW w:w="328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r>
      <w:tr w:rsidR="004F7123" w:rsidRPr="004F7123" w:rsidTr="004F7123">
        <w:trPr>
          <w:trHeight w:val="300"/>
        </w:trPr>
        <w:tc>
          <w:tcPr>
            <w:tcW w:w="16160" w:type="dxa"/>
            <w:vMerge w:val="restart"/>
            <w:hideMark/>
          </w:tcPr>
          <w:p w:rsidR="004F7123" w:rsidRPr="004F7123" w:rsidRDefault="004F7123" w:rsidP="004F7123">
            <w:pPr>
              <w:tabs>
                <w:tab w:val="left" w:pos="936"/>
              </w:tabs>
              <w:rPr>
                <w:b/>
                <w:bCs/>
              </w:rPr>
            </w:pPr>
            <w:r w:rsidRPr="004F7123">
              <w:rPr>
                <w:b/>
                <w:bCs/>
              </w:rPr>
              <w:t>Предметная область</w:t>
            </w:r>
          </w:p>
        </w:tc>
        <w:tc>
          <w:tcPr>
            <w:tcW w:w="3280" w:type="dxa"/>
            <w:noWrap/>
            <w:hideMark/>
          </w:tcPr>
          <w:p w:rsidR="004F7123" w:rsidRPr="004F7123" w:rsidRDefault="004F7123" w:rsidP="004F7123">
            <w:pPr>
              <w:tabs>
                <w:tab w:val="left" w:pos="936"/>
              </w:tabs>
              <w:rPr>
                <w:b/>
                <w:bCs/>
              </w:rPr>
            </w:pPr>
            <w:r w:rsidRPr="004F7123">
              <w:rPr>
                <w:b/>
                <w:bCs/>
              </w:rPr>
              <w:t>Учебные предметы</w:t>
            </w:r>
          </w:p>
        </w:tc>
        <w:tc>
          <w:tcPr>
            <w:tcW w:w="8680" w:type="dxa"/>
            <w:gridSpan w:val="7"/>
            <w:noWrap/>
            <w:hideMark/>
          </w:tcPr>
          <w:p w:rsidR="004F7123" w:rsidRPr="004F7123" w:rsidRDefault="004F7123" w:rsidP="004F7123">
            <w:pPr>
              <w:tabs>
                <w:tab w:val="left" w:pos="936"/>
              </w:tabs>
              <w:rPr>
                <w:b/>
                <w:bCs/>
              </w:rPr>
            </w:pPr>
            <w:r w:rsidRPr="004F7123">
              <w:rPr>
                <w:b/>
                <w:bCs/>
              </w:rPr>
              <w:t>Количество часов в неделю</w:t>
            </w:r>
          </w:p>
        </w:tc>
      </w:tr>
      <w:tr w:rsidR="004F7123" w:rsidRPr="004F7123" w:rsidTr="004F7123">
        <w:trPr>
          <w:trHeight w:val="300"/>
        </w:trPr>
        <w:tc>
          <w:tcPr>
            <w:tcW w:w="16160" w:type="dxa"/>
            <w:vMerge/>
            <w:hideMark/>
          </w:tcPr>
          <w:p w:rsidR="004F7123" w:rsidRPr="004F7123" w:rsidRDefault="004F7123" w:rsidP="004F7123">
            <w:pPr>
              <w:tabs>
                <w:tab w:val="left" w:pos="936"/>
              </w:tabs>
              <w:rPr>
                <w:b/>
                <w:bCs/>
              </w:rPr>
            </w:pPr>
          </w:p>
        </w:tc>
        <w:tc>
          <w:tcPr>
            <w:tcW w:w="3280" w:type="dxa"/>
            <w:noWrap/>
            <w:hideMark/>
          </w:tcPr>
          <w:p w:rsidR="004F7123" w:rsidRPr="004F7123" w:rsidRDefault="004F7123" w:rsidP="004F7123">
            <w:pPr>
              <w:tabs>
                <w:tab w:val="left" w:pos="936"/>
              </w:tabs>
              <w:rPr>
                <w:b/>
                <w:bCs/>
              </w:rPr>
            </w:pPr>
            <w:r w:rsidRPr="004F7123">
              <w:rPr>
                <w:b/>
                <w:bCs/>
              </w:rPr>
              <w:t>Классы</w:t>
            </w:r>
          </w:p>
        </w:tc>
        <w:tc>
          <w:tcPr>
            <w:tcW w:w="1240" w:type="dxa"/>
            <w:hideMark/>
          </w:tcPr>
          <w:p w:rsidR="004F7123" w:rsidRPr="004F7123" w:rsidRDefault="004F7123" w:rsidP="004F7123">
            <w:pPr>
              <w:tabs>
                <w:tab w:val="left" w:pos="936"/>
              </w:tabs>
              <w:rPr>
                <w:b/>
                <w:bCs/>
              </w:rPr>
            </w:pPr>
            <w:r w:rsidRPr="004F7123">
              <w:rPr>
                <w:b/>
                <w:bCs/>
              </w:rPr>
              <w:t>4а</w:t>
            </w:r>
          </w:p>
        </w:tc>
        <w:tc>
          <w:tcPr>
            <w:tcW w:w="1240" w:type="dxa"/>
            <w:hideMark/>
          </w:tcPr>
          <w:p w:rsidR="004F7123" w:rsidRPr="004F7123" w:rsidRDefault="004F7123" w:rsidP="004F7123">
            <w:pPr>
              <w:tabs>
                <w:tab w:val="left" w:pos="936"/>
              </w:tabs>
              <w:rPr>
                <w:b/>
                <w:bCs/>
              </w:rPr>
            </w:pPr>
            <w:r w:rsidRPr="004F7123">
              <w:rPr>
                <w:b/>
                <w:bCs/>
              </w:rPr>
              <w:t>4б</w:t>
            </w:r>
          </w:p>
        </w:tc>
        <w:tc>
          <w:tcPr>
            <w:tcW w:w="1240" w:type="dxa"/>
            <w:hideMark/>
          </w:tcPr>
          <w:p w:rsidR="004F7123" w:rsidRPr="004F7123" w:rsidRDefault="004F7123" w:rsidP="004F7123">
            <w:pPr>
              <w:tabs>
                <w:tab w:val="left" w:pos="936"/>
              </w:tabs>
              <w:rPr>
                <w:b/>
                <w:bCs/>
              </w:rPr>
            </w:pPr>
            <w:r w:rsidRPr="004F7123">
              <w:rPr>
                <w:b/>
                <w:bCs/>
              </w:rPr>
              <w:t>4в</w:t>
            </w:r>
          </w:p>
        </w:tc>
        <w:tc>
          <w:tcPr>
            <w:tcW w:w="1240" w:type="dxa"/>
            <w:hideMark/>
          </w:tcPr>
          <w:p w:rsidR="004F7123" w:rsidRPr="004F7123" w:rsidRDefault="004F7123" w:rsidP="004F7123">
            <w:pPr>
              <w:tabs>
                <w:tab w:val="left" w:pos="936"/>
              </w:tabs>
              <w:rPr>
                <w:b/>
                <w:bCs/>
              </w:rPr>
            </w:pPr>
            <w:r w:rsidRPr="004F7123">
              <w:rPr>
                <w:b/>
                <w:bCs/>
              </w:rPr>
              <w:t>4г</w:t>
            </w:r>
          </w:p>
        </w:tc>
        <w:tc>
          <w:tcPr>
            <w:tcW w:w="1240" w:type="dxa"/>
            <w:hideMark/>
          </w:tcPr>
          <w:p w:rsidR="004F7123" w:rsidRPr="004F7123" w:rsidRDefault="004F7123" w:rsidP="004F7123">
            <w:pPr>
              <w:tabs>
                <w:tab w:val="left" w:pos="936"/>
              </w:tabs>
              <w:rPr>
                <w:b/>
                <w:bCs/>
              </w:rPr>
            </w:pPr>
            <w:r w:rsidRPr="004F7123">
              <w:rPr>
                <w:b/>
                <w:bCs/>
              </w:rPr>
              <w:t>4д</w:t>
            </w:r>
          </w:p>
        </w:tc>
        <w:tc>
          <w:tcPr>
            <w:tcW w:w="1240" w:type="dxa"/>
            <w:hideMark/>
          </w:tcPr>
          <w:p w:rsidR="004F7123" w:rsidRPr="004F7123" w:rsidRDefault="004F7123" w:rsidP="004F7123">
            <w:pPr>
              <w:tabs>
                <w:tab w:val="left" w:pos="936"/>
              </w:tabs>
              <w:rPr>
                <w:b/>
                <w:bCs/>
              </w:rPr>
            </w:pPr>
            <w:r w:rsidRPr="004F7123">
              <w:rPr>
                <w:b/>
                <w:bCs/>
              </w:rPr>
              <w:t>4е</w:t>
            </w:r>
          </w:p>
        </w:tc>
        <w:tc>
          <w:tcPr>
            <w:tcW w:w="1240" w:type="dxa"/>
            <w:hideMark/>
          </w:tcPr>
          <w:p w:rsidR="004F7123" w:rsidRPr="004F7123" w:rsidRDefault="004F7123" w:rsidP="004F7123">
            <w:pPr>
              <w:tabs>
                <w:tab w:val="left" w:pos="936"/>
              </w:tabs>
              <w:rPr>
                <w:b/>
                <w:bCs/>
              </w:rPr>
            </w:pPr>
            <w:r w:rsidRPr="004F7123">
              <w:rPr>
                <w:b/>
                <w:bCs/>
              </w:rPr>
              <w:t>4ж</w:t>
            </w:r>
          </w:p>
        </w:tc>
      </w:tr>
      <w:tr w:rsidR="004F7123" w:rsidRPr="004F7123" w:rsidTr="004F7123">
        <w:trPr>
          <w:trHeight w:val="300"/>
        </w:trPr>
        <w:tc>
          <w:tcPr>
            <w:tcW w:w="28120" w:type="dxa"/>
            <w:gridSpan w:val="9"/>
            <w:hideMark/>
          </w:tcPr>
          <w:p w:rsidR="004F7123" w:rsidRPr="004F7123" w:rsidRDefault="004F7123" w:rsidP="004F7123">
            <w:pPr>
              <w:tabs>
                <w:tab w:val="left" w:pos="936"/>
              </w:tabs>
              <w:rPr>
                <w:b/>
                <w:bCs/>
                <w:i/>
                <w:iCs/>
              </w:rPr>
            </w:pPr>
            <w:r w:rsidRPr="004F7123">
              <w:rPr>
                <w:b/>
                <w:bCs/>
                <w:i/>
                <w:iCs/>
              </w:rPr>
              <w:t>Обязательная часть</w:t>
            </w:r>
          </w:p>
        </w:tc>
      </w:tr>
      <w:tr w:rsidR="004F7123" w:rsidRPr="004F7123" w:rsidTr="004F7123">
        <w:trPr>
          <w:trHeight w:val="315"/>
        </w:trPr>
        <w:tc>
          <w:tcPr>
            <w:tcW w:w="16160" w:type="dxa"/>
            <w:vMerge w:val="restart"/>
            <w:noWrap/>
            <w:hideMark/>
          </w:tcPr>
          <w:p w:rsidR="004F7123" w:rsidRPr="004F7123" w:rsidRDefault="004F7123" w:rsidP="004F7123">
            <w:pPr>
              <w:tabs>
                <w:tab w:val="left" w:pos="936"/>
              </w:tabs>
            </w:pPr>
            <w:r w:rsidRPr="004F7123">
              <w:t>Русский язык и литературное чтение</w:t>
            </w:r>
          </w:p>
        </w:tc>
        <w:tc>
          <w:tcPr>
            <w:tcW w:w="3280" w:type="dxa"/>
            <w:hideMark/>
          </w:tcPr>
          <w:p w:rsidR="004F7123" w:rsidRPr="004F7123" w:rsidRDefault="004F7123" w:rsidP="004F7123">
            <w:pPr>
              <w:tabs>
                <w:tab w:val="left" w:pos="936"/>
              </w:tabs>
            </w:pPr>
            <w:r w:rsidRPr="004F7123">
              <w:t>Русский язык</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r>
      <w:tr w:rsidR="004F7123" w:rsidRPr="004F7123" w:rsidTr="004F7123">
        <w:trPr>
          <w:trHeight w:val="315"/>
        </w:trPr>
        <w:tc>
          <w:tcPr>
            <w:tcW w:w="16160" w:type="dxa"/>
            <w:vMerge/>
            <w:hideMark/>
          </w:tcPr>
          <w:p w:rsidR="004F7123" w:rsidRPr="004F7123" w:rsidRDefault="004F7123" w:rsidP="004F7123">
            <w:pPr>
              <w:tabs>
                <w:tab w:val="left" w:pos="936"/>
              </w:tabs>
            </w:pPr>
          </w:p>
        </w:tc>
        <w:tc>
          <w:tcPr>
            <w:tcW w:w="3280" w:type="dxa"/>
            <w:hideMark/>
          </w:tcPr>
          <w:p w:rsidR="004F7123" w:rsidRPr="004F7123" w:rsidRDefault="004F7123" w:rsidP="004F7123">
            <w:pPr>
              <w:tabs>
                <w:tab w:val="left" w:pos="936"/>
              </w:tabs>
            </w:pPr>
            <w:r w:rsidRPr="004F7123">
              <w:t>Литературное чтение</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r>
      <w:tr w:rsidR="004F7123" w:rsidRPr="004F7123" w:rsidTr="004F7123">
        <w:trPr>
          <w:trHeight w:val="315"/>
        </w:trPr>
        <w:tc>
          <w:tcPr>
            <w:tcW w:w="16160" w:type="dxa"/>
            <w:vMerge w:val="restart"/>
            <w:hideMark/>
          </w:tcPr>
          <w:p w:rsidR="004F7123" w:rsidRPr="004F7123" w:rsidRDefault="004F7123" w:rsidP="004F7123">
            <w:pPr>
              <w:tabs>
                <w:tab w:val="left" w:pos="936"/>
              </w:tabs>
            </w:pPr>
            <w:r w:rsidRPr="004F7123">
              <w:t>Родной язык и литературное чтение на родном языке*</w:t>
            </w:r>
          </w:p>
        </w:tc>
        <w:tc>
          <w:tcPr>
            <w:tcW w:w="3280" w:type="dxa"/>
            <w:hideMark/>
          </w:tcPr>
          <w:p w:rsidR="004F7123" w:rsidRPr="004F7123" w:rsidRDefault="004F7123" w:rsidP="004F7123">
            <w:pPr>
              <w:tabs>
                <w:tab w:val="left" w:pos="936"/>
              </w:tabs>
            </w:pPr>
            <w:r w:rsidRPr="004F7123">
              <w:t>Родной   язык (русский)*</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r>
      <w:tr w:rsidR="004F7123" w:rsidRPr="004F7123" w:rsidTr="004F7123">
        <w:trPr>
          <w:trHeight w:val="630"/>
        </w:trPr>
        <w:tc>
          <w:tcPr>
            <w:tcW w:w="16160" w:type="dxa"/>
            <w:vMerge/>
            <w:hideMark/>
          </w:tcPr>
          <w:p w:rsidR="004F7123" w:rsidRPr="004F7123" w:rsidRDefault="004F7123" w:rsidP="004F7123">
            <w:pPr>
              <w:tabs>
                <w:tab w:val="left" w:pos="936"/>
              </w:tabs>
            </w:pPr>
          </w:p>
        </w:tc>
        <w:tc>
          <w:tcPr>
            <w:tcW w:w="3280" w:type="dxa"/>
            <w:hideMark/>
          </w:tcPr>
          <w:p w:rsidR="004F7123" w:rsidRPr="004F7123" w:rsidRDefault="004F7123" w:rsidP="004F7123">
            <w:pPr>
              <w:tabs>
                <w:tab w:val="left" w:pos="936"/>
              </w:tabs>
            </w:pPr>
            <w:r w:rsidRPr="004F7123">
              <w:t>Литературное чтение на родном языке (русском)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c>
          <w:tcPr>
            <w:tcW w:w="1240" w:type="dxa"/>
            <w:noWrap/>
            <w:hideMark/>
          </w:tcPr>
          <w:p w:rsidR="004F7123" w:rsidRPr="004F7123" w:rsidRDefault="004F7123" w:rsidP="004F7123">
            <w:pPr>
              <w:tabs>
                <w:tab w:val="left" w:pos="936"/>
              </w:tabs>
            </w:pPr>
            <w:r w:rsidRPr="004F7123">
              <w:t> </w:t>
            </w:r>
          </w:p>
        </w:tc>
      </w:tr>
      <w:tr w:rsidR="004F7123" w:rsidRPr="004F7123" w:rsidTr="004F7123">
        <w:trPr>
          <w:trHeight w:val="630"/>
        </w:trPr>
        <w:tc>
          <w:tcPr>
            <w:tcW w:w="16160" w:type="dxa"/>
            <w:noWrap/>
            <w:hideMark/>
          </w:tcPr>
          <w:p w:rsidR="004F7123" w:rsidRPr="004F7123" w:rsidRDefault="004F7123" w:rsidP="004F7123">
            <w:pPr>
              <w:tabs>
                <w:tab w:val="left" w:pos="936"/>
              </w:tabs>
            </w:pPr>
            <w:r w:rsidRPr="004F7123">
              <w:t>Иностранные языки</w:t>
            </w:r>
          </w:p>
        </w:tc>
        <w:tc>
          <w:tcPr>
            <w:tcW w:w="3280" w:type="dxa"/>
            <w:hideMark/>
          </w:tcPr>
          <w:p w:rsidR="004F7123" w:rsidRPr="004F7123" w:rsidRDefault="004F7123" w:rsidP="004F7123">
            <w:pPr>
              <w:tabs>
                <w:tab w:val="left" w:pos="936"/>
              </w:tabs>
            </w:pPr>
            <w:r w:rsidRPr="004F7123">
              <w:t>Иностранный язык (английский)</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r>
      <w:tr w:rsidR="004F7123" w:rsidRPr="004F7123" w:rsidTr="004F7123">
        <w:trPr>
          <w:trHeight w:val="315"/>
        </w:trPr>
        <w:tc>
          <w:tcPr>
            <w:tcW w:w="16160" w:type="dxa"/>
            <w:hideMark/>
          </w:tcPr>
          <w:p w:rsidR="004F7123" w:rsidRPr="004F7123" w:rsidRDefault="004F7123" w:rsidP="004F7123">
            <w:pPr>
              <w:tabs>
                <w:tab w:val="left" w:pos="936"/>
              </w:tabs>
            </w:pPr>
            <w:r w:rsidRPr="004F7123">
              <w:t>Математика и информатика</w:t>
            </w:r>
          </w:p>
        </w:tc>
        <w:tc>
          <w:tcPr>
            <w:tcW w:w="3280" w:type="dxa"/>
            <w:hideMark/>
          </w:tcPr>
          <w:p w:rsidR="004F7123" w:rsidRPr="004F7123" w:rsidRDefault="004F7123" w:rsidP="004F7123">
            <w:pPr>
              <w:tabs>
                <w:tab w:val="left" w:pos="936"/>
              </w:tabs>
            </w:pPr>
            <w:r w:rsidRPr="004F7123">
              <w:t>Математика</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c>
          <w:tcPr>
            <w:tcW w:w="1240" w:type="dxa"/>
            <w:noWrap/>
            <w:hideMark/>
          </w:tcPr>
          <w:p w:rsidR="004F7123" w:rsidRPr="004F7123" w:rsidRDefault="004F7123" w:rsidP="004F7123">
            <w:pPr>
              <w:tabs>
                <w:tab w:val="left" w:pos="936"/>
              </w:tabs>
            </w:pPr>
            <w:r w:rsidRPr="004F7123">
              <w:t>4</w:t>
            </w:r>
          </w:p>
        </w:tc>
      </w:tr>
      <w:tr w:rsidR="004F7123" w:rsidRPr="004F7123" w:rsidTr="004F7123">
        <w:trPr>
          <w:trHeight w:val="315"/>
        </w:trPr>
        <w:tc>
          <w:tcPr>
            <w:tcW w:w="16160" w:type="dxa"/>
            <w:hideMark/>
          </w:tcPr>
          <w:p w:rsidR="004F7123" w:rsidRPr="004F7123" w:rsidRDefault="004F7123" w:rsidP="004F7123">
            <w:pPr>
              <w:tabs>
                <w:tab w:val="left" w:pos="936"/>
              </w:tabs>
            </w:pPr>
            <w:r w:rsidRPr="004F7123">
              <w:t>Обществознание и естествознание</w:t>
            </w:r>
          </w:p>
        </w:tc>
        <w:tc>
          <w:tcPr>
            <w:tcW w:w="3280" w:type="dxa"/>
            <w:hideMark/>
          </w:tcPr>
          <w:p w:rsidR="004F7123" w:rsidRPr="004F7123" w:rsidRDefault="004F7123" w:rsidP="004F7123">
            <w:pPr>
              <w:tabs>
                <w:tab w:val="left" w:pos="936"/>
              </w:tabs>
            </w:pPr>
            <w:r w:rsidRPr="004F7123">
              <w:t>Окружающий  мир</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c>
          <w:tcPr>
            <w:tcW w:w="1240" w:type="dxa"/>
            <w:noWrap/>
            <w:hideMark/>
          </w:tcPr>
          <w:p w:rsidR="004F7123" w:rsidRPr="004F7123" w:rsidRDefault="004F7123" w:rsidP="004F7123">
            <w:pPr>
              <w:tabs>
                <w:tab w:val="left" w:pos="936"/>
              </w:tabs>
            </w:pPr>
            <w:r w:rsidRPr="004F7123">
              <w:t>2</w:t>
            </w:r>
          </w:p>
        </w:tc>
      </w:tr>
      <w:tr w:rsidR="004F7123" w:rsidRPr="004F7123" w:rsidTr="004F7123">
        <w:trPr>
          <w:trHeight w:val="720"/>
        </w:trPr>
        <w:tc>
          <w:tcPr>
            <w:tcW w:w="16160" w:type="dxa"/>
            <w:hideMark/>
          </w:tcPr>
          <w:p w:rsidR="004F7123" w:rsidRPr="004F7123" w:rsidRDefault="004F7123" w:rsidP="004F7123">
            <w:pPr>
              <w:tabs>
                <w:tab w:val="left" w:pos="936"/>
              </w:tabs>
            </w:pPr>
            <w:r w:rsidRPr="004F7123">
              <w:t>Основы религиозных культур и светской этики</w:t>
            </w:r>
          </w:p>
        </w:tc>
        <w:tc>
          <w:tcPr>
            <w:tcW w:w="3280" w:type="dxa"/>
            <w:hideMark/>
          </w:tcPr>
          <w:p w:rsidR="004F7123" w:rsidRPr="004F7123" w:rsidRDefault="004F7123" w:rsidP="004F7123">
            <w:pPr>
              <w:tabs>
                <w:tab w:val="left" w:pos="936"/>
              </w:tabs>
            </w:pPr>
            <w:r w:rsidRPr="004F7123">
              <w:t>Основы религиозных культур и светской этики</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r>
      <w:tr w:rsidR="004F7123" w:rsidRPr="004F7123" w:rsidTr="004F7123">
        <w:trPr>
          <w:trHeight w:val="315"/>
        </w:trPr>
        <w:tc>
          <w:tcPr>
            <w:tcW w:w="16160" w:type="dxa"/>
            <w:vMerge w:val="restart"/>
            <w:noWrap/>
            <w:hideMark/>
          </w:tcPr>
          <w:p w:rsidR="004F7123" w:rsidRPr="004F7123" w:rsidRDefault="004F7123" w:rsidP="004F7123">
            <w:pPr>
              <w:tabs>
                <w:tab w:val="left" w:pos="936"/>
              </w:tabs>
            </w:pPr>
            <w:r w:rsidRPr="004F7123">
              <w:t>Искусство</w:t>
            </w:r>
          </w:p>
        </w:tc>
        <w:tc>
          <w:tcPr>
            <w:tcW w:w="3280" w:type="dxa"/>
            <w:hideMark/>
          </w:tcPr>
          <w:p w:rsidR="004F7123" w:rsidRPr="004F7123" w:rsidRDefault="004F7123" w:rsidP="004F7123">
            <w:pPr>
              <w:tabs>
                <w:tab w:val="left" w:pos="936"/>
              </w:tabs>
            </w:pPr>
            <w:r w:rsidRPr="004F7123">
              <w:t>Музыка</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r>
      <w:tr w:rsidR="004F7123" w:rsidRPr="004F7123" w:rsidTr="004F7123">
        <w:trPr>
          <w:trHeight w:val="315"/>
        </w:trPr>
        <w:tc>
          <w:tcPr>
            <w:tcW w:w="16160" w:type="dxa"/>
            <w:vMerge/>
            <w:hideMark/>
          </w:tcPr>
          <w:p w:rsidR="004F7123" w:rsidRPr="004F7123" w:rsidRDefault="004F7123" w:rsidP="004F7123">
            <w:pPr>
              <w:tabs>
                <w:tab w:val="left" w:pos="936"/>
              </w:tabs>
            </w:pPr>
          </w:p>
        </w:tc>
        <w:tc>
          <w:tcPr>
            <w:tcW w:w="3280" w:type="dxa"/>
            <w:hideMark/>
          </w:tcPr>
          <w:p w:rsidR="004F7123" w:rsidRPr="004F7123" w:rsidRDefault="004F7123" w:rsidP="004F7123">
            <w:pPr>
              <w:tabs>
                <w:tab w:val="left" w:pos="936"/>
              </w:tabs>
            </w:pPr>
            <w:r w:rsidRPr="004F7123">
              <w:t>Изобразительное искусство</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r>
      <w:tr w:rsidR="004F7123" w:rsidRPr="004F7123" w:rsidTr="004F7123">
        <w:trPr>
          <w:trHeight w:val="315"/>
        </w:trPr>
        <w:tc>
          <w:tcPr>
            <w:tcW w:w="16160" w:type="dxa"/>
            <w:noWrap/>
            <w:hideMark/>
          </w:tcPr>
          <w:p w:rsidR="004F7123" w:rsidRPr="004F7123" w:rsidRDefault="004F7123" w:rsidP="004F7123">
            <w:pPr>
              <w:tabs>
                <w:tab w:val="left" w:pos="936"/>
              </w:tabs>
            </w:pPr>
            <w:r w:rsidRPr="004F7123">
              <w:t>Технология</w:t>
            </w:r>
          </w:p>
        </w:tc>
        <w:tc>
          <w:tcPr>
            <w:tcW w:w="3280" w:type="dxa"/>
            <w:hideMark/>
          </w:tcPr>
          <w:p w:rsidR="004F7123" w:rsidRPr="004F7123" w:rsidRDefault="004F7123" w:rsidP="004F7123">
            <w:pPr>
              <w:tabs>
                <w:tab w:val="left" w:pos="936"/>
              </w:tabs>
            </w:pPr>
            <w:r w:rsidRPr="004F7123">
              <w:t>Технология</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c>
          <w:tcPr>
            <w:tcW w:w="1240" w:type="dxa"/>
            <w:noWrap/>
            <w:hideMark/>
          </w:tcPr>
          <w:p w:rsidR="004F7123" w:rsidRPr="004F7123" w:rsidRDefault="004F7123" w:rsidP="004F7123">
            <w:pPr>
              <w:tabs>
                <w:tab w:val="left" w:pos="936"/>
              </w:tabs>
            </w:pPr>
            <w:r w:rsidRPr="004F7123">
              <w:t>1</w:t>
            </w:r>
          </w:p>
        </w:tc>
      </w:tr>
      <w:tr w:rsidR="004F7123" w:rsidRPr="004F7123" w:rsidTr="004F7123">
        <w:trPr>
          <w:trHeight w:val="330"/>
        </w:trPr>
        <w:tc>
          <w:tcPr>
            <w:tcW w:w="16160" w:type="dxa"/>
            <w:hideMark/>
          </w:tcPr>
          <w:p w:rsidR="004F7123" w:rsidRPr="004F7123" w:rsidRDefault="004F7123" w:rsidP="004F7123">
            <w:pPr>
              <w:tabs>
                <w:tab w:val="left" w:pos="936"/>
              </w:tabs>
            </w:pPr>
            <w:r w:rsidRPr="004F7123">
              <w:t>Физическая культура</w:t>
            </w:r>
          </w:p>
        </w:tc>
        <w:tc>
          <w:tcPr>
            <w:tcW w:w="3280" w:type="dxa"/>
            <w:hideMark/>
          </w:tcPr>
          <w:p w:rsidR="004F7123" w:rsidRPr="004F7123" w:rsidRDefault="004F7123" w:rsidP="004F7123">
            <w:pPr>
              <w:tabs>
                <w:tab w:val="left" w:pos="936"/>
              </w:tabs>
            </w:pPr>
            <w:r w:rsidRPr="004F7123">
              <w:t>Физическая культура</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c>
          <w:tcPr>
            <w:tcW w:w="1240" w:type="dxa"/>
            <w:noWrap/>
            <w:hideMark/>
          </w:tcPr>
          <w:p w:rsidR="004F7123" w:rsidRPr="004F7123" w:rsidRDefault="004F7123" w:rsidP="004F7123">
            <w:pPr>
              <w:tabs>
                <w:tab w:val="left" w:pos="936"/>
              </w:tabs>
            </w:pPr>
            <w:r w:rsidRPr="004F7123">
              <w:t>3</w:t>
            </w:r>
          </w:p>
        </w:tc>
      </w:tr>
      <w:tr w:rsidR="004F7123" w:rsidRPr="004F7123" w:rsidTr="004F7123">
        <w:trPr>
          <w:trHeight w:val="300"/>
        </w:trPr>
        <w:tc>
          <w:tcPr>
            <w:tcW w:w="19440" w:type="dxa"/>
            <w:gridSpan w:val="2"/>
            <w:noWrap/>
            <w:hideMark/>
          </w:tcPr>
          <w:p w:rsidR="004F7123" w:rsidRPr="004F7123" w:rsidRDefault="004F7123" w:rsidP="004F7123">
            <w:pPr>
              <w:tabs>
                <w:tab w:val="left" w:pos="936"/>
              </w:tabs>
              <w:rPr>
                <w:b/>
                <w:bCs/>
              </w:rPr>
            </w:pPr>
            <w:r w:rsidRPr="004F7123">
              <w:rPr>
                <w:b/>
                <w:bCs/>
              </w:rPr>
              <w:t>ИТОГО:</w:t>
            </w:r>
          </w:p>
        </w:tc>
        <w:tc>
          <w:tcPr>
            <w:tcW w:w="1240" w:type="dxa"/>
            <w:noWrap/>
            <w:hideMark/>
          </w:tcPr>
          <w:p w:rsidR="004F7123" w:rsidRPr="004F7123" w:rsidRDefault="004F7123" w:rsidP="004F7123">
            <w:pPr>
              <w:tabs>
                <w:tab w:val="left" w:pos="936"/>
              </w:tabs>
              <w:rPr>
                <w:b/>
                <w:bCs/>
              </w:rPr>
            </w:pPr>
            <w:r w:rsidRPr="004F7123">
              <w:rPr>
                <w:b/>
                <w:bCs/>
              </w:rPr>
              <w:t>22</w:t>
            </w:r>
          </w:p>
        </w:tc>
        <w:tc>
          <w:tcPr>
            <w:tcW w:w="1240" w:type="dxa"/>
            <w:noWrap/>
            <w:hideMark/>
          </w:tcPr>
          <w:p w:rsidR="004F7123" w:rsidRPr="004F7123" w:rsidRDefault="004F7123" w:rsidP="004F7123">
            <w:pPr>
              <w:tabs>
                <w:tab w:val="left" w:pos="936"/>
              </w:tabs>
              <w:rPr>
                <w:b/>
                <w:bCs/>
              </w:rPr>
            </w:pPr>
            <w:r w:rsidRPr="004F7123">
              <w:rPr>
                <w:b/>
                <w:bCs/>
              </w:rPr>
              <w:t>22</w:t>
            </w:r>
          </w:p>
        </w:tc>
        <w:tc>
          <w:tcPr>
            <w:tcW w:w="1240" w:type="dxa"/>
            <w:noWrap/>
            <w:hideMark/>
          </w:tcPr>
          <w:p w:rsidR="004F7123" w:rsidRPr="004F7123" w:rsidRDefault="004F7123" w:rsidP="004F7123">
            <w:pPr>
              <w:tabs>
                <w:tab w:val="left" w:pos="936"/>
              </w:tabs>
              <w:rPr>
                <w:b/>
                <w:bCs/>
              </w:rPr>
            </w:pPr>
            <w:r w:rsidRPr="004F7123">
              <w:rPr>
                <w:b/>
                <w:bCs/>
              </w:rPr>
              <w:t>22</w:t>
            </w:r>
          </w:p>
        </w:tc>
        <w:tc>
          <w:tcPr>
            <w:tcW w:w="1240" w:type="dxa"/>
            <w:noWrap/>
            <w:hideMark/>
          </w:tcPr>
          <w:p w:rsidR="004F7123" w:rsidRPr="004F7123" w:rsidRDefault="004F7123" w:rsidP="004F7123">
            <w:pPr>
              <w:tabs>
                <w:tab w:val="left" w:pos="936"/>
              </w:tabs>
              <w:rPr>
                <w:b/>
                <w:bCs/>
              </w:rPr>
            </w:pPr>
            <w:r w:rsidRPr="004F7123">
              <w:rPr>
                <w:b/>
                <w:bCs/>
              </w:rPr>
              <w:t>22</w:t>
            </w:r>
          </w:p>
        </w:tc>
        <w:tc>
          <w:tcPr>
            <w:tcW w:w="1240" w:type="dxa"/>
            <w:noWrap/>
            <w:hideMark/>
          </w:tcPr>
          <w:p w:rsidR="004F7123" w:rsidRPr="004F7123" w:rsidRDefault="004F7123" w:rsidP="004F7123">
            <w:pPr>
              <w:tabs>
                <w:tab w:val="left" w:pos="936"/>
              </w:tabs>
              <w:rPr>
                <w:b/>
                <w:bCs/>
              </w:rPr>
            </w:pPr>
            <w:r w:rsidRPr="004F7123">
              <w:rPr>
                <w:b/>
                <w:bCs/>
              </w:rPr>
              <w:t>22</w:t>
            </w:r>
          </w:p>
        </w:tc>
        <w:tc>
          <w:tcPr>
            <w:tcW w:w="1240" w:type="dxa"/>
            <w:noWrap/>
            <w:hideMark/>
          </w:tcPr>
          <w:p w:rsidR="004F7123" w:rsidRPr="004F7123" w:rsidRDefault="004F7123" w:rsidP="004F7123">
            <w:pPr>
              <w:tabs>
                <w:tab w:val="left" w:pos="936"/>
              </w:tabs>
              <w:rPr>
                <w:b/>
                <w:bCs/>
              </w:rPr>
            </w:pPr>
            <w:r w:rsidRPr="004F7123">
              <w:rPr>
                <w:b/>
                <w:bCs/>
              </w:rPr>
              <w:t>22</w:t>
            </w:r>
          </w:p>
        </w:tc>
        <w:tc>
          <w:tcPr>
            <w:tcW w:w="1240" w:type="dxa"/>
            <w:noWrap/>
            <w:hideMark/>
          </w:tcPr>
          <w:p w:rsidR="004F7123" w:rsidRPr="004F7123" w:rsidRDefault="004F7123" w:rsidP="004F7123">
            <w:pPr>
              <w:tabs>
                <w:tab w:val="left" w:pos="936"/>
              </w:tabs>
              <w:rPr>
                <w:b/>
                <w:bCs/>
              </w:rPr>
            </w:pPr>
            <w:r w:rsidRPr="004F7123">
              <w:rPr>
                <w:b/>
                <w:bCs/>
              </w:rPr>
              <w:t>22</w:t>
            </w:r>
          </w:p>
        </w:tc>
      </w:tr>
      <w:tr w:rsidR="004F7123" w:rsidRPr="004F7123" w:rsidTr="004F7123">
        <w:trPr>
          <w:trHeight w:val="300"/>
        </w:trPr>
        <w:tc>
          <w:tcPr>
            <w:tcW w:w="28120" w:type="dxa"/>
            <w:gridSpan w:val="9"/>
            <w:noWrap/>
            <w:hideMark/>
          </w:tcPr>
          <w:p w:rsidR="004F7123" w:rsidRPr="004F7123" w:rsidRDefault="004F7123" w:rsidP="004F7123">
            <w:pPr>
              <w:tabs>
                <w:tab w:val="left" w:pos="936"/>
              </w:tabs>
              <w:rPr>
                <w:b/>
                <w:bCs/>
                <w:i/>
                <w:iCs/>
              </w:rPr>
            </w:pPr>
            <w:r w:rsidRPr="004F7123">
              <w:rPr>
                <w:b/>
                <w:bCs/>
                <w:i/>
                <w:iCs/>
              </w:rPr>
              <w:t>Часть, формируемая участниками образовательных отношений</w:t>
            </w:r>
          </w:p>
        </w:tc>
      </w:tr>
      <w:tr w:rsidR="004F7123" w:rsidRPr="004F7123" w:rsidTr="004F7123">
        <w:trPr>
          <w:trHeight w:val="300"/>
        </w:trPr>
        <w:tc>
          <w:tcPr>
            <w:tcW w:w="16160" w:type="dxa"/>
            <w:noWrap/>
            <w:hideMark/>
          </w:tcPr>
          <w:p w:rsidR="004F7123" w:rsidRPr="004F7123" w:rsidRDefault="004F7123" w:rsidP="004F7123">
            <w:pPr>
              <w:tabs>
                <w:tab w:val="left" w:pos="936"/>
              </w:tabs>
              <w:rPr>
                <w:i/>
                <w:iCs/>
              </w:rPr>
            </w:pPr>
            <w:r w:rsidRPr="004F7123">
              <w:rPr>
                <w:i/>
                <w:iCs/>
              </w:rPr>
              <w:t> </w:t>
            </w:r>
          </w:p>
        </w:tc>
        <w:tc>
          <w:tcPr>
            <w:tcW w:w="3280" w:type="dxa"/>
            <w:noWrap/>
            <w:hideMark/>
          </w:tcPr>
          <w:p w:rsidR="004F7123" w:rsidRPr="004F7123" w:rsidRDefault="004F7123" w:rsidP="004F7123">
            <w:pPr>
              <w:tabs>
                <w:tab w:val="left" w:pos="936"/>
              </w:tabs>
              <w:rPr>
                <w:b/>
                <w:bCs/>
              </w:rPr>
            </w:pPr>
            <w:r w:rsidRPr="004F7123">
              <w:rPr>
                <w:b/>
                <w:bCs/>
              </w:rPr>
              <w:t> </w:t>
            </w:r>
          </w:p>
        </w:tc>
        <w:tc>
          <w:tcPr>
            <w:tcW w:w="1240" w:type="dxa"/>
            <w:noWrap/>
            <w:hideMark/>
          </w:tcPr>
          <w:p w:rsidR="004F7123" w:rsidRPr="004F7123" w:rsidRDefault="004F7123" w:rsidP="004F7123">
            <w:pPr>
              <w:tabs>
                <w:tab w:val="left" w:pos="936"/>
              </w:tabs>
              <w:rPr>
                <w:b/>
                <w:bCs/>
              </w:rPr>
            </w:pPr>
            <w:r w:rsidRPr="004F7123">
              <w:rPr>
                <w:b/>
                <w:bCs/>
              </w:rPr>
              <w:t>1</w:t>
            </w:r>
          </w:p>
        </w:tc>
        <w:tc>
          <w:tcPr>
            <w:tcW w:w="1240" w:type="dxa"/>
            <w:noWrap/>
            <w:hideMark/>
          </w:tcPr>
          <w:p w:rsidR="004F7123" w:rsidRPr="004F7123" w:rsidRDefault="004F7123" w:rsidP="004F7123">
            <w:pPr>
              <w:tabs>
                <w:tab w:val="left" w:pos="936"/>
              </w:tabs>
              <w:rPr>
                <w:b/>
                <w:bCs/>
              </w:rPr>
            </w:pPr>
            <w:r w:rsidRPr="004F7123">
              <w:rPr>
                <w:b/>
                <w:bCs/>
              </w:rPr>
              <w:t>1</w:t>
            </w:r>
          </w:p>
        </w:tc>
        <w:tc>
          <w:tcPr>
            <w:tcW w:w="1240" w:type="dxa"/>
            <w:noWrap/>
            <w:hideMark/>
          </w:tcPr>
          <w:p w:rsidR="004F7123" w:rsidRPr="004F7123" w:rsidRDefault="004F7123" w:rsidP="004F7123">
            <w:pPr>
              <w:tabs>
                <w:tab w:val="left" w:pos="936"/>
              </w:tabs>
              <w:rPr>
                <w:b/>
                <w:bCs/>
              </w:rPr>
            </w:pPr>
            <w:r w:rsidRPr="004F7123">
              <w:rPr>
                <w:b/>
                <w:bCs/>
              </w:rPr>
              <w:t>1</w:t>
            </w:r>
          </w:p>
        </w:tc>
        <w:tc>
          <w:tcPr>
            <w:tcW w:w="1240" w:type="dxa"/>
            <w:noWrap/>
            <w:hideMark/>
          </w:tcPr>
          <w:p w:rsidR="004F7123" w:rsidRPr="004F7123" w:rsidRDefault="004F7123" w:rsidP="004F7123">
            <w:pPr>
              <w:tabs>
                <w:tab w:val="left" w:pos="936"/>
              </w:tabs>
              <w:rPr>
                <w:b/>
                <w:bCs/>
              </w:rPr>
            </w:pPr>
            <w:r w:rsidRPr="004F7123">
              <w:rPr>
                <w:b/>
                <w:bCs/>
              </w:rPr>
              <w:t>1</w:t>
            </w:r>
          </w:p>
        </w:tc>
        <w:tc>
          <w:tcPr>
            <w:tcW w:w="1240" w:type="dxa"/>
            <w:noWrap/>
            <w:hideMark/>
          </w:tcPr>
          <w:p w:rsidR="004F7123" w:rsidRPr="004F7123" w:rsidRDefault="004F7123" w:rsidP="004F7123">
            <w:pPr>
              <w:tabs>
                <w:tab w:val="left" w:pos="936"/>
              </w:tabs>
              <w:rPr>
                <w:b/>
                <w:bCs/>
              </w:rPr>
            </w:pPr>
            <w:r w:rsidRPr="004F7123">
              <w:rPr>
                <w:b/>
                <w:bCs/>
              </w:rPr>
              <w:t>1</w:t>
            </w:r>
          </w:p>
        </w:tc>
        <w:tc>
          <w:tcPr>
            <w:tcW w:w="1240" w:type="dxa"/>
            <w:noWrap/>
            <w:hideMark/>
          </w:tcPr>
          <w:p w:rsidR="004F7123" w:rsidRPr="004F7123" w:rsidRDefault="004F7123" w:rsidP="004F7123">
            <w:pPr>
              <w:tabs>
                <w:tab w:val="left" w:pos="936"/>
              </w:tabs>
              <w:rPr>
                <w:b/>
                <w:bCs/>
              </w:rPr>
            </w:pPr>
            <w:r w:rsidRPr="004F7123">
              <w:rPr>
                <w:b/>
                <w:bCs/>
              </w:rPr>
              <w:t>1</w:t>
            </w:r>
          </w:p>
        </w:tc>
        <w:tc>
          <w:tcPr>
            <w:tcW w:w="1240" w:type="dxa"/>
            <w:noWrap/>
            <w:hideMark/>
          </w:tcPr>
          <w:p w:rsidR="004F7123" w:rsidRPr="004F7123" w:rsidRDefault="004F7123" w:rsidP="004F7123">
            <w:pPr>
              <w:tabs>
                <w:tab w:val="left" w:pos="936"/>
              </w:tabs>
              <w:rPr>
                <w:b/>
                <w:bCs/>
              </w:rPr>
            </w:pPr>
            <w:r w:rsidRPr="004F7123">
              <w:rPr>
                <w:b/>
                <w:bCs/>
              </w:rPr>
              <w:t>1</w:t>
            </w:r>
          </w:p>
        </w:tc>
      </w:tr>
      <w:tr w:rsidR="004F7123" w:rsidRPr="004F7123" w:rsidTr="004F7123">
        <w:trPr>
          <w:trHeight w:val="300"/>
        </w:trPr>
        <w:tc>
          <w:tcPr>
            <w:tcW w:w="16160" w:type="dxa"/>
            <w:vMerge w:val="restart"/>
            <w:hideMark/>
          </w:tcPr>
          <w:p w:rsidR="004F7123" w:rsidRPr="004F7123" w:rsidRDefault="004F7123" w:rsidP="004F7123">
            <w:pPr>
              <w:tabs>
                <w:tab w:val="left" w:pos="936"/>
              </w:tabs>
            </w:pPr>
            <w:r w:rsidRPr="004F7123">
              <w:t>Родной язык и литературное чтение на родном языке</w:t>
            </w:r>
          </w:p>
        </w:tc>
        <w:tc>
          <w:tcPr>
            <w:tcW w:w="3280" w:type="dxa"/>
            <w:hideMark/>
          </w:tcPr>
          <w:p w:rsidR="004F7123" w:rsidRPr="004F7123" w:rsidRDefault="004F7123" w:rsidP="004F7123">
            <w:pPr>
              <w:tabs>
                <w:tab w:val="left" w:pos="936"/>
              </w:tabs>
            </w:pPr>
            <w:r w:rsidRPr="004F7123">
              <w:t xml:space="preserve">Родной  язык  (русский)* </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r>
      <w:tr w:rsidR="004F7123" w:rsidRPr="004F7123" w:rsidTr="004F7123">
        <w:trPr>
          <w:trHeight w:val="645"/>
        </w:trPr>
        <w:tc>
          <w:tcPr>
            <w:tcW w:w="16160" w:type="dxa"/>
            <w:vMerge/>
            <w:hideMark/>
          </w:tcPr>
          <w:p w:rsidR="004F7123" w:rsidRPr="004F7123" w:rsidRDefault="004F7123" w:rsidP="004F7123">
            <w:pPr>
              <w:tabs>
                <w:tab w:val="left" w:pos="936"/>
              </w:tabs>
            </w:pPr>
          </w:p>
        </w:tc>
        <w:tc>
          <w:tcPr>
            <w:tcW w:w="3280" w:type="dxa"/>
            <w:hideMark/>
          </w:tcPr>
          <w:p w:rsidR="004F7123" w:rsidRPr="004F7123" w:rsidRDefault="004F7123" w:rsidP="004F7123">
            <w:pPr>
              <w:tabs>
                <w:tab w:val="left" w:pos="936"/>
              </w:tabs>
            </w:pPr>
            <w:r w:rsidRPr="004F7123">
              <w:t>Литературное чтение на родном  языке (русском)*</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c>
          <w:tcPr>
            <w:tcW w:w="1240" w:type="dxa"/>
            <w:noWrap/>
            <w:hideMark/>
          </w:tcPr>
          <w:p w:rsidR="004F7123" w:rsidRPr="004F7123" w:rsidRDefault="004F7123" w:rsidP="004F7123">
            <w:pPr>
              <w:tabs>
                <w:tab w:val="left" w:pos="936"/>
              </w:tabs>
            </w:pPr>
            <w:r w:rsidRPr="004F7123">
              <w:t>0,5</w:t>
            </w:r>
          </w:p>
        </w:tc>
      </w:tr>
      <w:tr w:rsidR="004F7123" w:rsidRPr="004F7123" w:rsidTr="004F7123">
        <w:trPr>
          <w:trHeight w:val="300"/>
        </w:trPr>
        <w:tc>
          <w:tcPr>
            <w:tcW w:w="19440" w:type="dxa"/>
            <w:gridSpan w:val="2"/>
            <w:noWrap/>
            <w:hideMark/>
          </w:tcPr>
          <w:p w:rsidR="004F7123" w:rsidRPr="004F7123" w:rsidRDefault="004F7123" w:rsidP="004F7123">
            <w:pPr>
              <w:tabs>
                <w:tab w:val="left" w:pos="936"/>
              </w:tabs>
              <w:rPr>
                <w:b/>
                <w:bCs/>
              </w:rPr>
            </w:pPr>
            <w:r w:rsidRPr="004F7123">
              <w:rPr>
                <w:b/>
                <w:bCs/>
              </w:rPr>
              <w:t>ВСЕГО:</w:t>
            </w:r>
          </w:p>
        </w:tc>
        <w:tc>
          <w:tcPr>
            <w:tcW w:w="1240" w:type="dxa"/>
            <w:noWrap/>
            <w:hideMark/>
          </w:tcPr>
          <w:p w:rsidR="004F7123" w:rsidRPr="004F7123" w:rsidRDefault="004F7123" w:rsidP="004F7123">
            <w:pPr>
              <w:tabs>
                <w:tab w:val="left" w:pos="936"/>
              </w:tabs>
              <w:rPr>
                <w:b/>
                <w:bCs/>
              </w:rPr>
            </w:pPr>
            <w:r w:rsidRPr="004F7123">
              <w:rPr>
                <w:b/>
                <w:bCs/>
              </w:rPr>
              <w:t>23</w:t>
            </w:r>
          </w:p>
        </w:tc>
        <w:tc>
          <w:tcPr>
            <w:tcW w:w="1240" w:type="dxa"/>
            <w:noWrap/>
            <w:hideMark/>
          </w:tcPr>
          <w:p w:rsidR="004F7123" w:rsidRPr="004F7123" w:rsidRDefault="004F7123" w:rsidP="004F7123">
            <w:pPr>
              <w:tabs>
                <w:tab w:val="left" w:pos="936"/>
              </w:tabs>
              <w:rPr>
                <w:b/>
                <w:bCs/>
              </w:rPr>
            </w:pPr>
            <w:r w:rsidRPr="004F7123">
              <w:rPr>
                <w:b/>
                <w:bCs/>
              </w:rPr>
              <w:t>23</w:t>
            </w:r>
          </w:p>
        </w:tc>
        <w:tc>
          <w:tcPr>
            <w:tcW w:w="1240" w:type="dxa"/>
            <w:noWrap/>
            <w:hideMark/>
          </w:tcPr>
          <w:p w:rsidR="004F7123" w:rsidRPr="004F7123" w:rsidRDefault="004F7123" w:rsidP="004F7123">
            <w:pPr>
              <w:tabs>
                <w:tab w:val="left" w:pos="936"/>
              </w:tabs>
              <w:rPr>
                <w:b/>
                <w:bCs/>
              </w:rPr>
            </w:pPr>
            <w:r w:rsidRPr="004F7123">
              <w:rPr>
                <w:b/>
                <w:bCs/>
              </w:rPr>
              <w:t>23</w:t>
            </w:r>
          </w:p>
        </w:tc>
        <w:tc>
          <w:tcPr>
            <w:tcW w:w="1240" w:type="dxa"/>
            <w:noWrap/>
            <w:hideMark/>
          </w:tcPr>
          <w:p w:rsidR="004F7123" w:rsidRPr="004F7123" w:rsidRDefault="004F7123" w:rsidP="004F7123">
            <w:pPr>
              <w:tabs>
                <w:tab w:val="left" w:pos="936"/>
              </w:tabs>
              <w:rPr>
                <w:b/>
                <w:bCs/>
              </w:rPr>
            </w:pPr>
            <w:r w:rsidRPr="004F7123">
              <w:rPr>
                <w:b/>
                <w:bCs/>
              </w:rPr>
              <w:t>23</w:t>
            </w:r>
          </w:p>
        </w:tc>
        <w:tc>
          <w:tcPr>
            <w:tcW w:w="1240" w:type="dxa"/>
            <w:noWrap/>
            <w:hideMark/>
          </w:tcPr>
          <w:p w:rsidR="004F7123" w:rsidRPr="004F7123" w:rsidRDefault="004F7123" w:rsidP="004F7123">
            <w:pPr>
              <w:tabs>
                <w:tab w:val="left" w:pos="936"/>
              </w:tabs>
              <w:rPr>
                <w:b/>
                <w:bCs/>
              </w:rPr>
            </w:pPr>
            <w:r w:rsidRPr="004F7123">
              <w:rPr>
                <w:b/>
                <w:bCs/>
              </w:rPr>
              <w:t>23</w:t>
            </w:r>
          </w:p>
        </w:tc>
        <w:tc>
          <w:tcPr>
            <w:tcW w:w="1240" w:type="dxa"/>
            <w:noWrap/>
            <w:hideMark/>
          </w:tcPr>
          <w:p w:rsidR="004F7123" w:rsidRPr="004F7123" w:rsidRDefault="004F7123" w:rsidP="004F7123">
            <w:pPr>
              <w:tabs>
                <w:tab w:val="left" w:pos="936"/>
              </w:tabs>
              <w:rPr>
                <w:b/>
                <w:bCs/>
              </w:rPr>
            </w:pPr>
            <w:r w:rsidRPr="004F7123">
              <w:rPr>
                <w:b/>
                <w:bCs/>
              </w:rPr>
              <w:t>23</w:t>
            </w:r>
          </w:p>
        </w:tc>
        <w:tc>
          <w:tcPr>
            <w:tcW w:w="1240" w:type="dxa"/>
            <w:noWrap/>
            <w:hideMark/>
          </w:tcPr>
          <w:p w:rsidR="004F7123" w:rsidRPr="004F7123" w:rsidRDefault="004F7123" w:rsidP="004F7123">
            <w:pPr>
              <w:tabs>
                <w:tab w:val="left" w:pos="936"/>
              </w:tabs>
              <w:rPr>
                <w:b/>
                <w:bCs/>
              </w:rPr>
            </w:pPr>
            <w:r w:rsidRPr="004F7123">
              <w:rPr>
                <w:b/>
                <w:bCs/>
              </w:rPr>
              <w:t>23</w:t>
            </w:r>
          </w:p>
        </w:tc>
      </w:tr>
      <w:tr w:rsidR="004F7123" w:rsidRPr="004F7123" w:rsidTr="004F7123">
        <w:trPr>
          <w:trHeight w:val="255"/>
        </w:trPr>
        <w:tc>
          <w:tcPr>
            <w:tcW w:w="16160" w:type="dxa"/>
            <w:noWrap/>
            <w:hideMark/>
          </w:tcPr>
          <w:p w:rsidR="004F7123" w:rsidRPr="004F7123" w:rsidRDefault="004F7123" w:rsidP="004F7123">
            <w:pPr>
              <w:tabs>
                <w:tab w:val="left" w:pos="936"/>
              </w:tabs>
              <w:rPr>
                <w:b/>
                <w:bCs/>
              </w:rPr>
            </w:pPr>
          </w:p>
        </w:tc>
        <w:tc>
          <w:tcPr>
            <w:tcW w:w="328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r>
      <w:tr w:rsidR="004F7123" w:rsidRPr="004F7123" w:rsidTr="004F7123">
        <w:trPr>
          <w:trHeight w:val="315"/>
        </w:trPr>
        <w:tc>
          <w:tcPr>
            <w:tcW w:w="24400" w:type="dxa"/>
            <w:gridSpan w:val="6"/>
            <w:noWrap/>
            <w:hideMark/>
          </w:tcPr>
          <w:p w:rsidR="004F7123" w:rsidRPr="004F7123" w:rsidRDefault="004F7123" w:rsidP="004F7123">
            <w:pPr>
              <w:tabs>
                <w:tab w:val="left" w:pos="936"/>
              </w:tabs>
            </w:pPr>
            <w:r w:rsidRPr="004F7123">
              <w:t>* - объем часов по классам обучения устанавливается из части, формируемой участниками образовательных отношений</w:t>
            </w: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c>
          <w:tcPr>
            <w:tcW w:w="1240" w:type="dxa"/>
            <w:noWrap/>
            <w:hideMark/>
          </w:tcPr>
          <w:p w:rsidR="004F7123" w:rsidRPr="004F7123" w:rsidRDefault="004F7123" w:rsidP="004F7123">
            <w:pPr>
              <w:tabs>
                <w:tab w:val="left" w:pos="936"/>
              </w:tabs>
            </w:pPr>
          </w:p>
        </w:tc>
      </w:tr>
    </w:tbl>
    <w:p w:rsidR="003A7F7A" w:rsidRPr="00C06C74" w:rsidRDefault="003A7F7A" w:rsidP="003A7F7A">
      <w:pPr>
        <w:tabs>
          <w:tab w:val="left" w:pos="936"/>
        </w:tabs>
      </w:pPr>
    </w:p>
    <w:p w:rsidR="003A7F7A" w:rsidRPr="00C06C74" w:rsidRDefault="003A7F7A" w:rsidP="003A7F7A">
      <w:pPr>
        <w:tabs>
          <w:tab w:val="left" w:pos="936"/>
        </w:tabs>
        <w:sectPr w:rsidR="003A7F7A" w:rsidRPr="00C06C74" w:rsidSect="00F74EC5">
          <w:pgSz w:w="16838" w:h="11906" w:orient="landscape" w:code="9"/>
          <w:pgMar w:top="851" w:right="1134" w:bottom="1701" w:left="1134" w:header="720" w:footer="720" w:gutter="0"/>
          <w:cols w:space="720"/>
          <w:noEndnote/>
          <w:docGrid w:linePitch="326"/>
        </w:sectPr>
      </w:pPr>
    </w:p>
    <w:tbl>
      <w:tblPr>
        <w:tblW w:w="13680" w:type="dxa"/>
        <w:tblInd w:w="108" w:type="dxa"/>
        <w:tblLook w:val="04A0" w:firstRow="1" w:lastRow="0" w:firstColumn="1" w:lastColumn="0" w:noHBand="0" w:noVBand="1"/>
      </w:tblPr>
      <w:tblGrid>
        <w:gridCol w:w="4200"/>
        <w:gridCol w:w="3280"/>
        <w:gridCol w:w="1240"/>
        <w:gridCol w:w="1240"/>
        <w:gridCol w:w="1240"/>
        <w:gridCol w:w="1240"/>
        <w:gridCol w:w="1240"/>
      </w:tblGrid>
      <w:tr w:rsidR="00D7012D" w:rsidRPr="00C06C74" w:rsidTr="00D7012D">
        <w:trPr>
          <w:trHeight w:val="255"/>
        </w:trPr>
        <w:tc>
          <w:tcPr>
            <w:tcW w:w="4200" w:type="dxa"/>
            <w:tcBorders>
              <w:top w:val="nil"/>
              <w:left w:val="nil"/>
              <w:bottom w:val="nil"/>
              <w:right w:val="nil"/>
            </w:tcBorders>
            <w:shd w:val="clear" w:color="auto" w:fill="auto"/>
            <w:noWrap/>
            <w:vAlign w:val="bottom"/>
            <w:hideMark/>
          </w:tcPr>
          <w:p w:rsidR="00D7012D" w:rsidRPr="00C06C74" w:rsidRDefault="00D7012D" w:rsidP="00DB2154">
            <w:pPr>
              <w:jc w:val="center"/>
              <w:rPr>
                <w:b/>
                <w:bCs/>
              </w:rPr>
            </w:pPr>
          </w:p>
        </w:tc>
        <w:tc>
          <w:tcPr>
            <w:tcW w:w="3280" w:type="dxa"/>
            <w:tcBorders>
              <w:top w:val="nil"/>
              <w:left w:val="nil"/>
              <w:bottom w:val="nil"/>
              <w:right w:val="nil"/>
            </w:tcBorders>
            <w:shd w:val="clear" w:color="auto" w:fill="auto"/>
            <w:noWrap/>
            <w:vAlign w:val="bottom"/>
            <w:hideMark/>
          </w:tcPr>
          <w:p w:rsidR="00D7012D" w:rsidRPr="00C06C74" w:rsidRDefault="00D7012D" w:rsidP="00DB2154"/>
        </w:tc>
        <w:tc>
          <w:tcPr>
            <w:tcW w:w="1240" w:type="dxa"/>
            <w:tcBorders>
              <w:top w:val="nil"/>
              <w:left w:val="nil"/>
              <w:bottom w:val="nil"/>
              <w:right w:val="nil"/>
            </w:tcBorders>
            <w:shd w:val="clear" w:color="auto" w:fill="auto"/>
            <w:noWrap/>
            <w:vAlign w:val="bottom"/>
            <w:hideMark/>
          </w:tcPr>
          <w:p w:rsidR="00D7012D" w:rsidRPr="00C06C74" w:rsidRDefault="00D7012D" w:rsidP="00DB2154"/>
        </w:tc>
        <w:tc>
          <w:tcPr>
            <w:tcW w:w="1240" w:type="dxa"/>
            <w:tcBorders>
              <w:top w:val="nil"/>
              <w:left w:val="nil"/>
              <w:bottom w:val="nil"/>
              <w:right w:val="nil"/>
            </w:tcBorders>
            <w:shd w:val="clear" w:color="auto" w:fill="auto"/>
            <w:noWrap/>
            <w:vAlign w:val="bottom"/>
            <w:hideMark/>
          </w:tcPr>
          <w:p w:rsidR="00D7012D" w:rsidRPr="00C06C74" w:rsidRDefault="00D7012D" w:rsidP="00DB2154"/>
        </w:tc>
        <w:tc>
          <w:tcPr>
            <w:tcW w:w="1240" w:type="dxa"/>
            <w:tcBorders>
              <w:top w:val="nil"/>
              <w:left w:val="nil"/>
              <w:bottom w:val="nil"/>
              <w:right w:val="nil"/>
            </w:tcBorders>
            <w:shd w:val="clear" w:color="auto" w:fill="auto"/>
            <w:noWrap/>
            <w:vAlign w:val="bottom"/>
            <w:hideMark/>
          </w:tcPr>
          <w:p w:rsidR="00D7012D" w:rsidRPr="00C06C74" w:rsidRDefault="00D7012D" w:rsidP="00DB2154"/>
        </w:tc>
        <w:tc>
          <w:tcPr>
            <w:tcW w:w="1240" w:type="dxa"/>
            <w:tcBorders>
              <w:top w:val="nil"/>
              <w:left w:val="nil"/>
              <w:bottom w:val="nil"/>
              <w:right w:val="nil"/>
            </w:tcBorders>
            <w:shd w:val="clear" w:color="auto" w:fill="auto"/>
            <w:noWrap/>
            <w:vAlign w:val="bottom"/>
            <w:hideMark/>
          </w:tcPr>
          <w:p w:rsidR="00D7012D" w:rsidRPr="00C06C74" w:rsidRDefault="00D7012D" w:rsidP="00DB2154"/>
        </w:tc>
        <w:tc>
          <w:tcPr>
            <w:tcW w:w="1240" w:type="dxa"/>
            <w:tcBorders>
              <w:top w:val="nil"/>
              <w:left w:val="nil"/>
              <w:bottom w:val="nil"/>
              <w:right w:val="nil"/>
            </w:tcBorders>
            <w:shd w:val="clear" w:color="auto" w:fill="auto"/>
            <w:noWrap/>
            <w:vAlign w:val="bottom"/>
            <w:hideMark/>
          </w:tcPr>
          <w:p w:rsidR="00D7012D" w:rsidRPr="00C06C74" w:rsidRDefault="00D7012D" w:rsidP="00DB2154"/>
        </w:tc>
      </w:tr>
    </w:tbl>
    <w:p w:rsidR="00E34FC8" w:rsidRPr="00C06C74" w:rsidRDefault="00E34FC8" w:rsidP="00DB2154">
      <w:pPr>
        <w:shd w:val="clear" w:color="auto" w:fill="FFFFFF"/>
        <w:ind w:firstLine="707"/>
        <w:jc w:val="center"/>
      </w:pPr>
    </w:p>
    <w:p w:rsidR="00653A76" w:rsidRPr="00C06C74" w:rsidRDefault="00653A76" w:rsidP="00442E87">
      <w:pPr>
        <w:pStyle w:val="afd"/>
        <w:numPr>
          <w:ilvl w:val="1"/>
          <w:numId w:val="89"/>
        </w:numPr>
        <w:spacing w:line="240" w:lineRule="auto"/>
        <w:rPr>
          <w:sz w:val="24"/>
        </w:rPr>
      </w:pPr>
      <w:bookmarkStart w:id="191" w:name="_Toc288394108"/>
      <w:bookmarkStart w:id="192" w:name="_Toc288410575"/>
      <w:bookmarkStart w:id="193" w:name="_Toc288410704"/>
      <w:bookmarkStart w:id="194" w:name="_Toc424564343"/>
      <w:r w:rsidRPr="00C06C74">
        <w:rPr>
          <w:sz w:val="24"/>
        </w:rPr>
        <w:t>План внеурочной деятельности</w:t>
      </w:r>
      <w:bookmarkEnd w:id="191"/>
      <w:bookmarkEnd w:id="192"/>
      <w:bookmarkEnd w:id="193"/>
      <w:bookmarkEnd w:id="194"/>
    </w:p>
    <w:p w:rsidR="00653A76" w:rsidRPr="00C06C74" w:rsidRDefault="00653A76"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Под внеурочной деятельностью понимается образователь</w:t>
      </w:r>
      <w:r w:rsidRPr="00C06C74">
        <w:rPr>
          <w:rFonts w:ascii="Times New Roman" w:hAnsi="Times New Roman"/>
          <w:color w:val="auto"/>
          <w:spacing w:val="-4"/>
          <w:sz w:val="24"/>
          <w:szCs w:val="24"/>
        </w:rPr>
        <w:t>наядеятельность, осуществляемая в формах, отличных от уроч</w:t>
      </w:r>
      <w:r w:rsidRPr="00C06C74">
        <w:rPr>
          <w:rFonts w:ascii="Times New Roman" w:hAnsi="Times New Roman"/>
          <w:color w:val="auto"/>
          <w:spacing w:val="-2"/>
          <w:sz w:val="24"/>
          <w:szCs w:val="24"/>
        </w:rPr>
        <w:t xml:space="preserve">ной, и направленная на достижение планируемых результатов </w:t>
      </w:r>
      <w:r w:rsidRPr="00C06C74">
        <w:rPr>
          <w:rFonts w:ascii="Times New Roman" w:hAnsi="Times New Roman"/>
          <w:color w:val="auto"/>
          <w:sz w:val="24"/>
          <w:szCs w:val="24"/>
        </w:rPr>
        <w:t>освоения основной образовательной программы начального общего образования.</w:t>
      </w:r>
    </w:p>
    <w:p w:rsidR="00653A76" w:rsidRPr="00C06C74" w:rsidRDefault="00653A76" w:rsidP="00DB2154">
      <w:pPr>
        <w:pStyle w:val="a3"/>
        <w:spacing w:line="240" w:lineRule="auto"/>
        <w:ind w:firstLine="709"/>
        <w:rPr>
          <w:rFonts w:ascii="Times New Roman" w:hAnsi="Times New Roman"/>
          <w:color w:val="auto"/>
          <w:sz w:val="24"/>
          <w:szCs w:val="24"/>
        </w:rPr>
      </w:pPr>
      <w:r w:rsidRPr="00C06C74">
        <w:rPr>
          <w:rFonts w:ascii="Times New Roman" w:hAnsi="Times New Roman"/>
          <w:b/>
          <w:bCs/>
          <w:color w:val="auto"/>
          <w:sz w:val="24"/>
          <w:szCs w:val="24"/>
        </w:rPr>
        <w:t>Цели организации внеурочной деятельности</w:t>
      </w:r>
      <w:r w:rsidRPr="00C06C74">
        <w:rPr>
          <w:rFonts w:ascii="Times New Roman" w:hAnsi="Times New Roman"/>
          <w:color w:val="auto"/>
          <w:sz w:val="24"/>
          <w:szCs w:val="24"/>
        </w:rPr>
        <w:t xml:space="preserve"> на </w:t>
      </w:r>
      <w:r w:rsidR="002412B9" w:rsidRPr="00C06C74">
        <w:rPr>
          <w:rFonts w:ascii="Times New Roman" w:hAnsi="Times New Roman"/>
          <w:color w:val="auto"/>
          <w:sz w:val="24"/>
          <w:szCs w:val="24"/>
        </w:rPr>
        <w:t>уровне</w:t>
      </w:r>
      <w:r w:rsidRPr="00C06C74">
        <w:rPr>
          <w:rFonts w:ascii="Times New Roman" w:hAnsi="Times New Roman"/>
          <w:color w:val="auto"/>
          <w:sz w:val="24"/>
          <w:szCs w:val="24"/>
        </w:rPr>
        <w:t xml:space="preserve"> начального общего образования: обеспечение соответствующей возрасту адаптации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 xml:space="preserve">нка в </w:t>
      </w:r>
      <w:r w:rsidR="00D93053" w:rsidRPr="00C06C74">
        <w:rPr>
          <w:rFonts w:ascii="Times New Roman" w:hAnsi="Times New Roman"/>
          <w:color w:val="auto"/>
          <w:sz w:val="24"/>
          <w:szCs w:val="24"/>
        </w:rPr>
        <w:t>образовательной организации</w:t>
      </w:r>
      <w:r w:rsidRPr="00C06C74">
        <w:rPr>
          <w:rFonts w:ascii="Times New Roman" w:hAnsi="Times New Roman"/>
          <w:color w:val="auto"/>
          <w:sz w:val="24"/>
          <w:szCs w:val="24"/>
        </w:rPr>
        <w:t>, создание благоприятных условий для развития реб</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нка, уч</w:t>
      </w:r>
      <w:r w:rsidR="00D30361" w:rsidRPr="00C06C74">
        <w:rPr>
          <w:rFonts w:ascii="Times New Roman" w:hAnsi="Times New Roman"/>
          <w:color w:val="auto"/>
          <w:sz w:val="24"/>
          <w:szCs w:val="24"/>
        </w:rPr>
        <w:t>е</w:t>
      </w:r>
      <w:r w:rsidRPr="00C06C74">
        <w:rPr>
          <w:rFonts w:ascii="Times New Roman" w:hAnsi="Times New Roman"/>
          <w:color w:val="auto"/>
          <w:sz w:val="24"/>
          <w:szCs w:val="24"/>
        </w:rPr>
        <w:t>т его возрастных и индивидуальных особенностей.</w:t>
      </w:r>
    </w:p>
    <w:p w:rsidR="000D318E" w:rsidRPr="00C06C74" w:rsidRDefault="000D318E" w:rsidP="00DB2154">
      <w:pPr>
        <w:ind w:firstLine="708"/>
        <w:jc w:val="both"/>
      </w:pPr>
      <w:r w:rsidRPr="00C06C74">
        <w:rPr>
          <w:b/>
        </w:rPr>
        <w:t>Внеурочная деятельность</w:t>
      </w:r>
      <w:r w:rsidRPr="00C06C74">
        <w:t xml:space="preserve">  осуществляется в 1-4 классах МБОУ «</w:t>
      </w:r>
      <w:r w:rsidR="008E4A41" w:rsidRPr="00C06C74">
        <w:t>«Школа №</w:t>
      </w:r>
      <w:r w:rsidR="00CA56F8" w:rsidRPr="00C06C74">
        <w:t xml:space="preserve"> </w:t>
      </w:r>
      <w:r w:rsidR="008E4A41" w:rsidRPr="00C06C74">
        <w:t>99</w:t>
      </w:r>
      <w:r w:rsidR="005A2381" w:rsidRPr="00C06C74">
        <w:t>»</w:t>
      </w:r>
      <w:r w:rsidRPr="00C06C74">
        <w:t xml:space="preserve">» за рамками учебного процесса  </w:t>
      </w:r>
      <w:r w:rsidRPr="00C06C74">
        <w:rPr>
          <w:b/>
        </w:rPr>
        <w:t>по направлениям развития личности</w:t>
      </w:r>
      <w:r w:rsidRPr="00C06C74">
        <w:t xml:space="preserve">. </w:t>
      </w:r>
    </w:p>
    <w:p w:rsidR="000D318E" w:rsidRPr="00C06C74" w:rsidRDefault="000D318E" w:rsidP="00DB2154">
      <w:pPr>
        <w:jc w:val="both"/>
      </w:pPr>
      <w:r w:rsidRPr="00C06C74">
        <w:t xml:space="preserve">    Целью внеурочной деятельности является содействие в обеспечении достижения ожидаемых результатов обучающихся 1-4 класса МБОУ «</w:t>
      </w:r>
      <w:r w:rsidR="00006149" w:rsidRPr="00C06C74">
        <w:t>«Школа №</w:t>
      </w:r>
      <w:r w:rsidR="00CA56F8" w:rsidRPr="00C06C74">
        <w:t xml:space="preserve"> </w:t>
      </w:r>
      <w:r w:rsidR="00006149" w:rsidRPr="00C06C74">
        <w:t>99</w:t>
      </w:r>
      <w:r w:rsidR="005A2381" w:rsidRPr="00C06C74">
        <w:t>»</w:t>
      </w:r>
      <w:r w:rsidRPr="00C06C74">
        <w:t xml:space="preserve">» в соответствии с основной образовательной программой начального общего образования общеобразовательного учреждения. </w:t>
      </w:r>
    </w:p>
    <w:p w:rsidR="000D318E" w:rsidRPr="00C06C74" w:rsidRDefault="000D318E" w:rsidP="00DB2154">
      <w:pPr>
        <w:ind w:firstLine="708"/>
        <w:jc w:val="both"/>
      </w:pPr>
      <w:r w:rsidRPr="00C06C74">
        <w:rPr>
          <w:b/>
        </w:rPr>
        <w:t>Внеурочная деятельность</w:t>
      </w:r>
      <w:r w:rsidRPr="00C06C74">
        <w:t xml:space="preserve"> направлена на социализацию обучающихся, развитие творческих способностей школьников и воспитание стремления к здоровому образу жизни. </w:t>
      </w:r>
    </w:p>
    <w:p w:rsidR="000D318E" w:rsidRPr="00C06C74" w:rsidRDefault="000D318E" w:rsidP="00DB2154">
      <w:pPr>
        <w:jc w:val="both"/>
        <w:rPr>
          <w:rFonts w:eastAsia="+mn-ea"/>
        </w:rPr>
      </w:pPr>
      <w:r w:rsidRPr="00C06C74">
        <w:rPr>
          <w:rFonts w:eastAsia="+mn-ea"/>
          <w:b/>
          <w:bCs/>
        </w:rPr>
        <w:t xml:space="preserve">Задачи </w:t>
      </w:r>
      <w:r w:rsidRPr="00C06C74">
        <w:rPr>
          <w:rFonts w:eastAsia="+mn-ea"/>
        </w:rPr>
        <w:t xml:space="preserve">внеурочной деятельности: </w:t>
      </w:r>
    </w:p>
    <w:p w:rsidR="000D318E" w:rsidRPr="00C06C74" w:rsidRDefault="000D318E" w:rsidP="00DB2154">
      <w:pPr>
        <w:ind w:firstLine="567"/>
        <w:contextualSpacing/>
        <w:jc w:val="both"/>
      </w:pPr>
      <w:r w:rsidRPr="00C06C74">
        <w:rPr>
          <w:rFonts w:eastAsia="Trebuchet MS"/>
        </w:rPr>
        <w:t xml:space="preserve">−      </w:t>
      </w:r>
      <w:r w:rsidRPr="00C06C74">
        <w:t>реализация индивидуальных потребностей  учащихся  школы путем предоставления выбора широкого спектра занятий, направленных на развитие детей</w:t>
      </w:r>
    </w:p>
    <w:p w:rsidR="000D318E" w:rsidRPr="00C06C74" w:rsidRDefault="000D318E" w:rsidP="00DB2154">
      <w:pPr>
        <w:ind w:firstLine="567"/>
        <w:contextualSpacing/>
        <w:jc w:val="both"/>
      </w:pPr>
      <w:r w:rsidRPr="00C06C74">
        <w:rPr>
          <w:rFonts w:eastAsia="Trebuchet MS"/>
        </w:rPr>
        <w:t xml:space="preserve">−      </w:t>
      </w:r>
      <w:r w:rsidRPr="00C06C74">
        <w:rPr>
          <w:rFonts w:eastAsia="+mn-ea"/>
        </w:rPr>
        <w:t>обучение школьников способам овладения различными видами внеурочной деятельности;</w:t>
      </w:r>
    </w:p>
    <w:p w:rsidR="000D318E" w:rsidRPr="00C06C74" w:rsidRDefault="000D318E" w:rsidP="00DB2154">
      <w:pPr>
        <w:ind w:firstLine="567"/>
        <w:contextualSpacing/>
        <w:jc w:val="both"/>
      </w:pPr>
      <w:r w:rsidRPr="00C06C74">
        <w:rPr>
          <w:rFonts w:eastAsia="Trebuchet MS"/>
        </w:rPr>
        <w:t xml:space="preserve">−      </w:t>
      </w:r>
      <w:r w:rsidRPr="00C06C74">
        <w:t>формирование навыков позитивного коммуникативного общения</w:t>
      </w:r>
    </w:p>
    <w:p w:rsidR="000D318E" w:rsidRPr="00C06C74" w:rsidRDefault="000D318E" w:rsidP="00DB2154">
      <w:pPr>
        <w:ind w:firstLine="567"/>
        <w:contextualSpacing/>
        <w:jc w:val="both"/>
      </w:pPr>
      <w:r w:rsidRPr="00C06C74">
        <w:rPr>
          <w:rFonts w:eastAsia="Trebuchet MS"/>
        </w:rPr>
        <w:t xml:space="preserve">−      </w:t>
      </w:r>
      <w:r w:rsidRPr="00C06C74">
        <w:rPr>
          <w:rFonts w:eastAsia="+mn-ea"/>
        </w:rPr>
        <w:t>формирование и развитие детских коллективов, совместно участвующих в различных видах внеурочной деятельности</w:t>
      </w:r>
    </w:p>
    <w:p w:rsidR="000D318E" w:rsidRPr="00C06C74" w:rsidRDefault="000D318E" w:rsidP="00DB2154">
      <w:pPr>
        <w:jc w:val="both"/>
      </w:pPr>
      <w:r w:rsidRPr="00C06C74">
        <w:t xml:space="preserve">     Внеурочная деятельность направлена на реализацию индивидуальных потребностей обучающихся школы путем предоставления выбора широкого спектра занятий, направленных на развитие детей. </w:t>
      </w:r>
    </w:p>
    <w:p w:rsidR="000D318E" w:rsidRPr="00C06C74" w:rsidRDefault="000D318E" w:rsidP="00DB2154">
      <w:pPr>
        <w:jc w:val="both"/>
      </w:pPr>
      <w:r w:rsidRPr="00C06C74">
        <w:t xml:space="preserve">     Внеурочная деятельность используется на введение учебных курсов, расширяющих содержание учебных предметов, обеспечивающих различные интересы обучающихся. </w:t>
      </w:r>
    </w:p>
    <w:p w:rsidR="000D318E" w:rsidRPr="00C06C74" w:rsidRDefault="000D318E" w:rsidP="00DB2154">
      <w:pPr>
        <w:ind w:firstLine="708"/>
        <w:jc w:val="both"/>
      </w:pPr>
      <w:r w:rsidRPr="00C06C74">
        <w:t xml:space="preserve">Занятия внеурочной деятельности проводятся учителями и педагогическими работниками </w:t>
      </w:r>
      <w:r w:rsidR="00212036" w:rsidRPr="00C06C74">
        <w:t>школы</w:t>
      </w:r>
      <w:r w:rsidRPr="00C06C74">
        <w:t>.</w:t>
      </w:r>
    </w:p>
    <w:p w:rsidR="000D318E" w:rsidRPr="00C06C74" w:rsidRDefault="000D318E" w:rsidP="00DB2154">
      <w:pPr>
        <w:ind w:firstLine="708"/>
        <w:jc w:val="both"/>
      </w:pPr>
      <w:r w:rsidRPr="00C06C74">
        <w:t>Авторские  программы педагогов утверждаются приказом по школе. В период каникул для продолжения внеурочной деятельности и организации отдыха детей, их оздоровления используются тематические лагерные смены, создаваемые на базе школы.</w:t>
      </w:r>
    </w:p>
    <w:p w:rsidR="000D318E" w:rsidRPr="00C06C74" w:rsidRDefault="000D318E" w:rsidP="00DB2154">
      <w:pPr>
        <w:ind w:firstLine="708"/>
        <w:jc w:val="both"/>
      </w:pPr>
      <w:r w:rsidRPr="00C06C74">
        <w:t xml:space="preserve">Обучающиеся, их родители (законные представители) участвуют в выборе направлений и форм внеурочной деятельности. Распределение часов внеурочной деятельности по направлениям определяется после анкетирования обучающихся и их родителей. Обучающимся предоставляется  возможность выбора из предложенного спектра занятий по интересам.  </w:t>
      </w:r>
    </w:p>
    <w:p w:rsidR="000D318E" w:rsidRPr="00C06C74" w:rsidRDefault="000D318E" w:rsidP="00DB2154"/>
    <w:p w:rsidR="000D318E" w:rsidRPr="00C06C74" w:rsidRDefault="00C706E6" w:rsidP="00DB2154">
      <w:pPr>
        <w:jc w:val="both"/>
      </w:pPr>
      <w:r w:rsidRPr="00C06C74">
        <w:tab/>
      </w:r>
      <w:r w:rsidR="000D318E" w:rsidRPr="00C06C74">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0D318E" w:rsidRPr="00C06C74" w:rsidRDefault="000D318E" w:rsidP="00DB2154">
      <w:pPr>
        <w:ind w:firstLine="708"/>
        <w:jc w:val="both"/>
      </w:pPr>
      <w:r w:rsidRPr="00C06C74">
        <w:t>Чередование учебной и внеурочной деятельности в рамках реализации основной образовательной программы начального общего образования определяет</w:t>
      </w:r>
      <w:r w:rsidR="004328AA" w:rsidRPr="00C06C74">
        <w:t xml:space="preserve"> школа</w:t>
      </w:r>
      <w:r w:rsidRPr="00C06C74">
        <w:t xml:space="preserve">. </w:t>
      </w:r>
    </w:p>
    <w:p w:rsidR="000D318E" w:rsidRPr="00C06C74" w:rsidRDefault="000D318E" w:rsidP="00DB2154">
      <w:pPr>
        <w:ind w:firstLine="708"/>
        <w:jc w:val="both"/>
      </w:pPr>
      <w:r w:rsidRPr="00C06C74">
        <w:t xml:space="preserve"> На внеурочную деятельность в неделю отводится не более 10 часов на класс.</w:t>
      </w:r>
    </w:p>
    <w:p w:rsidR="000D318E" w:rsidRPr="00C06C74" w:rsidRDefault="000D318E" w:rsidP="00DB2154">
      <w:pPr>
        <w:ind w:firstLine="708"/>
        <w:jc w:val="both"/>
      </w:pPr>
      <w:r w:rsidRPr="00C06C74">
        <w:t>Продолжительность одного занятия внеурочной деятельности составляет 30 минут с обязательным 10-минутным перерывом между занятиями. Длительность занятий по таким видам деятельности, как чтение, музыкальные занятия, рисование, лепка, рукоделие, тихие игры, должна составлять не более 50 минут в день для  обучающихся 1-2 классов.</w:t>
      </w:r>
    </w:p>
    <w:p w:rsidR="000D318E" w:rsidRPr="00C06C74" w:rsidRDefault="000D318E" w:rsidP="00DB2154">
      <w:pPr>
        <w:ind w:firstLine="709"/>
        <w:jc w:val="both"/>
      </w:pPr>
      <w:r w:rsidRPr="00C06C74">
        <w:t>При организации выполнены основные здоровьесберегающие требования к внеурочной деятельности, т.е.  форма проведения занятий отличная от урока, между учебными занятиями по расписанию и внеурочной деятельностью динамическая пауза 45 мин., для учащихся 1-ых классов продолжительность перерыва – не менее 1,5 часов.</w:t>
      </w:r>
    </w:p>
    <w:p w:rsidR="000D318E" w:rsidRPr="00C06C74" w:rsidRDefault="000D318E" w:rsidP="00DB2154">
      <w:pPr>
        <w:ind w:firstLine="709"/>
        <w:jc w:val="both"/>
      </w:pPr>
      <w:r w:rsidRPr="00C06C74">
        <w:t>Темы программы, объемы часов и посещаемость занятий обучающимися фиксируются в журнале учета занятий внеурочной деятельности.</w:t>
      </w:r>
    </w:p>
    <w:p w:rsidR="000D318E" w:rsidRPr="00C06C74" w:rsidRDefault="000D318E" w:rsidP="00DB2154">
      <w:pPr>
        <w:ind w:firstLine="708"/>
        <w:jc w:val="both"/>
      </w:pPr>
      <w:r w:rsidRPr="00C06C74">
        <w:rPr>
          <w:b/>
        </w:rPr>
        <w:t xml:space="preserve">Внеурочная деятельность в МБОУ </w:t>
      </w:r>
      <w:r w:rsidR="008E4A41" w:rsidRPr="00C06C74">
        <w:rPr>
          <w:b/>
        </w:rPr>
        <w:t>«Школа № 99</w:t>
      </w:r>
      <w:r w:rsidR="005A2381" w:rsidRPr="00C06C74">
        <w:rPr>
          <w:b/>
        </w:rPr>
        <w:t>»</w:t>
      </w:r>
      <w:r w:rsidRPr="00C06C74">
        <w:rPr>
          <w:b/>
        </w:rPr>
        <w:t>представлена по направлениям</w:t>
      </w:r>
      <w:r w:rsidR="001E0D6B" w:rsidRPr="00C06C74">
        <w:rPr>
          <w:b/>
        </w:rPr>
        <w:t xml:space="preserve"> </w:t>
      </w:r>
      <w:r w:rsidRPr="00C06C74">
        <w:rPr>
          <w:b/>
        </w:rPr>
        <w:t>развития личности, согласно ФГОС: спортивно-одоровительное, духовно-нравственное, социальное, общеинтеллектуальное, общекультурное</w:t>
      </w:r>
      <w:r w:rsidRPr="00C06C74">
        <w:t>, в различных формах ее организации, отличных от урочной системы обучения – курсы, секции, клубы, подготовка к олимпиадам и конференциям, проектная деятельность, экскурсии и др., а также проведение тематических классных, школьных, внешкольных мероприятий, в рамках лагерных смен на каникулах.</w:t>
      </w:r>
    </w:p>
    <w:p w:rsidR="000D318E" w:rsidRPr="00C06C74" w:rsidRDefault="000D318E" w:rsidP="00DB2154">
      <w:pPr>
        <w:ind w:firstLine="708"/>
        <w:jc w:val="both"/>
      </w:pPr>
      <w:r w:rsidRPr="00C06C74">
        <w:t xml:space="preserve">Внеурочная деятельность организована в соответствии с образовательными </w:t>
      </w:r>
      <w:r w:rsidRPr="00C06C74">
        <w:rPr>
          <w:b/>
        </w:rPr>
        <w:t>результатами трех уровней</w:t>
      </w:r>
      <w:r w:rsidRPr="00C06C74">
        <w:t>.</w:t>
      </w:r>
    </w:p>
    <w:p w:rsidR="000D318E" w:rsidRPr="00C06C74" w:rsidRDefault="000D318E" w:rsidP="00DB2154">
      <w:pPr>
        <w:jc w:val="both"/>
      </w:pPr>
    </w:p>
    <w:tbl>
      <w:tblPr>
        <w:tblW w:w="4788" w:type="pct"/>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2"/>
        <w:gridCol w:w="3814"/>
        <w:gridCol w:w="3259"/>
      </w:tblGrid>
      <w:tr w:rsidR="00D11267" w:rsidRPr="00C06C74" w:rsidTr="004F7123">
        <w:tc>
          <w:tcPr>
            <w:tcW w:w="114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b/>
                <w:lang w:eastAsia="en-US"/>
              </w:rPr>
            </w:pPr>
            <w:r w:rsidRPr="00C06C74">
              <w:rPr>
                <w:rFonts w:eastAsia="Calibri"/>
                <w:b/>
                <w:lang w:eastAsia="en-US"/>
              </w:rPr>
              <w:t>Содержание</w:t>
            </w:r>
          </w:p>
        </w:tc>
        <w:tc>
          <w:tcPr>
            <w:tcW w:w="208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b/>
                <w:lang w:eastAsia="en-US"/>
              </w:rPr>
            </w:pPr>
            <w:r w:rsidRPr="00C06C74">
              <w:rPr>
                <w:rFonts w:eastAsia="Calibri"/>
                <w:b/>
                <w:lang w:eastAsia="en-US"/>
              </w:rPr>
              <w:t>Способ достижения</w:t>
            </w:r>
          </w:p>
        </w:tc>
        <w:tc>
          <w:tcPr>
            <w:tcW w:w="1778"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b/>
                <w:lang w:eastAsia="en-US"/>
              </w:rPr>
            </w:pPr>
            <w:r w:rsidRPr="00C06C74">
              <w:rPr>
                <w:rFonts w:eastAsia="Calibri"/>
                <w:b/>
                <w:lang w:eastAsia="en-US"/>
              </w:rPr>
              <w:t>Формы организации внеурочной деятельности</w:t>
            </w:r>
          </w:p>
        </w:tc>
      </w:tr>
      <w:tr w:rsidR="00D11267" w:rsidRPr="00C06C74" w:rsidTr="004F7123">
        <w:tc>
          <w:tcPr>
            <w:tcW w:w="114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lang w:eastAsia="en-US"/>
              </w:rPr>
            </w:pPr>
            <w:r w:rsidRPr="00C06C74">
              <w:rPr>
                <w:rFonts w:eastAsia="Calibri"/>
                <w:i/>
                <w:lang w:eastAsia="en-US"/>
              </w:rPr>
              <w:t>Первый уровень результатов</w:t>
            </w:r>
          </w:p>
        </w:tc>
        <w:tc>
          <w:tcPr>
            <w:tcW w:w="2081" w:type="pct"/>
            <w:tcBorders>
              <w:top w:val="single" w:sz="4" w:space="0" w:color="000000"/>
              <w:left w:val="single" w:sz="4" w:space="0" w:color="000000"/>
              <w:bottom w:val="single" w:sz="4" w:space="0" w:color="000000"/>
              <w:right w:val="single" w:sz="4" w:space="0" w:color="000000"/>
            </w:tcBorders>
          </w:tcPr>
          <w:p w:rsidR="000D318E" w:rsidRPr="00C06C74" w:rsidRDefault="000D318E" w:rsidP="00DB2154">
            <w:pPr>
              <w:rPr>
                <w:rFonts w:eastAsia="Calibri"/>
                <w:lang w:eastAsia="en-US"/>
              </w:rPr>
            </w:pPr>
          </w:p>
        </w:tc>
        <w:tc>
          <w:tcPr>
            <w:tcW w:w="1778" w:type="pct"/>
            <w:tcBorders>
              <w:top w:val="single" w:sz="4" w:space="0" w:color="000000"/>
              <w:left w:val="single" w:sz="4" w:space="0" w:color="000000"/>
              <w:bottom w:val="single" w:sz="4" w:space="0" w:color="000000"/>
              <w:right w:val="single" w:sz="4" w:space="0" w:color="000000"/>
            </w:tcBorders>
          </w:tcPr>
          <w:p w:rsidR="000D318E" w:rsidRPr="00C06C74" w:rsidRDefault="000D318E" w:rsidP="00DB2154">
            <w:pPr>
              <w:rPr>
                <w:rFonts w:eastAsia="Calibri"/>
                <w:lang w:eastAsia="en-US"/>
              </w:rPr>
            </w:pPr>
          </w:p>
        </w:tc>
      </w:tr>
      <w:tr w:rsidR="00D11267" w:rsidRPr="00C06C74" w:rsidTr="004F7123">
        <w:trPr>
          <w:trHeight w:val="1761"/>
        </w:trPr>
        <w:tc>
          <w:tcPr>
            <w:tcW w:w="114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lang w:eastAsia="en-US"/>
              </w:rPr>
            </w:pPr>
            <w:r w:rsidRPr="00C06C74">
              <w:rPr>
                <w:rFonts w:eastAsia="Calibri"/>
                <w:lang w:eastAsia="en-US"/>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tc>
        <w:tc>
          <w:tcPr>
            <w:tcW w:w="208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lang w:eastAsia="en-US"/>
              </w:rPr>
            </w:pPr>
            <w:r w:rsidRPr="00C06C74">
              <w:rPr>
                <w:rFonts w:eastAsia="Calibri"/>
                <w:lang w:eastAsia="en-US"/>
              </w:rPr>
              <w:t>Достигается во взаимодействии с учителем как значимым носителем положительного социального знания и повседневного опыта</w:t>
            </w:r>
          </w:p>
        </w:tc>
        <w:tc>
          <w:tcPr>
            <w:tcW w:w="1778"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i/>
              </w:rPr>
            </w:pPr>
            <w:r w:rsidRPr="00C06C74">
              <w:rPr>
                <w:i/>
              </w:rPr>
              <w:t xml:space="preserve">- спортивные  секции </w:t>
            </w:r>
          </w:p>
          <w:p w:rsidR="000D318E" w:rsidRPr="00C06C74" w:rsidRDefault="000D318E" w:rsidP="00DB2154">
            <w:pPr>
              <w:rPr>
                <w:i/>
              </w:rPr>
            </w:pPr>
            <w:r w:rsidRPr="00C06C74">
              <w:rPr>
                <w:i/>
              </w:rPr>
              <w:t xml:space="preserve">- беседы </w:t>
            </w:r>
          </w:p>
          <w:p w:rsidR="000D318E" w:rsidRPr="00C06C74" w:rsidRDefault="000D318E" w:rsidP="00DB2154">
            <w:pPr>
              <w:rPr>
                <w:i/>
              </w:rPr>
            </w:pPr>
            <w:r w:rsidRPr="00C06C74">
              <w:rPr>
                <w:i/>
              </w:rPr>
              <w:t>- курсы</w:t>
            </w:r>
          </w:p>
          <w:p w:rsidR="000D318E" w:rsidRPr="00C06C74" w:rsidRDefault="000D318E" w:rsidP="00DB2154">
            <w:pPr>
              <w:ind w:firstLine="5"/>
              <w:rPr>
                <w:i/>
              </w:rPr>
            </w:pPr>
            <w:r w:rsidRPr="00C06C74">
              <w:rPr>
                <w:i/>
              </w:rPr>
              <w:t xml:space="preserve">- занятия объединений художественного творчества </w:t>
            </w:r>
          </w:p>
          <w:p w:rsidR="000D318E" w:rsidRPr="00C06C74" w:rsidRDefault="000D318E" w:rsidP="00DB2154">
            <w:pPr>
              <w:rPr>
                <w:i/>
              </w:rPr>
            </w:pPr>
            <w:r w:rsidRPr="00C06C74">
              <w:rPr>
                <w:i/>
              </w:rPr>
              <w:t>- классные творческие дела</w:t>
            </w:r>
          </w:p>
          <w:p w:rsidR="000D318E" w:rsidRPr="00C06C74" w:rsidRDefault="000D318E" w:rsidP="00DB2154">
            <w:pPr>
              <w:ind w:firstLine="5"/>
            </w:pPr>
            <w:r w:rsidRPr="00C06C74">
              <w:rPr>
                <w:i/>
              </w:rPr>
              <w:t>- учебные проекты</w:t>
            </w:r>
          </w:p>
        </w:tc>
      </w:tr>
      <w:tr w:rsidR="00D11267" w:rsidRPr="00C06C74" w:rsidTr="004F7123">
        <w:tc>
          <w:tcPr>
            <w:tcW w:w="114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lang w:eastAsia="en-US"/>
              </w:rPr>
            </w:pPr>
            <w:r w:rsidRPr="00C06C74">
              <w:rPr>
                <w:rFonts w:eastAsia="Calibri"/>
                <w:i/>
                <w:lang w:eastAsia="en-US"/>
              </w:rPr>
              <w:t>Второй уровень результатов</w:t>
            </w:r>
          </w:p>
        </w:tc>
        <w:tc>
          <w:tcPr>
            <w:tcW w:w="2081" w:type="pct"/>
            <w:tcBorders>
              <w:top w:val="single" w:sz="4" w:space="0" w:color="000000"/>
              <w:left w:val="single" w:sz="4" w:space="0" w:color="000000"/>
              <w:bottom w:val="single" w:sz="4" w:space="0" w:color="000000"/>
              <w:right w:val="single" w:sz="4" w:space="0" w:color="000000"/>
            </w:tcBorders>
          </w:tcPr>
          <w:p w:rsidR="000D318E" w:rsidRPr="00C06C74" w:rsidRDefault="000D318E" w:rsidP="00DB2154">
            <w:pPr>
              <w:rPr>
                <w:rFonts w:eastAsia="Calibri"/>
                <w:b/>
                <w:lang w:eastAsia="en-US"/>
              </w:rPr>
            </w:pPr>
          </w:p>
        </w:tc>
        <w:tc>
          <w:tcPr>
            <w:tcW w:w="1778" w:type="pct"/>
            <w:tcBorders>
              <w:top w:val="single" w:sz="4" w:space="0" w:color="000000"/>
              <w:left w:val="single" w:sz="4" w:space="0" w:color="000000"/>
              <w:bottom w:val="single" w:sz="4" w:space="0" w:color="000000"/>
              <w:right w:val="single" w:sz="4" w:space="0" w:color="000000"/>
            </w:tcBorders>
          </w:tcPr>
          <w:p w:rsidR="000D318E" w:rsidRPr="00C06C74" w:rsidRDefault="000D318E" w:rsidP="00DB2154">
            <w:pPr>
              <w:rPr>
                <w:rFonts w:eastAsia="Calibri"/>
                <w:b/>
                <w:lang w:eastAsia="en-US"/>
              </w:rPr>
            </w:pPr>
          </w:p>
        </w:tc>
      </w:tr>
      <w:tr w:rsidR="00D11267" w:rsidRPr="00C06C74" w:rsidTr="004F7123">
        <w:trPr>
          <w:trHeight w:val="2265"/>
        </w:trPr>
        <w:tc>
          <w:tcPr>
            <w:tcW w:w="1141" w:type="pct"/>
            <w:tcBorders>
              <w:top w:val="single" w:sz="4" w:space="0" w:color="000000"/>
              <w:left w:val="single" w:sz="4" w:space="0" w:color="000000"/>
              <w:bottom w:val="single" w:sz="4" w:space="0" w:color="000000"/>
              <w:right w:val="single" w:sz="4" w:space="0" w:color="000000"/>
            </w:tcBorders>
          </w:tcPr>
          <w:p w:rsidR="000D318E" w:rsidRPr="00C06C74" w:rsidRDefault="000D318E" w:rsidP="00DB2154">
            <w:r w:rsidRPr="00C06C74">
              <w:t>Формирование позитивных отношений школьника к базовым ценностям общества, ценностного отношения к социальной реальности в целом.</w:t>
            </w:r>
          </w:p>
          <w:p w:rsidR="000D318E" w:rsidRPr="00C06C74" w:rsidRDefault="000D318E" w:rsidP="00DB2154">
            <w:pPr>
              <w:rPr>
                <w:rFonts w:eastAsia="Calibri"/>
                <w:b/>
                <w:lang w:eastAsia="en-US"/>
              </w:rPr>
            </w:pPr>
          </w:p>
        </w:tc>
        <w:tc>
          <w:tcPr>
            <w:tcW w:w="208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r w:rsidRPr="00C06C74">
              <w:t>Для достижения данного уровня результатов особое значение имеет равноправное взаимодействие школьника с другими школьниками на уровне класса, школы.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tc>
        <w:tc>
          <w:tcPr>
            <w:tcW w:w="1778"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i/>
              </w:rPr>
            </w:pPr>
            <w:r w:rsidRPr="00C06C74">
              <w:rPr>
                <w:i/>
              </w:rPr>
              <w:t xml:space="preserve">- школьные спортивные турниры,  </w:t>
            </w:r>
          </w:p>
          <w:p w:rsidR="000D318E" w:rsidRPr="00C06C74" w:rsidRDefault="000D318E" w:rsidP="00DB2154">
            <w:pPr>
              <w:rPr>
                <w:i/>
              </w:rPr>
            </w:pPr>
            <w:r w:rsidRPr="00C06C74">
              <w:rPr>
                <w:i/>
              </w:rPr>
              <w:t xml:space="preserve">- оздоровительные акции, </w:t>
            </w:r>
          </w:p>
          <w:p w:rsidR="000D318E" w:rsidRPr="00C06C74" w:rsidRDefault="000D318E" w:rsidP="00DB2154">
            <w:pPr>
              <w:rPr>
                <w:i/>
              </w:rPr>
            </w:pPr>
            <w:r w:rsidRPr="00C06C74">
              <w:rPr>
                <w:i/>
              </w:rPr>
              <w:t xml:space="preserve">- общешкольные мероприятия,  </w:t>
            </w:r>
          </w:p>
          <w:p w:rsidR="000D318E" w:rsidRPr="00C06C74" w:rsidRDefault="000D318E" w:rsidP="00DB2154">
            <w:pPr>
              <w:rPr>
                <w:i/>
              </w:rPr>
            </w:pPr>
            <w:r w:rsidRPr="00C06C74">
              <w:rPr>
                <w:i/>
              </w:rPr>
              <w:t xml:space="preserve">- школьный театр </w:t>
            </w:r>
          </w:p>
          <w:p w:rsidR="000D318E" w:rsidRPr="00C06C74" w:rsidRDefault="000D318E" w:rsidP="00DB2154">
            <w:pPr>
              <w:rPr>
                <w:i/>
              </w:rPr>
            </w:pPr>
            <w:r w:rsidRPr="00C06C74">
              <w:rPr>
                <w:i/>
              </w:rPr>
              <w:t>- групповые консультации (коррекционные и развивающие занятия с психологом)</w:t>
            </w:r>
          </w:p>
          <w:p w:rsidR="000D318E" w:rsidRPr="00C06C74" w:rsidRDefault="000D318E" w:rsidP="00DB2154">
            <w:pPr>
              <w:rPr>
                <w:i/>
              </w:rPr>
            </w:pPr>
            <w:r w:rsidRPr="00C06C74">
              <w:rPr>
                <w:i/>
              </w:rPr>
              <w:t xml:space="preserve">- дебаты, </w:t>
            </w:r>
          </w:p>
          <w:p w:rsidR="000D318E" w:rsidRPr="00C06C74" w:rsidRDefault="000D318E" w:rsidP="00DB2154">
            <w:r w:rsidRPr="00C06C74">
              <w:rPr>
                <w:i/>
              </w:rPr>
              <w:t>- тематический диспут</w:t>
            </w:r>
          </w:p>
        </w:tc>
      </w:tr>
      <w:tr w:rsidR="00D11267" w:rsidRPr="00C06C74" w:rsidTr="004F7123">
        <w:trPr>
          <w:trHeight w:val="117"/>
        </w:trPr>
        <w:tc>
          <w:tcPr>
            <w:tcW w:w="114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i/>
                <w:lang w:eastAsia="en-US"/>
              </w:rPr>
            </w:pPr>
            <w:r w:rsidRPr="00C06C74">
              <w:rPr>
                <w:rFonts w:eastAsia="Calibri"/>
                <w:i/>
                <w:lang w:eastAsia="en-US"/>
              </w:rPr>
              <w:t>Третий уровень результатов</w:t>
            </w:r>
          </w:p>
        </w:tc>
        <w:tc>
          <w:tcPr>
            <w:tcW w:w="2081" w:type="pct"/>
            <w:tcBorders>
              <w:top w:val="single" w:sz="4" w:space="0" w:color="000000"/>
              <w:left w:val="single" w:sz="4" w:space="0" w:color="000000"/>
              <w:bottom w:val="single" w:sz="4" w:space="0" w:color="000000"/>
              <w:right w:val="single" w:sz="4" w:space="0" w:color="000000"/>
            </w:tcBorders>
          </w:tcPr>
          <w:p w:rsidR="000D318E" w:rsidRPr="00C06C74" w:rsidRDefault="000D318E" w:rsidP="00DB2154">
            <w:pPr>
              <w:rPr>
                <w:rFonts w:eastAsia="Calibri"/>
                <w:b/>
                <w:i/>
                <w:lang w:eastAsia="en-US"/>
              </w:rPr>
            </w:pPr>
          </w:p>
        </w:tc>
        <w:tc>
          <w:tcPr>
            <w:tcW w:w="1778" w:type="pct"/>
            <w:tcBorders>
              <w:top w:val="single" w:sz="4" w:space="0" w:color="000000"/>
              <w:left w:val="single" w:sz="4" w:space="0" w:color="000000"/>
              <w:bottom w:val="single" w:sz="4" w:space="0" w:color="000000"/>
              <w:right w:val="single" w:sz="4" w:space="0" w:color="000000"/>
            </w:tcBorders>
          </w:tcPr>
          <w:p w:rsidR="000D318E" w:rsidRPr="00C06C74" w:rsidRDefault="000D318E" w:rsidP="00DB2154">
            <w:pPr>
              <w:rPr>
                <w:rFonts w:eastAsia="Calibri"/>
                <w:b/>
                <w:i/>
                <w:lang w:eastAsia="en-US"/>
              </w:rPr>
            </w:pPr>
          </w:p>
        </w:tc>
      </w:tr>
      <w:tr w:rsidR="00D11267" w:rsidRPr="00C06C74" w:rsidTr="004F7123">
        <w:trPr>
          <w:trHeight w:val="1751"/>
        </w:trPr>
        <w:tc>
          <w:tcPr>
            <w:tcW w:w="114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lang w:eastAsia="en-US"/>
              </w:rPr>
            </w:pPr>
            <w:r w:rsidRPr="00C06C74">
              <w:rPr>
                <w:rFonts w:eastAsia="Calibri"/>
                <w:lang w:eastAsia="en-US"/>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tc>
        <w:tc>
          <w:tcPr>
            <w:tcW w:w="2081"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rFonts w:eastAsia="Calibri"/>
                <w:lang w:eastAsia="en-US"/>
              </w:rPr>
            </w:pPr>
            <w:r w:rsidRPr="00C06C74">
              <w:rPr>
                <w:rFonts w:eastAsia="Calibri"/>
                <w:lang w:eastAsia="en-US"/>
              </w:rPr>
              <w:t>Достигается во взаимодействии школьника с социальными субъектами, в открытой общественной среде</w:t>
            </w:r>
          </w:p>
        </w:tc>
        <w:tc>
          <w:tcPr>
            <w:tcW w:w="1778" w:type="pct"/>
            <w:tcBorders>
              <w:top w:val="single" w:sz="4" w:space="0" w:color="000000"/>
              <w:left w:val="single" w:sz="4" w:space="0" w:color="000000"/>
              <w:bottom w:val="single" w:sz="4" w:space="0" w:color="000000"/>
              <w:right w:val="single" w:sz="4" w:space="0" w:color="000000"/>
            </w:tcBorders>
            <w:hideMark/>
          </w:tcPr>
          <w:p w:rsidR="000D318E" w:rsidRPr="00C06C74" w:rsidRDefault="000D318E" w:rsidP="00DB2154">
            <w:pPr>
              <w:rPr>
                <w:i/>
              </w:rPr>
            </w:pPr>
            <w:r w:rsidRPr="00C06C74">
              <w:rPr>
                <w:i/>
              </w:rPr>
              <w:t xml:space="preserve">- Спортивные оздоровительные акции в социуме </w:t>
            </w:r>
          </w:p>
          <w:p w:rsidR="000D318E" w:rsidRPr="00C06C74" w:rsidRDefault="000D318E" w:rsidP="00DB2154">
            <w:pPr>
              <w:rPr>
                <w:i/>
              </w:rPr>
            </w:pPr>
            <w:r w:rsidRPr="00C06C74">
              <w:rPr>
                <w:i/>
              </w:rPr>
              <w:t xml:space="preserve">- творческие концерты </w:t>
            </w:r>
          </w:p>
          <w:p w:rsidR="000D318E" w:rsidRPr="00C06C74" w:rsidRDefault="000D318E" w:rsidP="00DB2154">
            <w:pPr>
              <w:rPr>
                <w:i/>
              </w:rPr>
            </w:pPr>
            <w:r w:rsidRPr="00C06C74">
              <w:rPr>
                <w:i/>
              </w:rPr>
              <w:t xml:space="preserve"> - социальные  проекты, </w:t>
            </w:r>
          </w:p>
          <w:p w:rsidR="000D318E" w:rsidRPr="00C06C74" w:rsidRDefault="000D318E" w:rsidP="00DB2154">
            <w:pPr>
              <w:rPr>
                <w:i/>
              </w:rPr>
            </w:pPr>
            <w:r w:rsidRPr="00C06C74">
              <w:rPr>
                <w:i/>
              </w:rPr>
              <w:t xml:space="preserve">- интеллектуальные марафоны (очные и дистанционные), </w:t>
            </w:r>
          </w:p>
          <w:p w:rsidR="000D318E" w:rsidRPr="00C06C74" w:rsidRDefault="000D318E" w:rsidP="00DB2154">
            <w:pPr>
              <w:rPr>
                <w:rFonts w:eastAsia="Calibri"/>
                <w:lang w:eastAsia="en-US"/>
              </w:rPr>
            </w:pPr>
          </w:p>
        </w:tc>
      </w:tr>
    </w:tbl>
    <w:p w:rsidR="004F7123" w:rsidRDefault="004F7123" w:rsidP="00DB2154">
      <w:pPr>
        <w:sectPr w:rsidR="004F7123" w:rsidSect="00CF24CD">
          <w:footerReference w:type="default" r:id="rId14"/>
          <w:footerReference w:type="first" r:id="rId15"/>
          <w:pgSz w:w="11906" w:h="16838" w:code="9"/>
          <w:pgMar w:top="1134" w:right="850" w:bottom="1134" w:left="1701" w:header="720" w:footer="720" w:gutter="0"/>
          <w:cols w:space="720"/>
          <w:noEndnote/>
          <w:docGrid w:linePitch="326"/>
        </w:sectPr>
      </w:pPr>
    </w:p>
    <w:p w:rsidR="00C678D6" w:rsidRPr="004F7123" w:rsidRDefault="004F7123" w:rsidP="00DB2154">
      <w:pPr>
        <w:jc w:val="center"/>
        <w:rPr>
          <w:b/>
          <w:sz w:val="28"/>
          <w:szCs w:val="28"/>
        </w:rPr>
      </w:pPr>
      <w:r w:rsidRPr="004F7123">
        <w:rPr>
          <w:b/>
          <w:sz w:val="28"/>
          <w:szCs w:val="28"/>
        </w:rPr>
        <w:t>План внеурочной деятельности МБОУ "Школа № 99" на 2022-2023 учебный год</w:t>
      </w:r>
    </w:p>
    <w:tbl>
      <w:tblPr>
        <w:tblStyle w:val="afff3"/>
        <w:tblW w:w="0" w:type="auto"/>
        <w:tblLook w:val="04A0" w:firstRow="1" w:lastRow="0" w:firstColumn="1" w:lastColumn="0" w:noHBand="0" w:noVBand="1"/>
      </w:tblPr>
      <w:tblGrid>
        <w:gridCol w:w="5529"/>
        <w:gridCol w:w="1632"/>
        <w:gridCol w:w="3517"/>
        <w:gridCol w:w="531"/>
        <w:gridCol w:w="531"/>
        <w:gridCol w:w="531"/>
        <w:gridCol w:w="531"/>
        <w:gridCol w:w="531"/>
        <w:gridCol w:w="531"/>
        <w:gridCol w:w="461"/>
        <w:gridCol w:w="461"/>
      </w:tblGrid>
      <w:tr w:rsidR="004F7123" w:rsidRPr="004F7123" w:rsidTr="004F7123">
        <w:trPr>
          <w:trHeight w:val="960"/>
        </w:trPr>
        <w:tc>
          <w:tcPr>
            <w:tcW w:w="8560" w:type="dxa"/>
            <w:hideMark/>
          </w:tcPr>
          <w:p w:rsidR="004F7123" w:rsidRPr="004F7123" w:rsidRDefault="004F7123" w:rsidP="004F7123">
            <w:pPr>
              <w:rPr>
                <w:b/>
                <w:bCs/>
              </w:rPr>
            </w:pPr>
            <w:r w:rsidRPr="004F7123">
              <w:rPr>
                <w:b/>
                <w:bCs/>
              </w:rPr>
              <w:t>Направления внеурочной деятельности</w:t>
            </w:r>
          </w:p>
        </w:tc>
        <w:tc>
          <w:tcPr>
            <w:tcW w:w="2440" w:type="dxa"/>
            <w:hideMark/>
          </w:tcPr>
          <w:p w:rsidR="004F7123" w:rsidRPr="004F7123" w:rsidRDefault="004F7123" w:rsidP="004F7123">
            <w:pPr>
              <w:rPr>
                <w:b/>
                <w:bCs/>
              </w:rPr>
            </w:pPr>
            <w:r w:rsidRPr="004F7123">
              <w:rPr>
                <w:b/>
                <w:bCs/>
              </w:rPr>
              <w:t>Название рабочей программы</w:t>
            </w:r>
          </w:p>
        </w:tc>
        <w:tc>
          <w:tcPr>
            <w:tcW w:w="5400" w:type="dxa"/>
            <w:hideMark/>
          </w:tcPr>
          <w:p w:rsidR="004F7123" w:rsidRPr="004F7123" w:rsidRDefault="004F7123" w:rsidP="004F7123">
            <w:r w:rsidRPr="004F7123">
              <w:t>1а</w:t>
            </w:r>
          </w:p>
        </w:tc>
        <w:tc>
          <w:tcPr>
            <w:tcW w:w="600" w:type="dxa"/>
            <w:hideMark/>
          </w:tcPr>
          <w:p w:rsidR="004F7123" w:rsidRPr="004F7123" w:rsidRDefault="004F7123" w:rsidP="004F7123">
            <w:r w:rsidRPr="004F7123">
              <w:t>1б</w:t>
            </w:r>
          </w:p>
        </w:tc>
        <w:tc>
          <w:tcPr>
            <w:tcW w:w="600" w:type="dxa"/>
            <w:hideMark/>
          </w:tcPr>
          <w:p w:rsidR="004F7123" w:rsidRPr="004F7123" w:rsidRDefault="004F7123" w:rsidP="004F7123">
            <w:r w:rsidRPr="004F7123">
              <w:t>1в</w:t>
            </w:r>
          </w:p>
        </w:tc>
        <w:tc>
          <w:tcPr>
            <w:tcW w:w="600" w:type="dxa"/>
            <w:noWrap/>
            <w:hideMark/>
          </w:tcPr>
          <w:p w:rsidR="004F7123" w:rsidRPr="004F7123" w:rsidRDefault="004F7123" w:rsidP="004F7123">
            <w:r w:rsidRPr="004F7123">
              <w:t>1г</w:t>
            </w:r>
          </w:p>
        </w:tc>
        <w:tc>
          <w:tcPr>
            <w:tcW w:w="600" w:type="dxa"/>
            <w:noWrap/>
            <w:hideMark/>
          </w:tcPr>
          <w:p w:rsidR="004F7123" w:rsidRPr="004F7123" w:rsidRDefault="004F7123" w:rsidP="004F7123">
            <w:r w:rsidRPr="004F7123">
              <w:t>1д</w:t>
            </w:r>
          </w:p>
        </w:tc>
        <w:tc>
          <w:tcPr>
            <w:tcW w:w="600" w:type="dxa"/>
            <w:noWrap/>
            <w:hideMark/>
          </w:tcPr>
          <w:p w:rsidR="004F7123" w:rsidRPr="004F7123" w:rsidRDefault="004F7123" w:rsidP="004F7123">
            <w:r w:rsidRPr="004F7123">
              <w:t>1е</w:t>
            </w:r>
          </w:p>
        </w:tc>
        <w:tc>
          <w:tcPr>
            <w:tcW w:w="600" w:type="dxa"/>
            <w:noWrap/>
            <w:hideMark/>
          </w:tcPr>
          <w:p w:rsidR="004F7123" w:rsidRPr="004F7123" w:rsidRDefault="004F7123" w:rsidP="004F7123">
            <w:r w:rsidRPr="004F7123">
              <w:t>1ж</w:t>
            </w:r>
          </w:p>
        </w:tc>
        <w:tc>
          <w:tcPr>
            <w:tcW w:w="600" w:type="dxa"/>
            <w:noWrap/>
            <w:hideMark/>
          </w:tcPr>
          <w:p w:rsidR="004F7123" w:rsidRPr="004F7123" w:rsidRDefault="004F7123" w:rsidP="004F7123">
            <w:r w:rsidRPr="004F7123">
              <w:t>1з</w:t>
            </w:r>
          </w:p>
        </w:tc>
        <w:tc>
          <w:tcPr>
            <w:tcW w:w="600" w:type="dxa"/>
            <w:noWrap/>
            <w:hideMark/>
          </w:tcPr>
          <w:p w:rsidR="004F7123" w:rsidRPr="004F7123" w:rsidRDefault="004F7123" w:rsidP="004F7123">
            <w:r w:rsidRPr="004F7123">
              <w:t>1и</w:t>
            </w:r>
          </w:p>
        </w:tc>
      </w:tr>
      <w:tr w:rsidR="004F7123" w:rsidRPr="004F7123" w:rsidTr="004F7123">
        <w:trPr>
          <w:trHeight w:val="465"/>
        </w:trPr>
        <w:tc>
          <w:tcPr>
            <w:tcW w:w="11000" w:type="dxa"/>
            <w:gridSpan w:val="2"/>
            <w:hideMark/>
          </w:tcPr>
          <w:p w:rsidR="004F7123" w:rsidRPr="004F7123" w:rsidRDefault="004F7123" w:rsidP="004F7123">
            <w:pPr>
              <w:rPr>
                <w:b/>
                <w:bCs/>
              </w:rPr>
            </w:pPr>
            <w:r w:rsidRPr="004F7123">
              <w:rPr>
                <w:b/>
                <w:bCs/>
              </w:rPr>
              <w:t>Часть, рекомендуемая для всех обучающихся</w:t>
            </w:r>
          </w:p>
        </w:tc>
        <w:tc>
          <w:tcPr>
            <w:tcW w:w="5400" w:type="dxa"/>
            <w:hideMark/>
          </w:tcPr>
          <w:p w:rsidR="004F7123" w:rsidRPr="004F7123" w:rsidRDefault="004F7123">
            <w:r w:rsidRPr="004F7123">
              <w:t> </w:t>
            </w:r>
          </w:p>
        </w:tc>
        <w:tc>
          <w:tcPr>
            <w:tcW w:w="600" w:type="dxa"/>
            <w:hideMark/>
          </w:tcPr>
          <w:p w:rsidR="004F7123" w:rsidRPr="004F7123" w:rsidRDefault="004F7123">
            <w:r w:rsidRPr="004F7123">
              <w:t> </w:t>
            </w:r>
          </w:p>
        </w:tc>
        <w:tc>
          <w:tcPr>
            <w:tcW w:w="600" w:type="dxa"/>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r>
      <w:tr w:rsidR="004F7123" w:rsidRPr="004F7123" w:rsidTr="004F7123">
        <w:trPr>
          <w:trHeight w:val="915"/>
        </w:trPr>
        <w:tc>
          <w:tcPr>
            <w:tcW w:w="8560" w:type="dxa"/>
            <w:hideMark/>
          </w:tcPr>
          <w:p w:rsidR="004F7123" w:rsidRPr="004F7123" w:rsidRDefault="004F7123">
            <w:r w:rsidRPr="004F7123">
              <w:t>1. Информационно - просветительские занятия патриотической, нравственной и экологической направленности</w:t>
            </w:r>
          </w:p>
        </w:tc>
        <w:tc>
          <w:tcPr>
            <w:tcW w:w="2440" w:type="dxa"/>
            <w:hideMark/>
          </w:tcPr>
          <w:p w:rsidR="004F7123" w:rsidRPr="004F7123" w:rsidRDefault="004F7123">
            <w:r w:rsidRPr="004F7123">
              <w:t>«Разговор о важном»</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645"/>
        </w:trPr>
        <w:tc>
          <w:tcPr>
            <w:tcW w:w="8560" w:type="dxa"/>
            <w:hideMark/>
          </w:tcPr>
          <w:p w:rsidR="004F7123" w:rsidRPr="004F7123" w:rsidRDefault="004F7123">
            <w:r w:rsidRPr="004F7123">
              <w:t>2.Занятия по формированию функциональной грамотности обучающихся</w:t>
            </w:r>
          </w:p>
        </w:tc>
        <w:tc>
          <w:tcPr>
            <w:tcW w:w="2440" w:type="dxa"/>
            <w:hideMark/>
          </w:tcPr>
          <w:p w:rsidR="004F7123" w:rsidRPr="004F7123" w:rsidRDefault="004F7123">
            <w:r w:rsidRPr="004F7123">
              <w:t>«Функциональная грамотность»</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r>
      <w:tr w:rsidR="004F7123" w:rsidRPr="004F7123" w:rsidTr="004F7123">
        <w:trPr>
          <w:trHeight w:val="615"/>
        </w:trPr>
        <w:tc>
          <w:tcPr>
            <w:tcW w:w="8560" w:type="dxa"/>
            <w:hideMark/>
          </w:tcPr>
          <w:p w:rsidR="004F7123" w:rsidRPr="004F7123" w:rsidRDefault="004F7123">
            <w:r w:rsidRPr="004F7123">
              <w:t>3. Занятия, направленные на удовлетворение профориентационных интересов и потребностей обучающихся</w:t>
            </w:r>
          </w:p>
        </w:tc>
        <w:tc>
          <w:tcPr>
            <w:tcW w:w="2440" w:type="dxa"/>
            <w:hideMark/>
          </w:tcPr>
          <w:p w:rsidR="004F7123" w:rsidRPr="004F7123" w:rsidRDefault="004F7123">
            <w:r w:rsidRPr="004F7123">
              <w:t>«Кем быть?»</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c>
          <w:tcPr>
            <w:tcW w:w="600" w:type="dxa"/>
            <w:noWrap/>
            <w:hideMark/>
          </w:tcPr>
          <w:p w:rsidR="004F7123" w:rsidRPr="004F7123" w:rsidRDefault="004F7123" w:rsidP="004F7123">
            <w:r w:rsidRPr="004F7123">
              <w:t>1</w:t>
            </w:r>
          </w:p>
        </w:tc>
      </w:tr>
      <w:tr w:rsidR="004F7123" w:rsidRPr="004F7123" w:rsidTr="004F7123">
        <w:trPr>
          <w:trHeight w:val="450"/>
        </w:trPr>
        <w:tc>
          <w:tcPr>
            <w:tcW w:w="8560" w:type="dxa"/>
            <w:hideMark/>
          </w:tcPr>
          <w:p w:rsidR="004F7123" w:rsidRPr="004F7123" w:rsidRDefault="004F7123">
            <w:pPr>
              <w:rPr>
                <w:b/>
                <w:bCs/>
              </w:rPr>
            </w:pPr>
            <w:r w:rsidRPr="004F7123">
              <w:rPr>
                <w:b/>
                <w:bCs/>
              </w:rPr>
              <w:t>Вариативная часть для обучающихся</w:t>
            </w:r>
          </w:p>
        </w:tc>
        <w:tc>
          <w:tcPr>
            <w:tcW w:w="2440" w:type="dxa"/>
            <w:hideMark/>
          </w:tcPr>
          <w:p w:rsidR="004F7123" w:rsidRPr="004F7123" w:rsidRDefault="004F7123">
            <w:r w:rsidRPr="004F7123">
              <w:t> </w:t>
            </w:r>
          </w:p>
        </w:tc>
        <w:tc>
          <w:tcPr>
            <w:tcW w:w="54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c>
          <w:tcPr>
            <w:tcW w:w="600" w:type="dxa"/>
            <w:noWrap/>
            <w:hideMark/>
          </w:tcPr>
          <w:p w:rsidR="004F7123" w:rsidRPr="004F7123" w:rsidRDefault="004F7123" w:rsidP="004F7123">
            <w:r w:rsidRPr="004F7123">
              <w:t>0</w:t>
            </w:r>
          </w:p>
        </w:tc>
        <w:tc>
          <w:tcPr>
            <w:tcW w:w="600" w:type="dxa"/>
            <w:noWrap/>
            <w:hideMark/>
          </w:tcPr>
          <w:p w:rsidR="004F7123" w:rsidRPr="004F7123" w:rsidRDefault="004F7123" w:rsidP="004F7123">
            <w:r w:rsidRPr="004F7123">
              <w:t>0</w:t>
            </w:r>
          </w:p>
        </w:tc>
        <w:tc>
          <w:tcPr>
            <w:tcW w:w="600" w:type="dxa"/>
            <w:noWrap/>
            <w:hideMark/>
          </w:tcPr>
          <w:p w:rsidR="004F7123" w:rsidRPr="004F7123" w:rsidRDefault="004F7123" w:rsidP="004F7123">
            <w:r w:rsidRPr="004F7123">
              <w:t>0</w:t>
            </w:r>
          </w:p>
        </w:tc>
        <w:tc>
          <w:tcPr>
            <w:tcW w:w="600" w:type="dxa"/>
            <w:noWrap/>
            <w:hideMark/>
          </w:tcPr>
          <w:p w:rsidR="004F7123" w:rsidRPr="004F7123" w:rsidRDefault="004F7123" w:rsidP="004F7123">
            <w:r w:rsidRPr="004F7123">
              <w:t>0</w:t>
            </w:r>
          </w:p>
        </w:tc>
        <w:tc>
          <w:tcPr>
            <w:tcW w:w="600" w:type="dxa"/>
            <w:noWrap/>
            <w:hideMark/>
          </w:tcPr>
          <w:p w:rsidR="004F7123" w:rsidRPr="004F7123" w:rsidRDefault="004F7123" w:rsidP="004F7123">
            <w:r w:rsidRPr="004F7123">
              <w:t>0</w:t>
            </w:r>
          </w:p>
        </w:tc>
        <w:tc>
          <w:tcPr>
            <w:tcW w:w="600" w:type="dxa"/>
            <w:noWrap/>
            <w:hideMark/>
          </w:tcPr>
          <w:p w:rsidR="004F7123" w:rsidRPr="004F7123" w:rsidRDefault="004F7123" w:rsidP="004F7123">
            <w:r w:rsidRPr="004F7123">
              <w:t>0</w:t>
            </w:r>
          </w:p>
        </w:tc>
      </w:tr>
      <w:tr w:rsidR="004F7123" w:rsidRPr="004F7123" w:rsidTr="004F7123">
        <w:trPr>
          <w:trHeight w:val="990"/>
        </w:trPr>
        <w:tc>
          <w:tcPr>
            <w:tcW w:w="8560" w:type="dxa"/>
            <w:hideMark/>
          </w:tcPr>
          <w:p w:rsidR="004F7123" w:rsidRPr="004F7123" w:rsidRDefault="004F7123">
            <w:r w:rsidRPr="004F7123">
              <w:t>4. Занятия, связанные с реализацией особых интеллектуальных и социокультурных потребностей обучающихся</w:t>
            </w:r>
          </w:p>
        </w:tc>
        <w:tc>
          <w:tcPr>
            <w:tcW w:w="2440" w:type="dxa"/>
            <w:hideMark/>
          </w:tcPr>
          <w:p w:rsidR="004F7123" w:rsidRPr="004F7123" w:rsidRDefault="004F7123">
            <w:pPr>
              <w:rPr>
                <w:i/>
                <w:iCs/>
              </w:rPr>
            </w:pPr>
            <w:r w:rsidRPr="004F7123">
              <w:rPr>
                <w:i/>
                <w:iCs/>
              </w:rPr>
              <w:t>Шахматный всеобуч</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645"/>
        </w:trPr>
        <w:tc>
          <w:tcPr>
            <w:tcW w:w="8560" w:type="dxa"/>
            <w:hideMark/>
          </w:tcPr>
          <w:p w:rsidR="004F7123" w:rsidRPr="004F7123" w:rsidRDefault="004F7123">
            <w:r w:rsidRPr="004F7123">
              <w:t> </w:t>
            </w:r>
          </w:p>
        </w:tc>
        <w:tc>
          <w:tcPr>
            <w:tcW w:w="2440" w:type="dxa"/>
            <w:hideMark/>
          </w:tcPr>
          <w:p w:rsidR="004F7123" w:rsidRPr="004F7123" w:rsidRDefault="004F7123">
            <w:pPr>
              <w:rPr>
                <w:i/>
                <w:iCs/>
              </w:rPr>
            </w:pPr>
            <w:r w:rsidRPr="004F7123">
              <w:rPr>
                <w:i/>
                <w:iCs/>
              </w:rPr>
              <w:t>Поговорим о здоровом питании</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1395"/>
        </w:trPr>
        <w:tc>
          <w:tcPr>
            <w:tcW w:w="8560" w:type="dxa"/>
            <w:hideMark/>
          </w:tcPr>
          <w:p w:rsidR="004F7123" w:rsidRPr="004F7123" w:rsidRDefault="004F7123">
            <w:r w:rsidRPr="004F7123">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40" w:type="dxa"/>
            <w:hideMark/>
          </w:tcPr>
          <w:p w:rsidR="004F7123" w:rsidRPr="004F7123" w:rsidRDefault="004F7123">
            <w:r w:rsidRPr="004F7123">
              <w:t>«Волшебный мир танца»</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2295"/>
        </w:trPr>
        <w:tc>
          <w:tcPr>
            <w:tcW w:w="8560" w:type="dxa"/>
            <w:hideMark/>
          </w:tcPr>
          <w:p w:rsidR="004F7123" w:rsidRPr="004F7123" w:rsidRDefault="004F7123">
            <w:r w:rsidRPr="004F7123">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440" w:type="dxa"/>
            <w:hideMark/>
          </w:tcPr>
          <w:p w:rsidR="004F7123" w:rsidRPr="004F7123" w:rsidRDefault="004F7123">
            <w:r w:rsidRPr="004F7123">
              <w:t>«История»</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330"/>
        </w:trPr>
        <w:tc>
          <w:tcPr>
            <w:tcW w:w="11000" w:type="dxa"/>
            <w:gridSpan w:val="2"/>
            <w:hideMark/>
          </w:tcPr>
          <w:p w:rsidR="004F7123" w:rsidRPr="004F7123" w:rsidRDefault="004F7123">
            <w:r w:rsidRPr="004F7123">
              <w:t>Итого к финансированию</w:t>
            </w:r>
          </w:p>
        </w:tc>
        <w:tc>
          <w:tcPr>
            <w:tcW w:w="54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r>
      <w:tr w:rsidR="004F7123" w:rsidRPr="004F7123" w:rsidTr="004F7123">
        <w:trPr>
          <w:trHeight w:val="300"/>
        </w:trPr>
        <w:tc>
          <w:tcPr>
            <w:tcW w:w="8560" w:type="dxa"/>
            <w:noWrap/>
            <w:hideMark/>
          </w:tcPr>
          <w:p w:rsidR="004F7123" w:rsidRPr="004F7123" w:rsidRDefault="004F7123" w:rsidP="004F7123">
            <w:pPr>
              <w:rPr>
                <w:i/>
                <w:iCs/>
              </w:rPr>
            </w:pPr>
          </w:p>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vMerge w:val="restart"/>
            <w:hideMark/>
          </w:tcPr>
          <w:p w:rsidR="004F7123" w:rsidRPr="004F7123" w:rsidRDefault="004F7123" w:rsidP="004F7123">
            <w:pPr>
              <w:rPr>
                <w:b/>
                <w:bCs/>
              </w:rPr>
            </w:pPr>
            <w:r w:rsidRPr="004F7123">
              <w:rPr>
                <w:b/>
                <w:bCs/>
              </w:rPr>
              <w:t>Направления</w:t>
            </w:r>
          </w:p>
        </w:tc>
        <w:tc>
          <w:tcPr>
            <w:tcW w:w="2440" w:type="dxa"/>
            <w:vMerge w:val="restart"/>
            <w:hideMark/>
          </w:tcPr>
          <w:p w:rsidR="004F7123" w:rsidRPr="004F7123" w:rsidRDefault="004F7123" w:rsidP="004F7123">
            <w:pPr>
              <w:rPr>
                <w:b/>
                <w:bCs/>
              </w:rPr>
            </w:pPr>
            <w:r w:rsidRPr="004F7123">
              <w:rPr>
                <w:b/>
                <w:bCs/>
              </w:rPr>
              <w:t>Название  курса, предмета, модуля и др.</w:t>
            </w:r>
          </w:p>
        </w:tc>
        <w:tc>
          <w:tcPr>
            <w:tcW w:w="10200" w:type="dxa"/>
            <w:gridSpan w:val="9"/>
            <w:hideMark/>
          </w:tcPr>
          <w:p w:rsidR="004F7123" w:rsidRPr="004F7123" w:rsidRDefault="004F7123" w:rsidP="004F7123">
            <w:pPr>
              <w:rPr>
                <w:b/>
                <w:bCs/>
              </w:rPr>
            </w:pPr>
            <w:r w:rsidRPr="004F7123">
              <w:rPr>
                <w:b/>
                <w:bCs/>
              </w:rPr>
              <w:t>Классы</w:t>
            </w:r>
          </w:p>
        </w:tc>
      </w:tr>
      <w:tr w:rsidR="004F7123" w:rsidRPr="004F7123" w:rsidTr="004F7123">
        <w:trPr>
          <w:trHeight w:val="300"/>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pPr>
              <w:rPr>
                <w:b/>
                <w:bCs/>
              </w:rPr>
            </w:pPr>
            <w:r w:rsidRPr="004F7123">
              <w:rPr>
                <w:b/>
                <w:bCs/>
              </w:rPr>
              <w:t>2а</w:t>
            </w:r>
          </w:p>
        </w:tc>
        <w:tc>
          <w:tcPr>
            <w:tcW w:w="600" w:type="dxa"/>
            <w:hideMark/>
          </w:tcPr>
          <w:p w:rsidR="004F7123" w:rsidRPr="004F7123" w:rsidRDefault="004F7123" w:rsidP="004F7123">
            <w:pPr>
              <w:rPr>
                <w:b/>
                <w:bCs/>
              </w:rPr>
            </w:pPr>
            <w:r w:rsidRPr="004F7123">
              <w:rPr>
                <w:b/>
                <w:bCs/>
              </w:rPr>
              <w:t>2б</w:t>
            </w:r>
          </w:p>
        </w:tc>
        <w:tc>
          <w:tcPr>
            <w:tcW w:w="600" w:type="dxa"/>
            <w:hideMark/>
          </w:tcPr>
          <w:p w:rsidR="004F7123" w:rsidRPr="004F7123" w:rsidRDefault="004F7123" w:rsidP="004F7123">
            <w:pPr>
              <w:rPr>
                <w:b/>
                <w:bCs/>
              </w:rPr>
            </w:pPr>
            <w:r w:rsidRPr="004F7123">
              <w:rPr>
                <w:b/>
                <w:bCs/>
              </w:rPr>
              <w:t>2в</w:t>
            </w:r>
          </w:p>
        </w:tc>
        <w:tc>
          <w:tcPr>
            <w:tcW w:w="600" w:type="dxa"/>
            <w:hideMark/>
          </w:tcPr>
          <w:p w:rsidR="004F7123" w:rsidRPr="004F7123" w:rsidRDefault="004F7123" w:rsidP="004F7123">
            <w:pPr>
              <w:rPr>
                <w:b/>
                <w:bCs/>
              </w:rPr>
            </w:pPr>
            <w:r w:rsidRPr="004F7123">
              <w:rPr>
                <w:b/>
                <w:bCs/>
              </w:rPr>
              <w:t>2г</w:t>
            </w:r>
          </w:p>
        </w:tc>
        <w:tc>
          <w:tcPr>
            <w:tcW w:w="600" w:type="dxa"/>
            <w:hideMark/>
          </w:tcPr>
          <w:p w:rsidR="004F7123" w:rsidRPr="004F7123" w:rsidRDefault="004F7123" w:rsidP="004F7123">
            <w:pPr>
              <w:rPr>
                <w:b/>
                <w:bCs/>
              </w:rPr>
            </w:pPr>
            <w:r w:rsidRPr="004F7123">
              <w:rPr>
                <w:b/>
                <w:bCs/>
              </w:rPr>
              <w:t>2д</w:t>
            </w:r>
          </w:p>
        </w:tc>
        <w:tc>
          <w:tcPr>
            <w:tcW w:w="600" w:type="dxa"/>
            <w:hideMark/>
          </w:tcPr>
          <w:p w:rsidR="004F7123" w:rsidRPr="004F7123" w:rsidRDefault="004F7123" w:rsidP="004F7123">
            <w:pPr>
              <w:rPr>
                <w:b/>
                <w:bCs/>
              </w:rPr>
            </w:pPr>
            <w:r w:rsidRPr="004F7123">
              <w:rPr>
                <w:b/>
                <w:bCs/>
              </w:rPr>
              <w:t>2е</w:t>
            </w:r>
          </w:p>
        </w:tc>
        <w:tc>
          <w:tcPr>
            <w:tcW w:w="600" w:type="dxa"/>
            <w:hideMark/>
          </w:tcPr>
          <w:p w:rsidR="004F7123" w:rsidRPr="004F7123" w:rsidRDefault="004F7123" w:rsidP="004F7123">
            <w:pPr>
              <w:rPr>
                <w:b/>
                <w:bCs/>
              </w:rPr>
            </w:pPr>
            <w:r w:rsidRPr="004F7123">
              <w:rPr>
                <w:b/>
                <w:bCs/>
              </w:rPr>
              <w:t>2ж</w:t>
            </w:r>
          </w:p>
        </w:tc>
        <w:tc>
          <w:tcPr>
            <w:tcW w:w="600" w:type="dxa"/>
            <w:noWrap/>
            <w:hideMark/>
          </w:tcPr>
          <w:p w:rsidR="004F7123" w:rsidRPr="004F7123" w:rsidRDefault="004F7123" w:rsidP="004F7123">
            <w:pPr>
              <w:rPr>
                <w:b/>
                <w:bCs/>
              </w:rPr>
            </w:pPr>
            <w:r w:rsidRPr="004F7123">
              <w:rPr>
                <w:b/>
                <w:bCs/>
              </w:rPr>
              <w:t>2з</w:t>
            </w:r>
          </w:p>
        </w:tc>
        <w:tc>
          <w:tcPr>
            <w:tcW w:w="600" w:type="dxa"/>
            <w:noWrap/>
            <w:hideMark/>
          </w:tcPr>
          <w:p w:rsidR="004F7123" w:rsidRPr="004F7123" w:rsidRDefault="004F7123" w:rsidP="004F7123">
            <w:pPr>
              <w:rPr>
                <w:b/>
                <w:bCs/>
              </w:rPr>
            </w:pPr>
            <w:r w:rsidRPr="004F7123">
              <w:rPr>
                <w:b/>
                <w:bCs/>
              </w:rPr>
              <w:t>2и</w:t>
            </w:r>
          </w:p>
        </w:tc>
      </w:tr>
      <w:tr w:rsidR="004F7123" w:rsidRPr="004F7123" w:rsidTr="004F7123">
        <w:trPr>
          <w:trHeight w:val="315"/>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r>
      <w:tr w:rsidR="004F7123" w:rsidRPr="004F7123" w:rsidTr="004F7123">
        <w:trPr>
          <w:trHeight w:val="330"/>
        </w:trPr>
        <w:tc>
          <w:tcPr>
            <w:tcW w:w="8560" w:type="dxa"/>
            <w:hideMark/>
          </w:tcPr>
          <w:p w:rsidR="004F7123" w:rsidRPr="004F7123" w:rsidRDefault="004F7123">
            <w:r w:rsidRPr="004F7123">
              <w:t>Духовно-нравственное</w:t>
            </w:r>
          </w:p>
        </w:tc>
        <w:tc>
          <w:tcPr>
            <w:tcW w:w="2440" w:type="dxa"/>
            <w:hideMark/>
          </w:tcPr>
          <w:p w:rsidR="004F7123" w:rsidRPr="004F7123" w:rsidRDefault="004F7123">
            <w:r w:rsidRPr="004F7123">
              <w:t>«Разговор о важном»</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300"/>
        </w:trPr>
        <w:tc>
          <w:tcPr>
            <w:tcW w:w="8560" w:type="dxa"/>
            <w:hideMark/>
          </w:tcPr>
          <w:p w:rsidR="004F7123" w:rsidRPr="004F7123" w:rsidRDefault="004F7123">
            <w:r w:rsidRPr="004F7123">
              <w:t>Общеинтеллектуальное</w:t>
            </w:r>
          </w:p>
        </w:tc>
        <w:tc>
          <w:tcPr>
            <w:tcW w:w="2440" w:type="dxa"/>
            <w:hideMark/>
          </w:tcPr>
          <w:p w:rsidR="004F7123" w:rsidRPr="004F7123" w:rsidRDefault="004F7123">
            <w:r w:rsidRPr="004F7123">
              <w:t>Шахматный всеобуч</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630"/>
        </w:trPr>
        <w:tc>
          <w:tcPr>
            <w:tcW w:w="8560" w:type="dxa"/>
            <w:hideMark/>
          </w:tcPr>
          <w:p w:rsidR="004F7123" w:rsidRPr="004F7123" w:rsidRDefault="004F7123">
            <w:r w:rsidRPr="004F7123">
              <w:t> </w:t>
            </w:r>
          </w:p>
        </w:tc>
        <w:tc>
          <w:tcPr>
            <w:tcW w:w="2440" w:type="dxa"/>
            <w:hideMark/>
          </w:tcPr>
          <w:p w:rsidR="004F7123" w:rsidRPr="004F7123" w:rsidRDefault="004F7123">
            <w:r w:rsidRPr="004F7123">
              <w:t>«Функциональная грамотность»</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600"/>
        </w:trPr>
        <w:tc>
          <w:tcPr>
            <w:tcW w:w="8560" w:type="dxa"/>
            <w:hideMark/>
          </w:tcPr>
          <w:p w:rsidR="004F7123" w:rsidRPr="004F7123" w:rsidRDefault="004F7123">
            <w:r w:rsidRPr="004F7123">
              <w:t>Социальное</w:t>
            </w:r>
          </w:p>
        </w:tc>
        <w:tc>
          <w:tcPr>
            <w:tcW w:w="2440" w:type="dxa"/>
            <w:hideMark/>
          </w:tcPr>
          <w:p w:rsidR="004F7123" w:rsidRPr="004F7123" w:rsidRDefault="004F7123">
            <w:r w:rsidRPr="004F7123">
              <w:t xml:space="preserve"> Поговорим о здоровом питании </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330"/>
        </w:trPr>
        <w:tc>
          <w:tcPr>
            <w:tcW w:w="8560" w:type="dxa"/>
            <w:hideMark/>
          </w:tcPr>
          <w:p w:rsidR="004F7123" w:rsidRPr="004F7123" w:rsidRDefault="004F7123">
            <w:r w:rsidRPr="004F7123">
              <w:t> </w:t>
            </w:r>
          </w:p>
        </w:tc>
        <w:tc>
          <w:tcPr>
            <w:tcW w:w="2440" w:type="dxa"/>
            <w:hideMark/>
          </w:tcPr>
          <w:p w:rsidR="004F7123" w:rsidRPr="004F7123" w:rsidRDefault="004F7123">
            <w:r w:rsidRPr="004F7123">
              <w:t>«Кем быть?»</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300"/>
        </w:trPr>
        <w:tc>
          <w:tcPr>
            <w:tcW w:w="8560" w:type="dxa"/>
            <w:hideMark/>
          </w:tcPr>
          <w:p w:rsidR="004F7123" w:rsidRPr="004F7123" w:rsidRDefault="004F7123">
            <w:r w:rsidRPr="004F7123">
              <w:t>Общекультурное</w:t>
            </w:r>
          </w:p>
        </w:tc>
        <w:tc>
          <w:tcPr>
            <w:tcW w:w="2440" w:type="dxa"/>
            <w:hideMark/>
          </w:tcPr>
          <w:p w:rsidR="004F7123" w:rsidRPr="004F7123" w:rsidRDefault="004F7123">
            <w:r w:rsidRPr="004F7123">
              <w:t>Доноведпение</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300"/>
        </w:trPr>
        <w:tc>
          <w:tcPr>
            <w:tcW w:w="8560" w:type="dxa"/>
            <w:hideMark/>
          </w:tcPr>
          <w:p w:rsidR="004F7123" w:rsidRPr="004F7123" w:rsidRDefault="004F7123">
            <w:r w:rsidRPr="004F7123">
              <w:t>Спортивно-оздоровительное</w:t>
            </w:r>
          </w:p>
        </w:tc>
        <w:tc>
          <w:tcPr>
            <w:tcW w:w="2440" w:type="dxa"/>
            <w:hideMark/>
          </w:tcPr>
          <w:p w:rsidR="004F7123" w:rsidRPr="004F7123" w:rsidRDefault="004F7123">
            <w:r w:rsidRPr="004F7123">
              <w:t>Плавание</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615"/>
        </w:trPr>
        <w:tc>
          <w:tcPr>
            <w:tcW w:w="8560" w:type="dxa"/>
            <w:hideMark/>
          </w:tcPr>
          <w:p w:rsidR="004F7123" w:rsidRPr="004F7123" w:rsidRDefault="004F7123">
            <w:r w:rsidRPr="004F7123">
              <w:t> </w:t>
            </w:r>
          </w:p>
        </w:tc>
        <w:tc>
          <w:tcPr>
            <w:tcW w:w="2440" w:type="dxa"/>
            <w:hideMark/>
          </w:tcPr>
          <w:p w:rsidR="004F7123" w:rsidRPr="004F7123" w:rsidRDefault="004F7123">
            <w:r w:rsidRPr="004F7123">
              <w:t>«Волшебный мир танца»</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r>
      <w:tr w:rsidR="004F7123" w:rsidRPr="004F7123" w:rsidTr="004F7123">
        <w:trPr>
          <w:trHeight w:val="330"/>
        </w:trPr>
        <w:tc>
          <w:tcPr>
            <w:tcW w:w="11000" w:type="dxa"/>
            <w:gridSpan w:val="2"/>
            <w:hideMark/>
          </w:tcPr>
          <w:p w:rsidR="004F7123" w:rsidRPr="004F7123" w:rsidRDefault="004F7123" w:rsidP="004F7123">
            <w:pPr>
              <w:rPr>
                <w:b/>
                <w:bCs/>
              </w:rPr>
            </w:pPr>
            <w:r w:rsidRPr="004F7123">
              <w:rPr>
                <w:b/>
                <w:bCs/>
              </w:rPr>
              <w:t>ИТОГО:</w:t>
            </w:r>
          </w:p>
        </w:tc>
        <w:tc>
          <w:tcPr>
            <w:tcW w:w="54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r>
      <w:tr w:rsidR="004F7123" w:rsidRPr="004F7123" w:rsidTr="004F7123">
        <w:trPr>
          <w:trHeight w:val="300"/>
        </w:trPr>
        <w:tc>
          <w:tcPr>
            <w:tcW w:w="8560" w:type="dxa"/>
            <w:noWrap/>
            <w:hideMark/>
          </w:tcPr>
          <w:p w:rsidR="004F7123" w:rsidRPr="004F7123" w:rsidRDefault="004F7123" w:rsidP="004F7123">
            <w:pPr>
              <w:rPr>
                <w:b/>
                <w:bCs/>
              </w:rPr>
            </w:pPr>
          </w:p>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vMerge w:val="restart"/>
            <w:hideMark/>
          </w:tcPr>
          <w:p w:rsidR="004F7123" w:rsidRPr="004F7123" w:rsidRDefault="004F7123" w:rsidP="004F7123">
            <w:pPr>
              <w:rPr>
                <w:b/>
                <w:bCs/>
              </w:rPr>
            </w:pPr>
            <w:r w:rsidRPr="004F7123">
              <w:rPr>
                <w:b/>
                <w:bCs/>
              </w:rPr>
              <w:t>Направления</w:t>
            </w:r>
          </w:p>
        </w:tc>
        <w:tc>
          <w:tcPr>
            <w:tcW w:w="2440" w:type="dxa"/>
            <w:vMerge w:val="restart"/>
            <w:hideMark/>
          </w:tcPr>
          <w:p w:rsidR="004F7123" w:rsidRPr="004F7123" w:rsidRDefault="004F7123" w:rsidP="004F7123">
            <w:pPr>
              <w:rPr>
                <w:b/>
                <w:bCs/>
              </w:rPr>
            </w:pPr>
            <w:r w:rsidRPr="004F7123">
              <w:rPr>
                <w:b/>
                <w:bCs/>
              </w:rPr>
              <w:t>Название  курса, предмета, модуля и др.</w:t>
            </w:r>
          </w:p>
        </w:tc>
        <w:tc>
          <w:tcPr>
            <w:tcW w:w="9000" w:type="dxa"/>
            <w:gridSpan w:val="7"/>
            <w:hideMark/>
          </w:tcPr>
          <w:p w:rsidR="004F7123" w:rsidRPr="004F7123" w:rsidRDefault="004F7123" w:rsidP="004F7123">
            <w:pPr>
              <w:rPr>
                <w:b/>
                <w:bCs/>
              </w:rPr>
            </w:pPr>
            <w:r w:rsidRPr="004F7123">
              <w:rPr>
                <w:b/>
                <w:bCs/>
              </w:rPr>
              <w:t>Классы</w:t>
            </w:r>
          </w:p>
        </w:tc>
        <w:tc>
          <w:tcPr>
            <w:tcW w:w="600" w:type="dxa"/>
            <w:hideMark/>
          </w:tcPr>
          <w:p w:rsidR="004F7123" w:rsidRPr="004F7123" w:rsidRDefault="004F7123" w:rsidP="004F7123">
            <w:pPr>
              <w:rPr>
                <w:b/>
                <w:bCs/>
              </w:rPr>
            </w:pPr>
          </w:p>
        </w:tc>
        <w:tc>
          <w:tcPr>
            <w:tcW w:w="600" w:type="dxa"/>
            <w:hideMark/>
          </w:tcPr>
          <w:p w:rsidR="004F7123" w:rsidRPr="004F7123" w:rsidRDefault="004F7123"/>
        </w:tc>
      </w:tr>
      <w:tr w:rsidR="004F7123" w:rsidRPr="004F7123" w:rsidTr="004F7123">
        <w:trPr>
          <w:trHeight w:val="300"/>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pPr>
              <w:rPr>
                <w:b/>
                <w:bCs/>
              </w:rPr>
            </w:pPr>
            <w:r w:rsidRPr="004F7123">
              <w:rPr>
                <w:b/>
                <w:bCs/>
              </w:rPr>
              <w:t>3а</w:t>
            </w:r>
          </w:p>
        </w:tc>
        <w:tc>
          <w:tcPr>
            <w:tcW w:w="600" w:type="dxa"/>
            <w:hideMark/>
          </w:tcPr>
          <w:p w:rsidR="004F7123" w:rsidRPr="004F7123" w:rsidRDefault="004F7123" w:rsidP="004F7123">
            <w:pPr>
              <w:rPr>
                <w:b/>
                <w:bCs/>
              </w:rPr>
            </w:pPr>
            <w:r w:rsidRPr="004F7123">
              <w:rPr>
                <w:b/>
                <w:bCs/>
              </w:rPr>
              <w:t>3б</w:t>
            </w:r>
          </w:p>
        </w:tc>
        <w:tc>
          <w:tcPr>
            <w:tcW w:w="600" w:type="dxa"/>
            <w:hideMark/>
          </w:tcPr>
          <w:p w:rsidR="004F7123" w:rsidRPr="004F7123" w:rsidRDefault="004F7123" w:rsidP="004F7123">
            <w:pPr>
              <w:rPr>
                <w:b/>
                <w:bCs/>
              </w:rPr>
            </w:pPr>
            <w:r w:rsidRPr="004F7123">
              <w:rPr>
                <w:b/>
                <w:bCs/>
              </w:rPr>
              <w:t>3в</w:t>
            </w:r>
          </w:p>
        </w:tc>
        <w:tc>
          <w:tcPr>
            <w:tcW w:w="600" w:type="dxa"/>
            <w:hideMark/>
          </w:tcPr>
          <w:p w:rsidR="004F7123" w:rsidRPr="004F7123" w:rsidRDefault="004F7123" w:rsidP="004F7123">
            <w:pPr>
              <w:rPr>
                <w:b/>
                <w:bCs/>
              </w:rPr>
            </w:pPr>
            <w:r w:rsidRPr="004F7123">
              <w:rPr>
                <w:b/>
                <w:bCs/>
              </w:rPr>
              <w:t>3г</w:t>
            </w:r>
          </w:p>
        </w:tc>
        <w:tc>
          <w:tcPr>
            <w:tcW w:w="600" w:type="dxa"/>
            <w:hideMark/>
          </w:tcPr>
          <w:p w:rsidR="004F7123" w:rsidRPr="004F7123" w:rsidRDefault="004F7123" w:rsidP="004F7123">
            <w:pPr>
              <w:rPr>
                <w:b/>
                <w:bCs/>
              </w:rPr>
            </w:pPr>
            <w:r w:rsidRPr="004F7123">
              <w:rPr>
                <w:b/>
                <w:bCs/>
              </w:rPr>
              <w:t>3д</w:t>
            </w:r>
          </w:p>
        </w:tc>
        <w:tc>
          <w:tcPr>
            <w:tcW w:w="600" w:type="dxa"/>
            <w:hideMark/>
          </w:tcPr>
          <w:p w:rsidR="004F7123" w:rsidRPr="004F7123" w:rsidRDefault="004F7123" w:rsidP="004F7123">
            <w:pPr>
              <w:rPr>
                <w:b/>
                <w:bCs/>
              </w:rPr>
            </w:pPr>
            <w:r w:rsidRPr="004F7123">
              <w:rPr>
                <w:b/>
                <w:bCs/>
              </w:rPr>
              <w:t>3е</w:t>
            </w:r>
          </w:p>
        </w:tc>
        <w:tc>
          <w:tcPr>
            <w:tcW w:w="600" w:type="dxa"/>
            <w:hideMark/>
          </w:tcPr>
          <w:p w:rsidR="004F7123" w:rsidRPr="004F7123" w:rsidRDefault="004F7123" w:rsidP="004F7123">
            <w:pPr>
              <w:rPr>
                <w:b/>
                <w:bCs/>
              </w:rPr>
            </w:pPr>
            <w:r w:rsidRPr="004F7123">
              <w:rPr>
                <w:b/>
                <w:bCs/>
              </w:rPr>
              <w:t>3ж</w:t>
            </w:r>
          </w:p>
        </w:tc>
        <w:tc>
          <w:tcPr>
            <w:tcW w:w="600" w:type="dxa"/>
            <w:noWrap/>
            <w:hideMark/>
          </w:tcPr>
          <w:p w:rsidR="004F7123" w:rsidRPr="004F7123" w:rsidRDefault="004F7123" w:rsidP="004F7123">
            <w:pPr>
              <w:rPr>
                <w:b/>
                <w:bCs/>
              </w:rPr>
            </w:pPr>
          </w:p>
        </w:tc>
        <w:tc>
          <w:tcPr>
            <w:tcW w:w="600" w:type="dxa"/>
            <w:noWrap/>
            <w:hideMark/>
          </w:tcPr>
          <w:p w:rsidR="004F7123" w:rsidRPr="004F7123" w:rsidRDefault="004F7123" w:rsidP="004F7123"/>
        </w:tc>
      </w:tr>
      <w:tr w:rsidR="004F7123" w:rsidRPr="004F7123" w:rsidTr="004F7123">
        <w:trPr>
          <w:trHeight w:val="315"/>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330"/>
        </w:trPr>
        <w:tc>
          <w:tcPr>
            <w:tcW w:w="8560" w:type="dxa"/>
            <w:hideMark/>
          </w:tcPr>
          <w:p w:rsidR="004F7123" w:rsidRPr="004F7123" w:rsidRDefault="004F7123">
            <w:r w:rsidRPr="004F7123">
              <w:t>Духовно-нравственное</w:t>
            </w:r>
          </w:p>
        </w:tc>
        <w:tc>
          <w:tcPr>
            <w:tcW w:w="2440" w:type="dxa"/>
            <w:hideMark/>
          </w:tcPr>
          <w:p w:rsidR="004F7123" w:rsidRPr="004F7123" w:rsidRDefault="004F7123">
            <w:r w:rsidRPr="004F7123">
              <w:t>«Разговор о важном»</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315"/>
        </w:trPr>
        <w:tc>
          <w:tcPr>
            <w:tcW w:w="8560" w:type="dxa"/>
            <w:hideMark/>
          </w:tcPr>
          <w:p w:rsidR="004F7123" w:rsidRPr="004F7123" w:rsidRDefault="004F7123">
            <w:r w:rsidRPr="004F7123">
              <w:t>Общеинтеллектуальное</w:t>
            </w:r>
          </w:p>
        </w:tc>
        <w:tc>
          <w:tcPr>
            <w:tcW w:w="2440" w:type="dxa"/>
            <w:noWrap/>
            <w:hideMark/>
          </w:tcPr>
          <w:p w:rsidR="004F7123" w:rsidRPr="004F7123" w:rsidRDefault="004F7123">
            <w:r w:rsidRPr="004F7123">
              <w:t>«Умники и умницы»</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630"/>
        </w:trPr>
        <w:tc>
          <w:tcPr>
            <w:tcW w:w="8560" w:type="dxa"/>
            <w:hideMark/>
          </w:tcPr>
          <w:p w:rsidR="004F7123" w:rsidRPr="004F7123" w:rsidRDefault="004F7123">
            <w:r w:rsidRPr="004F7123">
              <w:t> </w:t>
            </w:r>
          </w:p>
        </w:tc>
        <w:tc>
          <w:tcPr>
            <w:tcW w:w="2440" w:type="dxa"/>
            <w:hideMark/>
          </w:tcPr>
          <w:p w:rsidR="004F7123" w:rsidRPr="004F7123" w:rsidRDefault="004F7123">
            <w:r w:rsidRPr="004F7123">
              <w:t>«Функциональная грамотность»</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600"/>
        </w:trPr>
        <w:tc>
          <w:tcPr>
            <w:tcW w:w="8560" w:type="dxa"/>
            <w:hideMark/>
          </w:tcPr>
          <w:p w:rsidR="004F7123" w:rsidRPr="004F7123" w:rsidRDefault="004F7123">
            <w:r w:rsidRPr="004F7123">
              <w:t>Социальное</w:t>
            </w:r>
          </w:p>
        </w:tc>
        <w:tc>
          <w:tcPr>
            <w:tcW w:w="2440" w:type="dxa"/>
            <w:hideMark/>
          </w:tcPr>
          <w:p w:rsidR="004F7123" w:rsidRPr="004F7123" w:rsidRDefault="004F7123">
            <w:r w:rsidRPr="004F7123">
              <w:t xml:space="preserve"> Поговорим о здоровом питании </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330"/>
        </w:trPr>
        <w:tc>
          <w:tcPr>
            <w:tcW w:w="8560" w:type="dxa"/>
            <w:hideMark/>
          </w:tcPr>
          <w:p w:rsidR="004F7123" w:rsidRPr="004F7123" w:rsidRDefault="004F7123">
            <w:r w:rsidRPr="004F7123">
              <w:t> </w:t>
            </w:r>
          </w:p>
        </w:tc>
        <w:tc>
          <w:tcPr>
            <w:tcW w:w="2440" w:type="dxa"/>
            <w:hideMark/>
          </w:tcPr>
          <w:p w:rsidR="004F7123" w:rsidRPr="004F7123" w:rsidRDefault="004F7123">
            <w:r w:rsidRPr="004F7123">
              <w:t>«Кем быть?»</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300"/>
        </w:trPr>
        <w:tc>
          <w:tcPr>
            <w:tcW w:w="8560" w:type="dxa"/>
            <w:hideMark/>
          </w:tcPr>
          <w:p w:rsidR="004F7123" w:rsidRPr="004F7123" w:rsidRDefault="004F7123">
            <w:r w:rsidRPr="004F7123">
              <w:t>Общекультурное</w:t>
            </w:r>
          </w:p>
        </w:tc>
        <w:tc>
          <w:tcPr>
            <w:tcW w:w="2440" w:type="dxa"/>
            <w:hideMark/>
          </w:tcPr>
          <w:p w:rsidR="004F7123" w:rsidRPr="004F7123" w:rsidRDefault="004F7123">
            <w:r w:rsidRPr="004F7123">
              <w:t>Доноведпение</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615"/>
        </w:trPr>
        <w:tc>
          <w:tcPr>
            <w:tcW w:w="8560" w:type="dxa"/>
            <w:hideMark/>
          </w:tcPr>
          <w:p w:rsidR="004F7123" w:rsidRPr="004F7123" w:rsidRDefault="004F7123">
            <w:r w:rsidRPr="004F7123">
              <w:t>Спортивно-оздоровительное</w:t>
            </w:r>
          </w:p>
        </w:tc>
        <w:tc>
          <w:tcPr>
            <w:tcW w:w="2440" w:type="dxa"/>
            <w:hideMark/>
          </w:tcPr>
          <w:p w:rsidR="004F7123" w:rsidRPr="004F7123" w:rsidRDefault="004F7123">
            <w:r w:rsidRPr="004F7123">
              <w:t>«Волшебный мир танца»</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330"/>
        </w:trPr>
        <w:tc>
          <w:tcPr>
            <w:tcW w:w="11000" w:type="dxa"/>
            <w:gridSpan w:val="2"/>
            <w:hideMark/>
          </w:tcPr>
          <w:p w:rsidR="004F7123" w:rsidRPr="004F7123" w:rsidRDefault="004F7123" w:rsidP="004F7123">
            <w:pPr>
              <w:rPr>
                <w:b/>
                <w:bCs/>
              </w:rPr>
            </w:pPr>
            <w:r w:rsidRPr="004F7123">
              <w:rPr>
                <w:b/>
                <w:bCs/>
              </w:rPr>
              <w:t>ИТОГО:</w:t>
            </w:r>
          </w:p>
        </w:tc>
        <w:tc>
          <w:tcPr>
            <w:tcW w:w="54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p>
        </w:tc>
        <w:tc>
          <w:tcPr>
            <w:tcW w:w="600" w:type="dxa"/>
            <w:hideMark/>
          </w:tcPr>
          <w:p w:rsidR="004F7123" w:rsidRPr="004F7123" w:rsidRDefault="004F7123" w:rsidP="004F7123"/>
        </w:tc>
      </w:tr>
      <w:tr w:rsidR="004F7123" w:rsidRPr="004F7123" w:rsidTr="004F7123">
        <w:trPr>
          <w:trHeight w:val="300"/>
        </w:trPr>
        <w:tc>
          <w:tcPr>
            <w:tcW w:w="8560" w:type="dxa"/>
            <w:noWrap/>
            <w:hideMark/>
          </w:tcPr>
          <w:p w:rsidR="004F7123" w:rsidRPr="004F7123" w:rsidRDefault="004F7123" w:rsidP="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vMerge w:val="restart"/>
            <w:hideMark/>
          </w:tcPr>
          <w:p w:rsidR="004F7123" w:rsidRPr="004F7123" w:rsidRDefault="004F7123" w:rsidP="004F7123">
            <w:pPr>
              <w:rPr>
                <w:b/>
                <w:bCs/>
              </w:rPr>
            </w:pPr>
            <w:r w:rsidRPr="004F7123">
              <w:rPr>
                <w:b/>
                <w:bCs/>
              </w:rPr>
              <w:t>Направления</w:t>
            </w:r>
          </w:p>
        </w:tc>
        <w:tc>
          <w:tcPr>
            <w:tcW w:w="2440" w:type="dxa"/>
            <w:vMerge w:val="restart"/>
            <w:hideMark/>
          </w:tcPr>
          <w:p w:rsidR="004F7123" w:rsidRPr="004F7123" w:rsidRDefault="004F7123" w:rsidP="004F7123">
            <w:pPr>
              <w:rPr>
                <w:b/>
                <w:bCs/>
              </w:rPr>
            </w:pPr>
            <w:r w:rsidRPr="004F7123">
              <w:rPr>
                <w:b/>
                <w:bCs/>
              </w:rPr>
              <w:t>Название  курса, предмета, модуля и др.</w:t>
            </w:r>
          </w:p>
        </w:tc>
        <w:tc>
          <w:tcPr>
            <w:tcW w:w="9000" w:type="dxa"/>
            <w:gridSpan w:val="7"/>
            <w:hideMark/>
          </w:tcPr>
          <w:p w:rsidR="004F7123" w:rsidRPr="004F7123" w:rsidRDefault="004F7123" w:rsidP="004F7123">
            <w:pPr>
              <w:rPr>
                <w:b/>
                <w:bCs/>
              </w:rPr>
            </w:pPr>
            <w:r w:rsidRPr="004F7123">
              <w:rPr>
                <w:b/>
                <w:bCs/>
              </w:rPr>
              <w:t>Классы</w:t>
            </w:r>
          </w:p>
        </w:tc>
        <w:tc>
          <w:tcPr>
            <w:tcW w:w="600" w:type="dxa"/>
            <w:noWrap/>
            <w:hideMark/>
          </w:tcPr>
          <w:p w:rsidR="004F7123" w:rsidRPr="004F7123" w:rsidRDefault="004F7123" w:rsidP="004F7123">
            <w:pPr>
              <w:rPr>
                <w:b/>
                <w:bCs/>
              </w:rPr>
            </w:pPr>
          </w:p>
        </w:tc>
        <w:tc>
          <w:tcPr>
            <w:tcW w:w="600" w:type="dxa"/>
            <w:noWrap/>
            <w:hideMark/>
          </w:tcPr>
          <w:p w:rsidR="004F7123" w:rsidRPr="004F7123" w:rsidRDefault="004F7123"/>
        </w:tc>
      </w:tr>
      <w:tr w:rsidR="004F7123" w:rsidRPr="004F7123" w:rsidTr="004F7123">
        <w:trPr>
          <w:trHeight w:val="300"/>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pPr>
              <w:rPr>
                <w:b/>
                <w:bCs/>
              </w:rPr>
            </w:pPr>
            <w:r w:rsidRPr="004F7123">
              <w:rPr>
                <w:b/>
                <w:bCs/>
              </w:rPr>
              <w:t>4а</w:t>
            </w:r>
          </w:p>
        </w:tc>
        <w:tc>
          <w:tcPr>
            <w:tcW w:w="600" w:type="dxa"/>
            <w:hideMark/>
          </w:tcPr>
          <w:p w:rsidR="004F7123" w:rsidRPr="004F7123" w:rsidRDefault="004F7123" w:rsidP="004F7123">
            <w:pPr>
              <w:rPr>
                <w:b/>
                <w:bCs/>
              </w:rPr>
            </w:pPr>
            <w:r w:rsidRPr="004F7123">
              <w:rPr>
                <w:b/>
                <w:bCs/>
              </w:rPr>
              <w:t>4б</w:t>
            </w:r>
          </w:p>
        </w:tc>
        <w:tc>
          <w:tcPr>
            <w:tcW w:w="600" w:type="dxa"/>
            <w:hideMark/>
          </w:tcPr>
          <w:p w:rsidR="004F7123" w:rsidRPr="004F7123" w:rsidRDefault="004F7123" w:rsidP="004F7123">
            <w:pPr>
              <w:rPr>
                <w:b/>
                <w:bCs/>
              </w:rPr>
            </w:pPr>
            <w:r w:rsidRPr="004F7123">
              <w:rPr>
                <w:b/>
                <w:bCs/>
              </w:rPr>
              <w:t>4в</w:t>
            </w:r>
          </w:p>
        </w:tc>
        <w:tc>
          <w:tcPr>
            <w:tcW w:w="600" w:type="dxa"/>
            <w:hideMark/>
          </w:tcPr>
          <w:p w:rsidR="004F7123" w:rsidRPr="004F7123" w:rsidRDefault="004F7123" w:rsidP="004F7123">
            <w:pPr>
              <w:rPr>
                <w:b/>
                <w:bCs/>
              </w:rPr>
            </w:pPr>
            <w:r w:rsidRPr="004F7123">
              <w:rPr>
                <w:b/>
                <w:bCs/>
              </w:rPr>
              <w:t>4г</w:t>
            </w:r>
          </w:p>
        </w:tc>
        <w:tc>
          <w:tcPr>
            <w:tcW w:w="600" w:type="dxa"/>
            <w:hideMark/>
          </w:tcPr>
          <w:p w:rsidR="004F7123" w:rsidRPr="004F7123" w:rsidRDefault="004F7123" w:rsidP="004F7123">
            <w:pPr>
              <w:rPr>
                <w:b/>
                <w:bCs/>
              </w:rPr>
            </w:pPr>
            <w:r w:rsidRPr="004F7123">
              <w:rPr>
                <w:b/>
                <w:bCs/>
              </w:rPr>
              <w:t>4д</w:t>
            </w:r>
          </w:p>
        </w:tc>
        <w:tc>
          <w:tcPr>
            <w:tcW w:w="600" w:type="dxa"/>
            <w:hideMark/>
          </w:tcPr>
          <w:p w:rsidR="004F7123" w:rsidRPr="004F7123" w:rsidRDefault="004F7123" w:rsidP="004F7123">
            <w:pPr>
              <w:rPr>
                <w:b/>
                <w:bCs/>
              </w:rPr>
            </w:pPr>
            <w:r w:rsidRPr="004F7123">
              <w:rPr>
                <w:b/>
                <w:bCs/>
              </w:rPr>
              <w:t>4е</w:t>
            </w:r>
          </w:p>
        </w:tc>
        <w:tc>
          <w:tcPr>
            <w:tcW w:w="600" w:type="dxa"/>
            <w:hideMark/>
          </w:tcPr>
          <w:p w:rsidR="004F7123" w:rsidRPr="004F7123" w:rsidRDefault="004F7123" w:rsidP="004F7123">
            <w:pPr>
              <w:rPr>
                <w:b/>
                <w:bCs/>
              </w:rPr>
            </w:pPr>
            <w:r w:rsidRPr="004F7123">
              <w:rPr>
                <w:b/>
                <w:bCs/>
              </w:rPr>
              <w:t>4ж</w:t>
            </w:r>
          </w:p>
        </w:tc>
        <w:tc>
          <w:tcPr>
            <w:tcW w:w="600" w:type="dxa"/>
            <w:noWrap/>
            <w:hideMark/>
          </w:tcPr>
          <w:p w:rsidR="004F7123" w:rsidRPr="004F7123" w:rsidRDefault="004F7123" w:rsidP="004F7123">
            <w:pPr>
              <w:rPr>
                <w:b/>
                <w:bCs/>
              </w:rPr>
            </w:pPr>
          </w:p>
        </w:tc>
        <w:tc>
          <w:tcPr>
            <w:tcW w:w="600" w:type="dxa"/>
            <w:noWrap/>
            <w:hideMark/>
          </w:tcPr>
          <w:p w:rsidR="004F7123" w:rsidRPr="004F7123" w:rsidRDefault="004F7123"/>
        </w:tc>
      </w:tr>
      <w:tr w:rsidR="004F7123" w:rsidRPr="004F7123" w:rsidTr="004F7123">
        <w:trPr>
          <w:trHeight w:val="315"/>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330"/>
        </w:trPr>
        <w:tc>
          <w:tcPr>
            <w:tcW w:w="8560" w:type="dxa"/>
            <w:hideMark/>
          </w:tcPr>
          <w:p w:rsidR="004F7123" w:rsidRPr="004F7123" w:rsidRDefault="004F7123">
            <w:r w:rsidRPr="004F7123">
              <w:t>Духовно-нравственное</w:t>
            </w:r>
          </w:p>
        </w:tc>
        <w:tc>
          <w:tcPr>
            <w:tcW w:w="2440" w:type="dxa"/>
            <w:hideMark/>
          </w:tcPr>
          <w:p w:rsidR="004F7123" w:rsidRPr="004F7123" w:rsidRDefault="004F7123">
            <w:pPr>
              <w:rPr>
                <w:b/>
                <w:bCs/>
              </w:rPr>
            </w:pPr>
            <w:r w:rsidRPr="004F7123">
              <w:rPr>
                <w:b/>
                <w:bCs/>
              </w:rPr>
              <w:t>«Разговор о важном»</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315"/>
        </w:trPr>
        <w:tc>
          <w:tcPr>
            <w:tcW w:w="8560" w:type="dxa"/>
            <w:hideMark/>
          </w:tcPr>
          <w:p w:rsidR="004F7123" w:rsidRPr="004F7123" w:rsidRDefault="004F7123">
            <w:r w:rsidRPr="004F7123">
              <w:t>Общеинтеллектуальное</w:t>
            </w:r>
          </w:p>
        </w:tc>
        <w:tc>
          <w:tcPr>
            <w:tcW w:w="2440" w:type="dxa"/>
            <w:noWrap/>
            <w:hideMark/>
          </w:tcPr>
          <w:p w:rsidR="004F7123" w:rsidRPr="004F7123" w:rsidRDefault="004F7123">
            <w:r w:rsidRPr="004F7123">
              <w:t>«Умники и умницы»</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630"/>
        </w:trPr>
        <w:tc>
          <w:tcPr>
            <w:tcW w:w="8560" w:type="dxa"/>
            <w:hideMark/>
          </w:tcPr>
          <w:p w:rsidR="004F7123" w:rsidRPr="004F7123" w:rsidRDefault="004F7123">
            <w:r w:rsidRPr="004F7123">
              <w:t> </w:t>
            </w:r>
          </w:p>
        </w:tc>
        <w:tc>
          <w:tcPr>
            <w:tcW w:w="2440" w:type="dxa"/>
            <w:hideMark/>
          </w:tcPr>
          <w:p w:rsidR="004F7123" w:rsidRPr="004F7123" w:rsidRDefault="004F7123">
            <w:r w:rsidRPr="004F7123">
              <w:t>«Функциональная грамотность»</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600"/>
        </w:trPr>
        <w:tc>
          <w:tcPr>
            <w:tcW w:w="8560" w:type="dxa"/>
            <w:hideMark/>
          </w:tcPr>
          <w:p w:rsidR="004F7123" w:rsidRPr="004F7123" w:rsidRDefault="004F7123">
            <w:r w:rsidRPr="004F7123">
              <w:t>Социальное</w:t>
            </w:r>
          </w:p>
        </w:tc>
        <w:tc>
          <w:tcPr>
            <w:tcW w:w="2440" w:type="dxa"/>
            <w:hideMark/>
          </w:tcPr>
          <w:p w:rsidR="004F7123" w:rsidRPr="004F7123" w:rsidRDefault="004F7123">
            <w:r w:rsidRPr="004F7123">
              <w:t xml:space="preserve"> Поговорим о здоровом питании </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330"/>
        </w:trPr>
        <w:tc>
          <w:tcPr>
            <w:tcW w:w="8560" w:type="dxa"/>
            <w:hideMark/>
          </w:tcPr>
          <w:p w:rsidR="004F7123" w:rsidRPr="004F7123" w:rsidRDefault="004F7123">
            <w:r w:rsidRPr="004F7123">
              <w:t> </w:t>
            </w:r>
          </w:p>
        </w:tc>
        <w:tc>
          <w:tcPr>
            <w:tcW w:w="2440" w:type="dxa"/>
            <w:hideMark/>
          </w:tcPr>
          <w:p w:rsidR="004F7123" w:rsidRPr="004F7123" w:rsidRDefault="004F7123">
            <w:r w:rsidRPr="004F7123">
              <w:t>«Кем быть?»</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315"/>
        </w:trPr>
        <w:tc>
          <w:tcPr>
            <w:tcW w:w="8560" w:type="dxa"/>
            <w:hideMark/>
          </w:tcPr>
          <w:p w:rsidR="004F7123" w:rsidRPr="004F7123" w:rsidRDefault="004F7123">
            <w:r w:rsidRPr="004F7123">
              <w:t> </w:t>
            </w:r>
          </w:p>
        </w:tc>
        <w:tc>
          <w:tcPr>
            <w:tcW w:w="2440" w:type="dxa"/>
            <w:hideMark/>
          </w:tcPr>
          <w:p w:rsidR="004F7123" w:rsidRPr="004F7123" w:rsidRDefault="004F7123">
            <w:r w:rsidRPr="004F7123">
              <w:t>Полезные привычки</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300"/>
        </w:trPr>
        <w:tc>
          <w:tcPr>
            <w:tcW w:w="8560" w:type="dxa"/>
            <w:hideMark/>
          </w:tcPr>
          <w:p w:rsidR="004F7123" w:rsidRPr="004F7123" w:rsidRDefault="004F7123">
            <w:r w:rsidRPr="004F7123">
              <w:t>Общекультурное</w:t>
            </w:r>
          </w:p>
        </w:tc>
        <w:tc>
          <w:tcPr>
            <w:tcW w:w="2440" w:type="dxa"/>
            <w:hideMark/>
          </w:tcPr>
          <w:p w:rsidR="004F7123" w:rsidRPr="004F7123" w:rsidRDefault="004F7123">
            <w:r w:rsidRPr="004F7123">
              <w:t>Доноведпение</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615"/>
        </w:trPr>
        <w:tc>
          <w:tcPr>
            <w:tcW w:w="8560" w:type="dxa"/>
            <w:hideMark/>
          </w:tcPr>
          <w:p w:rsidR="004F7123" w:rsidRPr="004F7123" w:rsidRDefault="004F7123">
            <w:r w:rsidRPr="004F7123">
              <w:t>Спортивно-оздоровительное</w:t>
            </w:r>
          </w:p>
        </w:tc>
        <w:tc>
          <w:tcPr>
            <w:tcW w:w="2440" w:type="dxa"/>
            <w:hideMark/>
          </w:tcPr>
          <w:p w:rsidR="004F7123" w:rsidRPr="004F7123" w:rsidRDefault="004F7123">
            <w:r w:rsidRPr="004F7123">
              <w:t>«Волшебный мир танца»</w:t>
            </w:r>
          </w:p>
        </w:tc>
        <w:tc>
          <w:tcPr>
            <w:tcW w:w="54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hideMark/>
          </w:tcPr>
          <w:p w:rsidR="004F7123" w:rsidRPr="004F7123" w:rsidRDefault="004F7123" w:rsidP="004F7123">
            <w:r w:rsidRPr="004F7123">
              <w:t>0,5</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330"/>
        </w:trPr>
        <w:tc>
          <w:tcPr>
            <w:tcW w:w="11000" w:type="dxa"/>
            <w:gridSpan w:val="2"/>
            <w:hideMark/>
          </w:tcPr>
          <w:p w:rsidR="004F7123" w:rsidRPr="004F7123" w:rsidRDefault="004F7123" w:rsidP="004F7123">
            <w:pPr>
              <w:rPr>
                <w:b/>
                <w:bCs/>
              </w:rPr>
            </w:pPr>
            <w:r w:rsidRPr="004F7123">
              <w:rPr>
                <w:b/>
                <w:bCs/>
              </w:rPr>
              <w:t>ИТОГО:</w:t>
            </w:r>
          </w:p>
        </w:tc>
        <w:tc>
          <w:tcPr>
            <w:tcW w:w="54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noWrap/>
            <w:hideMark/>
          </w:tcPr>
          <w:p w:rsidR="004F7123" w:rsidRPr="004F7123" w:rsidRDefault="004F7123" w:rsidP="004F7123">
            <w:pPr>
              <w:rPr>
                <w:b/>
                <w:bCs/>
              </w:rPr>
            </w:pPr>
          </w:p>
        </w:tc>
        <w:tc>
          <w:tcPr>
            <w:tcW w:w="600" w:type="dxa"/>
            <w:noWrap/>
            <w:hideMark/>
          </w:tcPr>
          <w:p w:rsidR="004F7123" w:rsidRPr="004F7123" w:rsidRDefault="004F7123"/>
        </w:tc>
      </w:tr>
    </w:tbl>
    <w:p w:rsidR="00284B15" w:rsidRPr="004F7123" w:rsidRDefault="00284B15" w:rsidP="004F7123">
      <w:pPr>
        <w:jc w:val="center"/>
        <w:rPr>
          <w:b/>
          <w:sz w:val="28"/>
          <w:szCs w:val="28"/>
        </w:rPr>
      </w:pPr>
    </w:p>
    <w:p w:rsidR="004F7123" w:rsidRDefault="004F7123" w:rsidP="004F7123">
      <w:pPr>
        <w:jc w:val="center"/>
        <w:rPr>
          <w:b/>
          <w:sz w:val="28"/>
          <w:szCs w:val="28"/>
        </w:rPr>
      </w:pPr>
      <w:r w:rsidRPr="004F7123">
        <w:rPr>
          <w:b/>
          <w:sz w:val="28"/>
          <w:szCs w:val="28"/>
        </w:rPr>
        <w:t>План внеурочной деятельности МБОУ "Школа № 99</w:t>
      </w:r>
      <w:r>
        <w:rPr>
          <w:b/>
          <w:sz w:val="28"/>
          <w:szCs w:val="28"/>
        </w:rPr>
        <w:t>" на 2022-2023 учебный год. 1-4</w:t>
      </w:r>
      <w:r w:rsidRPr="004F7123">
        <w:rPr>
          <w:b/>
          <w:sz w:val="28"/>
          <w:szCs w:val="28"/>
        </w:rPr>
        <w:t xml:space="preserve"> классы в рамках реализации программы воспитания через курсы и Воспитательные мероприятия</w:t>
      </w:r>
    </w:p>
    <w:p w:rsidR="004F7123" w:rsidRPr="004F7123" w:rsidRDefault="004F7123" w:rsidP="004F7123">
      <w:pPr>
        <w:jc w:val="center"/>
        <w:rPr>
          <w:b/>
          <w:sz w:val="28"/>
          <w:szCs w:val="28"/>
        </w:rPr>
      </w:pPr>
    </w:p>
    <w:tbl>
      <w:tblPr>
        <w:tblStyle w:val="afff3"/>
        <w:tblW w:w="0" w:type="auto"/>
        <w:tblLook w:val="04A0" w:firstRow="1" w:lastRow="0" w:firstColumn="1" w:lastColumn="0" w:noHBand="0" w:noVBand="1"/>
      </w:tblPr>
      <w:tblGrid>
        <w:gridCol w:w="5529"/>
        <w:gridCol w:w="1632"/>
        <w:gridCol w:w="3517"/>
        <w:gridCol w:w="531"/>
        <w:gridCol w:w="531"/>
        <w:gridCol w:w="531"/>
        <w:gridCol w:w="531"/>
        <w:gridCol w:w="531"/>
        <w:gridCol w:w="531"/>
        <w:gridCol w:w="461"/>
        <w:gridCol w:w="461"/>
      </w:tblGrid>
      <w:tr w:rsidR="004F7123" w:rsidRPr="004F7123" w:rsidTr="004F7123">
        <w:trPr>
          <w:trHeight w:val="960"/>
        </w:trPr>
        <w:tc>
          <w:tcPr>
            <w:tcW w:w="8560" w:type="dxa"/>
            <w:hideMark/>
          </w:tcPr>
          <w:p w:rsidR="004F7123" w:rsidRPr="004F7123" w:rsidRDefault="004F7123" w:rsidP="004F7123">
            <w:pPr>
              <w:rPr>
                <w:b/>
                <w:bCs/>
              </w:rPr>
            </w:pPr>
            <w:r w:rsidRPr="004F7123">
              <w:rPr>
                <w:b/>
                <w:bCs/>
              </w:rPr>
              <w:t>Направления внеурочной деятельности</w:t>
            </w:r>
          </w:p>
        </w:tc>
        <w:tc>
          <w:tcPr>
            <w:tcW w:w="2440" w:type="dxa"/>
            <w:hideMark/>
          </w:tcPr>
          <w:p w:rsidR="004F7123" w:rsidRPr="004F7123" w:rsidRDefault="004F7123" w:rsidP="004F7123">
            <w:pPr>
              <w:rPr>
                <w:b/>
                <w:bCs/>
              </w:rPr>
            </w:pPr>
            <w:r w:rsidRPr="004F7123">
              <w:rPr>
                <w:b/>
                <w:bCs/>
              </w:rPr>
              <w:t>Название рабочей программы</w:t>
            </w:r>
          </w:p>
        </w:tc>
        <w:tc>
          <w:tcPr>
            <w:tcW w:w="5400" w:type="dxa"/>
            <w:hideMark/>
          </w:tcPr>
          <w:p w:rsidR="004F7123" w:rsidRPr="004F7123" w:rsidRDefault="004F7123" w:rsidP="004F7123">
            <w:r w:rsidRPr="004F7123">
              <w:t>1а</w:t>
            </w:r>
          </w:p>
        </w:tc>
        <w:tc>
          <w:tcPr>
            <w:tcW w:w="600" w:type="dxa"/>
            <w:hideMark/>
          </w:tcPr>
          <w:p w:rsidR="004F7123" w:rsidRPr="004F7123" w:rsidRDefault="004F7123" w:rsidP="004F7123">
            <w:r w:rsidRPr="004F7123">
              <w:t>1б</w:t>
            </w:r>
          </w:p>
        </w:tc>
        <w:tc>
          <w:tcPr>
            <w:tcW w:w="600" w:type="dxa"/>
            <w:hideMark/>
          </w:tcPr>
          <w:p w:rsidR="004F7123" w:rsidRPr="004F7123" w:rsidRDefault="004F7123" w:rsidP="004F7123">
            <w:r w:rsidRPr="004F7123">
              <w:t>1в</w:t>
            </w:r>
          </w:p>
        </w:tc>
        <w:tc>
          <w:tcPr>
            <w:tcW w:w="600" w:type="dxa"/>
            <w:noWrap/>
            <w:hideMark/>
          </w:tcPr>
          <w:p w:rsidR="004F7123" w:rsidRPr="004F7123" w:rsidRDefault="004F7123" w:rsidP="004F7123">
            <w:r w:rsidRPr="004F7123">
              <w:t>1г</w:t>
            </w:r>
          </w:p>
        </w:tc>
        <w:tc>
          <w:tcPr>
            <w:tcW w:w="600" w:type="dxa"/>
            <w:noWrap/>
            <w:hideMark/>
          </w:tcPr>
          <w:p w:rsidR="004F7123" w:rsidRPr="004F7123" w:rsidRDefault="004F7123" w:rsidP="004F7123">
            <w:r w:rsidRPr="004F7123">
              <w:t>1д</w:t>
            </w:r>
          </w:p>
        </w:tc>
        <w:tc>
          <w:tcPr>
            <w:tcW w:w="600" w:type="dxa"/>
            <w:noWrap/>
            <w:hideMark/>
          </w:tcPr>
          <w:p w:rsidR="004F7123" w:rsidRPr="004F7123" w:rsidRDefault="004F7123" w:rsidP="004F7123">
            <w:r w:rsidRPr="004F7123">
              <w:t>1е</w:t>
            </w:r>
          </w:p>
        </w:tc>
        <w:tc>
          <w:tcPr>
            <w:tcW w:w="600" w:type="dxa"/>
            <w:noWrap/>
            <w:hideMark/>
          </w:tcPr>
          <w:p w:rsidR="004F7123" w:rsidRPr="004F7123" w:rsidRDefault="004F7123" w:rsidP="004F7123">
            <w:r w:rsidRPr="004F7123">
              <w:t>1ж</w:t>
            </w:r>
          </w:p>
        </w:tc>
        <w:tc>
          <w:tcPr>
            <w:tcW w:w="600" w:type="dxa"/>
            <w:noWrap/>
            <w:hideMark/>
          </w:tcPr>
          <w:p w:rsidR="004F7123" w:rsidRPr="004F7123" w:rsidRDefault="004F7123" w:rsidP="004F7123">
            <w:r w:rsidRPr="004F7123">
              <w:t>1з</w:t>
            </w:r>
          </w:p>
        </w:tc>
        <w:tc>
          <w:tcPr>
            <w:tcW w:w="600" w:type="dxa"/>
            <w:noWrap/>
            <w:hideMark/>
          </w:tcPr>
          <w:p w:rsidR="004F7123" w:rsidRPr="004F7123" w:rsidRDefault="004F7123" w:rsidP="004F7123">
            <w:r w:rsidRPr="004F7123">
              <w:t>1и</w:t>
            </w:r>
          </w:p>
        </w:tc>
      </w:tr>
      <w:tr w:rsidR="004F7123" w:rsidRPr="004F7123" w:rsidTr="004F7123">
        <w:trPr>
          <w:trHeight w:val="465"/>
        </w:trPr>
        <w:tc>
          <w:tcPr>
            <w:tcW w:w="11000" w:type="dxa"/>
            <w:gridSpan w:val="2"/>
            <w:hideMark/>
          </w:tcPr>
          <w:p w:rsidR="004F7123" w:rsidRPr="004F7123" w:rsidRDefault="004F7123" w:rsidP="004F7123">
            <w:pPr>
              <w:rPr>
                <w:b/>
                <w:bCs/>
              </w:rPr>
            </w:pPr>
            <w:r w:rsidRPr="004F7123">
              <w:rPr>
                <w:b/>
                <w:bCs/>
              </w:rPr>
              <w:t>Часть, рекомендуемая для всех обучающихся</w:t>
            </w:r>
          </w:p>
        </w:tc>
        <w:tc>
          <w:tcPr>
            <w:tcW w:w="5400" w:type="dxa"/>
            <w:hideMark/>
          </w:tcPr>
          <w:p w:rsidR="004F7123" w:rsidRPr="004F7123" w:rsidRDefault="004F7123">
            <w:r w:rsidRPr="004F7123">
              <w:t> </w:t>
            </w:r>
          </w:p>
        </w:tc>
        <w:tc>
          <w:tcPr>
            <w:tcW w:w="600" w:type="dxa"/>
            <w:hideMark/>
          </w:tcPr>
          <w:p w:rsidR="004F7123" w:rsidRPr="004F7123" w:rsidRDefault="004F7123">
            <w:r w:rsidRPr="004F7123">
              <w:t> </w:t>
            </w:r>
          </w:p>
        </w:tc>
        <w:tc>
          <w:tcPr>
            <w:tcW w:w="600" w:type="dxa"/>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r>
      <w:tr w:rsidR="004F7123" w:rsidRPr="004F7123" w:rsidTr="004F7123">
        <w:trPr>
          <w:trHeight w:val="915"/>
        </w:trPr>
        <w:tc>
          <w:tcPr>
            <w:tcW w:w="8560" w:type="dxa"/>
            <w:hideMark/>
          </w:tcPr>
          <w:p w:rsidR="004F7123" w:rsidRPr="004F7123" w:rsidRDefault="004F7123">
            <w:r w:rsidRPr="004F7123">
              <w:t>1. Информационно - просветительские занятия патриотической, нравственной и экологической направленности</w:t>
            </w:r>
          </w:p>
        </w:tc>
        <w:tc>
          <w:tcPr>
            <w:tcW w:w="2440" w:type="dxa"/>
            <w:hideMark/>
          </w:tcPr>
          <w:p w:rsidR="004F7123" w:rsidRPr="004F7123" w:rsidRDefault="004F7123">
            <w:r w:rsidRPr="004F7123">
              <w:t>Экскурсии и походы</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615"/>
        </w:trPr>
        <w:tc>
          <w:tcPr>
            <w:tcW w:w="8560" w:type="dxa"/>
            <w:hideMark/>
          </w:tcPr>
          <w:p w:rsidR="004F7123" w:rsidRPr="004F7123" w:rsidRDefault="004F7123">
            <w:r w:rsidRPr="004F7123">
              <w:t>2.Занятия по формированию функциональной грамотности обучающихся</w:t>
            </w:r>
          </w:p>
        </w:tc>
        <w:tc>
          <w:tcPr>
            <w:tcW w:w="2440" w:type="dxa"/>
            <w:hideMark/>
          </w:tcPr>
          <w:p w:rsidR="004F7123" w:rsidRPr="004F7123" w:rsidRDefault="004F7123">
            <w:r w:rsidRPr="004F7123">
              <w:t>Этика и эстетика</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615"/>
        </w:trPr>
        <w:tc>
          <w:tcPr>
            <w:tcW w:w="8560" w:type="dxa"/>
            <w:hideMark/>
          </w:tcPr>
          <w:p w:rsidR="004F7123" w:rsidRPr="004F7123" w:rsidRDefault="004F7123">
            <w:r w:rsidRPr="004F7123">
              <w:t>3. Занятия, направленные на удовлетворение профориентационных интересов и потребностей обучающихся</w:t>
            </w:r>
          </w:p>
        </w:tc>
        <w:tc>
          <w:tcPr>
            <w:tcW w:w="2440" w:type="dxa"/>
            <w:hideMark/>
          </w:tcPr>
          <w:p w:rsidR="004F7123" w:rsidRPr="004F7123" w:rsidRDefault="004F7123">
            <w:r w:rsidRPr="004F7123">
              <w:t>Я среди людей</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450"/>
        </w:trPr>
        <w:tc>
          <w:tcPr>
            <w:tcW w:w="8560" w:type="dxa"/>
            <w:hideMark/>
          </w:tcPr>
          <w:p w:rsidR="004F7123" w:rsidRPr="004F7123" w:rsidRDefault="004F7123">
            <w:pPr>
              <w:rPr>
                <w:b/>
                <w:bCs/>
              </w:rPr>
            </w:pPr>
            <w:r w:rsidRPr="004F7123">
              <w:rPr>
                <w:b/>
                <w:bCs/>
              </w:rPr>
              <w:t>Вариативная часть для обучающихся</w:t>
            </w:r>
          </w:p>
        </w:tc>
        <w:tc>
          <w:tcPr>
            <w:tcW w:w="2440" w:type="dxa"/>
            <w:hideMark/>
          </w:tcPr>
          <w:p w:rsidR="004F7123" w:rsidRPr="004F7123" w:rsidRDefault="004F7123">
            <w:r w:rsidRPr="004F7123">
              <w:t> </w:t>
            </w:r>
          </w:p>
        </w:tc>
        <w:tc>
          <w:tcPr>
            <w:tcW w:w="54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c>
          <w:tcPr>
            <w:tcW w:w="600" w:type="dxa"/>
            <w:hideMark/>
          </w:tcPr>
          <w:p w:rsidR="004F7123" w:rsidRPr="004F7123" w:rsidRDefault="004F7123" w:rsidP="004F7123">
            <w:r w:rsidRPr="004F7123">
              <w:t>0</w:t>
            </w:r>
          </w:p>
        </w:tc>
      </w:tr>
      <w:tr w:rsidR="004F7123" w:rsidRPr="004F7123" w:rsidTr="004F7123">
        <w:trPr>
          <w:trHeight w:val="1395"/>
        </w:trPr>
        <w:tc>
          <w:tcPr>
            <w:tcW w:w="8560" w:type="dxa"/>
            <w:hideMark/>
          </w:tcPr>
          <w:p w:rsidR="004F7123" w:rsidRPr="004F7123" w:rsidRDefault="004F7123">
            <w:r w:rsidRPr="004F7123">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40" w:type="dxa"/>
            <w:hideMark/>
          </w:tcPr>
          <w:p w:rsidR="004F7123" w:rsidRPr="004F7123" w:rsidRDefault="004F7123">
            <w:r w:rsidRPr="004F7123">
              <w:t>Подарок своими руками</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2295"/>
        </w:trPr>
        <w:tc>
          <w:tcPr>
            <w:tcW w:w="8560" w:type="dxa"/>
            <w:hideMark/>
          </w:tcPr>
          <w:p w:rsidR="004F7123" w:rsidRPr="004F7123" w:rsidRDefault="004F7123">
            <w:r w:rsidRPr="004F7123">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440" w:type="dxa"/>
            <w:hideMark/>
          </w:tcPr>
          <w:p w:rsidR="004F7123" w:rsidRPr="004F7123" w:rsidRDefault="004F7123">
            <w:r w:rsidRPr="004F7123">
              <w:t>Мои права и мои обязанности</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330"/>
        </w:trPr>
        <w:tc>
          <w:tcPr>
            <w:tcW w:w="11000" w:type="dxa"/>
            <w:gridSpan w:val="2"/>
            <w:hideMark/>
          </w:tcPr>
          <w:p w:rsidR="004F7123" w:rsidRPr="004F7123" w:rsidRDefault="004F7123">
            <w:r w:rsidRPr="004F7123">
              <w:t>Итого к финансированию</w:t>
            </w:r>
          </w:p>
        </w:tc>
        <w:tc>
          <w:tcPr>
            <w:tcW w:w="54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c>
          <w:tcPr>
            <w:tcW w:w="600" w:type="dxa"/>
            <w:hideMark/>
          </w:tcPr>
          <w:p w:rsidR="004F7123" w:rsidRPr="004F7123" w:rsidRDefault="004F7123" w:rsidP="004F7123">
            <w:pPr>
              <w:rPr>
                <w:i/>
                <w:iCs/>
              </w:rPr>
            </w:pPr>
            <w:r w:rsidRPr="004F7123">
              <w:rPr>
                <w:i/>
                <w:iCs/>
              </w:rPr>
              <w:t>5</w:t>
            </w:r>
          </w:p>
        </w:tc>
      </w:tr>
      <w:tr w:rsidR="004F7123" w:rsidRPr="004F7123" w:rsidTr="004F7123">
        <w:trPr>
          <w:trHeight w:val="300"/>
        </w:trPr>
        <w:tc>
          <w:tcPr>
            <w:tcW w:w="8560" w:type="dxa"/>
            <w:noWrap/>
            <w:hideMark/>
          </w:tcPr>
          <w:p w:rsidR="004F7123" w:rsidRPr="004F7123" w:rsidRDefault="004F7123" w:rsidP="004F7123">
            <w:pPr>
              <w:rPr>
                <w:i/>
                <w:iCs/>
              </w:rPr>
            </w:pPr>
          </w:p>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vMerge w:val="restart"/>
            <w:hideMark/>
          </w:tcPr>
          <w:p w:rsidR="004F7123" w:rsidRPr="004F7123" w:rsidRDefault="004F7123" w:rsidP="004F7123">
            <w:pPr>
              <w:rPr>
                <w:b/>
                <w:bCs/>
              </w:rPr>
            </w:pPr>
            <w:r w:rsidRPr="004F7123">
              <w:rPr>
                <w:b/>
                <w:bCs/>
              </w:rPr>
              <w:t>Направления</w:t>
            </w:r>
          </w:p>
        </w:tc>
        <w:tc>
          <w:tcPr>
            <w:tcW w:w="2440" w:type="dxa"/>
            <w:vMerge w:val="restart"/>
            <w:hideMark/>
          </w:tcPr>
          <w:p w:rsidR="004F7123" w:rsidRPr="004F7123" w:rsidRDefault="004F7123" w:rsidP="004F7123">
            <w:pPr>
              <w:rPr>
                <w:b/>
                <w:bCs/>
              </w:rPr>
            </w:pPr>
            <w:r w:rsidRPr="004F7123">
              <w:rPr>
                <w:b/>
                <w:bCs/>
              </w:rPr>
              <w:t>Название  курса, предмета, модуля и др.</w:t>
            </w:r>
          </w:p>
        </w:tc>
        <w:tc>
          <w:tcPr>
            <w:tcW w:w="10200" w:type="dxa"/>
            <w:gridSpan w:val="9"/>
            <w:hideMark/>
          </w:tcPr>
          <w:p w:rsidR="004F7123" w:rsidRPr="004F7123" w:rsidRDefault="004F7123" w:rsidP="004F7123">
            <w:pPr>
              <w:rPr>
                <w:b/>
                <w:bCs/>
              </w:rPr>
            </w:pPr>
            <w:r w:rsidRPr="004F7123">
              <w:rPr>
                <w:b/>
                <w:bCs/>
              </w:rPr>
              <w:t>Классы</w:t>
            </w:r>
          </w:p>
        </w:tc>
      </w:tr>
      <w:tr w:rsidR="004F7123" w:rsidRPr="004F7123" w:rsidTr="004F7123">
        <w:trPr>
          <w:trHeight w:val="300"/>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pPr>
              <w:rPr>
                <w:b/>
                <w:bCs/>
              </w:rPr>
            </w:pPr>
            <w:r w:rsidRPr="004F7123">
              <w:rPr>
                <w:b/>
                <w:bCs/>
              </w:rPr>
              <w:t>2а</w:t>
            </w:r>
          </w:p>
        </w:tc>
        <w:tc>
          <w:tcPr>
            <w:tcW w:w="600" w:type="dxa"/>
            <w:hideMark/>
          </w:tcPr>
          <w:p w:rsidR="004F7123" w:rsidRPr="004F7123" w:rsidRDefault="004F7123" w:rsidP="004F7123">
            <w:pPr>
              <w:rPr>
                <w:b/>
                <w:bCs/>
              </w:rPr>
            </w:pPr>
            <w:r w:rsidRPr="004F7123">
              <w:rPr>
                <w:b/>
                <w:bCs/>
              </w:rPr>
              <w:t>2б</w:t>
            </w:r>
          </w:p>
        </w:tc>
        <w:tc>
          <w:tcPr>
            <w:tcW w:w="600" w:type="dxa"/>
            <w:hideMark/>
          </w:tcPr>
          <w:p w:rsidR="004F7123" w:rsidRPr="004F7123" w:rsidRDefault="004F7123" w:rsidP="004F7123">
            <w:pPr>
              <w:rPr>
                <w:b/>
                <w:bCs/>
              </w:rPr>
            </w:pPr>
            <w:r w:rsidRPr="004F7123">
              <w:rPr>
                <w:b/>
                <w:bCs/>
              </w:rPr>
              <w:t>2в</w:t>
            </w:r>
          </w:p>
        </w:tc>
        <w:tc>
          <w:tcPr>
            <w:tcW w:w="600" w:type="dxa"/>
            <w:hideMark/>
          </w:tcPr>
          <w:p w:rsidR="004F7123" w:rsidRPr="004F7123" w:rsidRDefault="004F7123" w:rsidP="004F7123">
            <w:pPr>
              <w:rPr>
                <w:b/>
                <w:bCs/>
              </w:rPr>
            </w:pPr>
            <w:r w:rsidRPr="004F7123">
              <w:rPr>
                <w:b/>
                <w:bCs/>
              </w:rPr>
              <w:t>2г</w:t>
            </w:r>
          </w:p>
        </w:tc>
        <w:tc>
          <w:tcPr>
            <w:tcW w:w="600" w:type="dxa"/>
            <w:hideMark/>
          </w:tcPr>
          <w:p w:rsidR="004F7123" w:rsidRPr="004F7123" w:rsidRDefault="004F7123" w:rsidP="004F7123">
            <w:pPr>
              <w:rPr>
                <w:b/>
                <w:bCs/>
              </w:rPr>
            </w:pPr>
            <w:r w:rsidRPr="004F7123">
              <w:rPr>
                <w:b/>
                <w:bCs/>
              </w:rPr>
              <w:t>2д</w:t>
            </w:r>
          </w:p>
        </w:tc>
        <w:tc>
          <w:tcPr>
            <w:tcW w:w="600" w:type="dxa"/>
            <w:hideMark/>
          </w:tcPr>
          <w:p w:rsidR="004F7123" w:rsidRPr="004F7123" w:rsidRDefault="004F7123" w:rsidP="004F7123">
            <w:pPr>
              <w:rPr>
                <w:b/>
                <w:bCs/>
              </w:rPr>
            </w:pPr>
            <w:r w:rsidRPr="004F7123">
              <w:rPr>
                <w:b/>
                <w:bCs/>
              </w:rPr>
              <w:t>2е</w:t>
            </w:r>
          </w:p>
        </w:tc>
        <w:tc>
          <w:tcPr>
            <w:tcW w:w="600" w:type="dxa"/>
            <w:hideMark/>
          </w:tcPr>
          <w:p w:rsidR="004F7123" w:rsidRPr="004F7123" w:rsidRDefault="004F7123" w:rsidP="004F7123">
            <w:pPr>
              <w:rPr>
                <w:b/>
                <w:bCs/>
              </w:rPr>
            </w:pPr>
            <w:r w:rsidRPr="004F7123">
              <w:rPr>
                <w:b/>
                <w:bCs/>
              </w:rPr>
              <w:t>2ж</w:t>
            </w:r>
          </w:p>
        </w:tc>
        <w:tc>
          <w:tcPr>
            <w:tcW w:w="600" w:type="dxa"/>
            <w:noWrap/>
            <w:hideMark/>
          </w:tcPr>
          <w:p w:rsidR="004F7123" w:rsidRPr="004F7123" w:rsidRDefault="004F7123" w:rsidP="004F7123">
            <w:pPr>
              <w:rPr>
                <w:b/>
                <w:bCs/>
              </w:rPr>
            </w:pPr>
            <w:r w:rsidRPr="004F7123">
              <w:rPr>
                <w:b/>
                <w:bCs/>
              </w:rPr>
              <w:t>2з</w:t>
            </w:r>
          </w:p>
        </w:tc>
        <w:tc>
          <w:tcPr>
            <w:tcW w:w="600" w:type="dxa"/>
            <w:noWrap/>
            <w:hideMark/>
          </w:tcPr>
          <w:p w:rsidR="004F7123" w:rsidRPr="004F7123" w:rsidRDefault="004F7123" w:rsidP="004F7123">
            <w:pPr>
              <w:rPr>
                <w:b/>
                <w:bCs/>
              </w:rPr>
            </w:pPr>
            <w:r w:rsidRPr="004F7123">
              <w:rPr>
                <w:b/>
                <w:bCs/>
              </w:rPr>
              <w:t>2и</w:t>
            </w:r>
          </w:p>
        </w:tc>
      </w:tr>
      <w:tr w:rsidR="004F7123" w:rsidRPr="004F7123" w:rsidTr="004F7123">
        <w:trPr>
          <w:trHeight w:val="315"/>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noWrap/>
            <w:hideMark/>
          </w:tcPr>
          <w:p w:rsidR="004F7123" w:rsidRPr="004F7123" w:rsidRDefault="004F7123">
            <w:r w:rsidRPr="004F7123">
              <w:t> </w:t>
            </w:r>
          </w:p>
        </w:tc>
        <w:tc>
          <w:tcPr>
            <w:tcW w:w="600" w:type="dxa"/>
            <w:noWrap/>
            <w:hideMark/>
          </w:tcPr>
          <w:p w:rsidR="004F7123" w:rsidRPr="004F7123" w:rsidRDefault="004F7123">
            <w:r w:rsidRPr="004F7123">
              <w:t> </w:t>
            </w:r>
          </w:p>
        </w:tc>
      </w:tr>
      <w:tr w:rsidR="004F7123" w:rsidRPr="004F7123" w:rsidTr="004F7123">
        <w:trPr>
          <w:trHeight w:val="390"/>
        </w:trPr>
        <w:tc>
          <w:tcPr>
            <w:tcW w:w="8560" w:type="dxa"/>
            <w:hideMark/>
          </w:tcPr>
          <w:p w:rsidR="004F7123" w:rsidRPr="004F7123" w:rsidRDefault="004F7123">
            <w:r w:rsidRPr="004F7123">
              <w:t>Духовно-нравственное</w:t>
            </w:r>
          </w:p>
        </w:tc>
        <w:tc>
          <w:tcPr>
            <w:tcW w:w="2440" w:type="dxa"/>
            <w:hideMark/>
          </w:tcPr>
          <w:p w:rsidR="004F7123" w:rsidRPr="004F7123" w:rsidRDefault="004F7123">
            <w:r w:rsidRPr="004F7123">
              <w:t>Я среди людей</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390"/>
        </w:trPr>
        <w:tc>
          <w:tcPr>
            <w:tcW w:w="8560" w:type="dxa"/>
            <w:hideMark/>
          </w:tcPr>
          <w:p w:rsidR="004F7123" w:rsidRPr="004F7123" w:rsidRDefault="004F7123">
            <w:r w:rsidRPr="004F7123">
              <w:t>Общеинтеллектуальное</w:t>
            </w:r>
          </w:p>
        </w:tc>
        <w:tc>
          <w:tcPr>
            <w:tcW w:w="2440" w:type="dxa"/>
            <w:hideMark/>
          </w:tcPr>
          <w:p w:rsidR="004F7123" w:rsidRPr="004F7123" w:rsidRDefault="004F7123">
            <w:r w:rsidRPr="004F7123">
              <w:t>Этика и эстетика</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765"/>
        </w:trPr>
        <w:tc>
          <w:tcPr>
            <w:tcW w:w="8560" w:type="dxa"/>
            <w:hideMark/>
          </w:tcPr>
          <w:p w:rsidR="004F7123" w:rsidRPr="004F7123" w:rsidRDefault="004F7123">
            <w:r w:rsidRPr="004F7123">
              <w:t>Социальное</w:t>
            </w:r>
          </w:p>
        </w:tc>
        <w:tc>
          <w:tcPr>
            <w:tcW w:w="2440" w:type="dxa"/>
            <w:hideMark/>
          </w:tcPr>
          <w:p w:rsidR="004F7123" w:rsidRPr="004F7123" w:rsidRDefault="004F7123">
            <w:r w:rsidRPr="004F7123">
              <w:t>Подарок своими руками</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615"/>
        </w:trPr>
        <w:tc>
          <w:tcPr>
            <w:tcW w:w="8560" w:type="dxa"/>
            <w:hideMark/>
          </w:tcPr>
          <w:p w:rsidR="004F7123" w:rsidRPr="004F7123" w:rsidRDefault="004F7123">
            <w:r w:rsidRPr="004F7123">
              <w:t>Общекультурное</w:t>
            </w:r>
          </w:p>
        </w:tc>
        <w:tc>
          <w:tcPr>
            <w:tcW w:w="2440" w:type="dxa"/>
            <w:hideMark/>
          </w:tcPr>
          <w:p w:rsidR="004F7123" w:rsidRPr="004F7123" w:rsidRDefault="004F7123">
            <w:r w:rsidRPr="004F7123">
              <w:t>Мои права и мои обязанности</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765"/>
        </w:trPr>
        <w:tc>
          <w:tcPr>
            <w:tcW w:w="8560" w:type="dxa"/>
            <w:hideMark/>
          </w:tcPr>
          <w:p w:rsidR="004F7123" w:rsidRPr="004F7123" w:rsidRDefault="004F7123">
            <w:r w:rsidRPr="004F7123">
              <w:t>Спортивно-оздоровительное</w:t>
            </w:r>
          </w:p>
        </w:tc>
        <w:tc>
          <w:tcPr>
            <w:tcW w:w="2440" w:type="dxa"/>
            <w:hideMark/>
          </w:tcPr>
          <w:p w:rsidR="004F7123" w:rsidRPr="004F7123" w:rsidRDefault="004F7123">
            <w:r w:rsidRPr="004F7123">
              <w:t>Экскурсии и походы</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r>
      <w:tr w:rsidR="004F7123" w:rsidRPr="004F7123" w:rsidTr="004F7123">
        <w:trPr>
          <w:trHeight w:val="330"/>
        </w:trPr>
        <w:tc>
          <w:tcPr>
            <w:tcW w:w="11000" w:type="dxa"/>
            <w:gridSpan w:val="2"/>
            <w:hideMark/>
          </w:tcPr>
          <w:p w:rsidR="004F7123" w:rsidRPr="004F7123" w:rsidRDefault="004F7123" w:rsidP="004F7123">
            <w:pPr>
              <w:rPr>
                <w:b/>
                <w:bCs/>
              </w:rPr>
            </w:pPr>
            <w:r w:rsidRPr="004F7123">
              <w:rPr>
                <w:b/>
                <w:bCs/>
              </w:rPr>
              <w:t>ИТОГО:</w:t>
            </w:r>
          </w:p>
        </w:tc>
        <w:tc>
          <w:tcPr>
            <w:tcW w:w="54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r>
      <w:tr w:rsidR="004F7123" w:rsidRPr="004F7123" w:rsidTr="004F7123">
        <w:trPr>
          <w:trHeight w:val="300"/>
        </w:trPr>
        <w:tc>
          <w:tcPr>
            <w:tcW w:w="8560" w:type="dxa"/>
            <w:noWrap/>
            <w:hideMark/>
          </w:tcPr>
          <w:p w:rsidR="004F7123" w:rsidRPr="004F7123" w:rsidRDefault="004F7123" w:rsidP="004F7123">
            <w:pPr>
              <w:rPr>
                <w:b/>
                <w:bCs/>
              </w:rPr>
            </w:pPr>
          </w:p>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vMerge w:val="restart"/>
            <w:hideMark/>
          </w:tcPr>
          <w:p w:rsidR="004F7123" w:rsidRPr="004F7123" w:rsidRDefault="004F7123" w:rsidP="004F7123">
            <w:pPr>
              <w:rPr>
                <w:b/>
                <w:bCs/>
              </w:rPr>
            </w:pPr>
            <w:r w:rsidRPr="004F7123">
              <w:rPr>
                <w:b/>
                <w:bCs/>
              </w:rPr>
              <w:t>Направления</w:t>
            </w:r>
          </w:p>
        </w:tc>
        <w:tc>
          <w:tcPr>
            <w:tcW w:w="2440" w:type="dxa"/>
            <w:vMerge w:val="restart"/>
            <w:hideMark/>
          </w:tcPr>
          <w:p w:rsidR="004F7123" w:rsidRPr="004F7123" w:rsidRDefault="004F7123" w:rsidP="004F7123">
            <w:pPr>
              <w:rPr>
                <w:b/>
                <w:bCs/>
              </w:rPr>
            </w:pPr>
            <w:r w:rsidRPr="004F7123">
              <w:rPr>
                <w:b/>
                <w:bCs/>
              </w:rPr>
              <w:t>Название  курса, предмета, модуля и др.</w:t>
            </w:r>
          </w:p>
        </w:tc>
        <w:tc>
          <w:tcPr>
            <w:tcW w:w="9000" w:type="dxa"/>
            <w:gridSpan w:val="7"/>
            <w:hideMark/>
          </w:tcPr>
          <w:p w:rsidR="004F7123" w:rsidRPr="004F7123" w:rsidRDefault="004F7123" w:rsidP="004F7123">
            <w:pPr>
              <w:rPr>
                <w:b/>
                <w:bCs/>
              </w:rPr>
            </w:pPr>
            <w:r w:rsidRPr="004F7123">
              <w:rPr>
                <w:b/>
                <w:bCs/>
              </w:rPr>
              <w:t>Классы</w:t>
            </w:r>
          </w:p>
        </w:tc>
        <w:tc>
          <w:tcPr>
            <w:tcW w:w="600" w:type="dxa"/>
            <w:hideMark/>
          </w:tcPr>
          <w:p w:rsidR="004F7123" w:rsidRPr="004F7123" w:rsidRDefault="004F7123" w:rsidP="004F7123">
            <w:pPr>
              <w:rPr>
                <w:b/>
                <w:bCs/>
              </w:rPr>
            </w:pPr>
          </w:p>
        </w:tc>
        <w:tc>
          <w:tcPr>
            <w:tcW w:w="600" w:type="dxa"/>
            <w:hideMark/>
          </w:tcPr>
          <w:p w:rsidR="004F7123" w:rsidRPr="004F7123" w:rsidRDefault="004F7123"/>
        </w:tc>
      </w:tr>
      <w:tr w:rsidR="004F7123" w:rsidRPr="004F7123" w:rsidTr="004F7123">
        <w:trPr>
          <w:trHeight w:val="300"/>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pPr>
              <w:rPr>
                <w:b/>
                <w:bCs/>
              </w:rPr>
            </w:pPr>
            <w:r w:rsidRPr="004F7123">
              <w:rPr>
                <w:b/>
                <w:bCs/>
              </w:rPr>
              <w:t>3а</w:t>
            </w:r>
          </w:p>
        </w:tc>
        <w:tc>
          <w:tcPr>
            <w:tcW w:w="600" w:type="dxa"/>
            <w:hideMark/>
          </w:tcPr>
          <w:p w:rsidR="004F7123" w:rsidRPr="004F7123" w:rsidRDefault="004F7123" w:rsidP="004F7123">
            <w:pPr>
              <w:rPr>
                <w:b/>
                <w:bCs/>
              </w:rPr>
            </w:pPr>
            <w:r w:rsidRPr="004F7123">
              <w:rPr>
                <w:b/>
                <w:bCs/>
              </w:rPr>
              <w:t>3б</w:t>
            </w:r>
          </w:p>
        </w:tc>
        <w:tc>
          <w:tcPr>
            <w:tcW w:w="600" w:type="dxa"/>
            <w:hideMark/>
          </w:tcPr>
          <w:p w:rsidR="004F7123" w:rsidRPr="004F7123" w:rsidRDefault="004F7123" w:rsidP="004F7123">
            <w:pPr>
              <w:rPr>
                <w:b/>
                <w:bCs/>
              </w:rPr>
            </w:pPr>
            <w:r w:rsidRPr="004F7123">
              <w:rPr>
                <w:b/>
                <w:bCs/>
              </w:rPr>
              <w:t>3в</w:t>
            </w:r>
          </w:p>
        </w:tc>
        <w:tc>
          <w:tcPr>
            <w:tcW w:w="600" w:type="dxa"/>
            <w:hideMark/>
          </w:tcPr>
          <w:p w:rsidR="004F7123" w:rsidRPr="004F7123" w:rsidRDefault="004F7123" w:rsidP="004F7123">
            <w:pPr>
              <w:rPr>
                <w:b/>
                <w:bCs/>
              </w:rPr>
            </w:pPr>
            <w:r w:rsidRPr="004F7123">
              <w:rPr>
                <w:b/>
                <w:bCs/>
              </w:rPr>
              <w:t>3г</w:t>
            </w:r>
          </w:p>
        </w:tc>
        <w:tc>
          <w:tcPr>
            <w:tcW w:w="600" w:type="dxa"/>
            <w:hideMark/>
          </w:tcPr>
          <w:p w:rsidR="004F7123" w:rsidRPr="004F7123" w:rsidRDefault="004F7123" w:rsidP="004F7123">
            <w:pPr>
              <w:rPr>
                <w:b/>
                <w:bCs/>
              </w:rPr>
            </w:pPr>
            <w:r w:rsidRPr="004F7123">
              <w:rPr>
                <w:b/>
                <w:bCs/>
              </w:rPr>
              <w:t>3д</w:t>
            </w:r>
          </w:p>
        </w:tc>
        <w:tc>
          <w:tcPr>
            <w:tcW w:w="600" w:type="dxa"/>
            <w:hideMark/>
          </w:tcPr>
          <w:p w:rsidR="004F7123" w:rsidRPr="004F7123" w:rsidRDefault="004F7123" w:rsidP="004F7123">
            <w:pPr>
              <w:rPr>
                <w:b/>
                <w:bCs/>
              </w:rPr>
            </w:pPr>
            <w:r w:rsidRPr="004F7123">
              <w:rPr>
                <w:b/>
                <w:bCs/>
              </w:rPr>
              <w:t>3е</w:t>
            </w:r>
          </w:p>
        </w:tc>
        <w:tc>
          <w:tcPr>
            <w:tcW w:w="600" w:type="dxa"/>
            <w:hideMark/>
          </w:tcPr>
          <w:p w:rsidR="004F7123" w:rsidRPr="004F7123" w:rsidRDefault="004F7123" w:rsidP="004F7123">
            <w:pPr>
              <w:rPr>
                <w:b/>
                <w:bCs/>
              </w:rPr>
            </w:pPr>
            <w:r w:rsidRPr="004F7123">
              <w:rPr>
                <w:b/>
                <w:bCs/>
              </w:rPr>
              <w:t>3ж</w:t>
            </w:r>
          </w:p>
        </w:tc>
        <w:tc>
          <w:tcPr>
            <w:tcW w:w="600" w:type="dxa"/>
            <w:noWrap/>
            <w:hideMark/>
          </w:tcPr>
          <w:p w:rsidR="004F7123" w:rsidRPr="004F7123" w:rsidRDefault="004F7123" w:rsidP="004F7123">
            <w:pPr>
              <w:rPr>
                <w:b/>
                <w:bCs/>
              </w:rPr>
            </w:pPr>
          </w:p>
        </w:tc>
        <w:tc>
          <w:tcPr>
            <w:tcW w:w="600" w:type="dxa"/>
            <w:noWrap/>
            <w:hideMark/>
          </w:tcPr>
          <w:p w:rsidR="004F7123" w:rsidRPr="004F7123" w:rsidRDefault="004F7123" w:rsidP="004F7123"/>
        </w:tc>
      </w:tr>
      <w:tr w:rsidR="004F7123" w:rsidRPr="004F7123" w:rsidTr="004F7123">
        <w:trPr>
          <w:trHeight w:val="315"/>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765"/>
        </w:trPr>
        <w:tc>
          <w:tcPr>
            <w:tcW w:w="8560" w:type="dxa"/>
            <w:hideMark/>
          </w:tcPr>
          <w:p w:rsidR="004F7123" w:rsidRPr="004F7123" w:rsidRDefault="004F7123">
            <w:r w:rsidRPr="004F7123">
              <w:t>Духовно-нравственное</w:t>
            </w:r>
          </w:p>
        </w:tc>
        <w:tc>
          <w:tcPr>
            <w:tcW w:w="2440" w:type="dxa"/>
            <w:hideMark/>
          </w:tcPr>
          <w:p w:rsidR="004F7123" w:rsidRPr="004F7123" w:rsidRDefault="004F7123">
            <w:r w:rsidRPr="004F7123">
              <w:t>Познаю малую родину</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390"/>
        </w:trPr>
        <w:tc>
          <w:tcPr>
            <w:tcW w:w="8560" w:type="dxa"/>
            <w:hideMark/>
          </w:tcPr>
          <w:p w:rsidR="004F7123" w:rsidRPr="004F7123" w:rsidRDefault="004F7123">
            <w:r w:rsidRPr="004F7123">
              <w:t>Общеинтеллектуальное</w:t>
            </w:r>
          </w:p>
        </w:tc>
        <w:tc>
          <w:tcPr>
            <w:tcW w:w="2440" w:type="dxa"/>
            <w:hideMark/>
          </w:tcPr>
          <w:p w:rsidR="004F7123" w:rsidRPr="004F7123" w:rsidRDefault="004F7123">
            <w:r w:rsidRPr="004F7123">
              <w:t>Этика и эстетика</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765"/>
        </w:trPr>
        <w:tc>
          <w:tcPr>
            <w:tcW w:w="8560" w:type="dxa"/>
            <w:hideMark/>
          </w:tcPr>
          <w:p w:rsidR="004F7123" w:rsidRPr="004F7123" w:rsidRDefault="004F7123">
            <w:r w:rsidRPr="004F7123">
              <w:t>Социальное</w:t>
            </w:r>
          </w:p>
        </w:tc>
        <w:tc>
          <w:tcPr>
            <w:tcW w:w="2440" w:type="dxa"/>
            <w:hideMark/>
          </w:tcPr>
          <w:p w:rsidR="004F7123" w:rsidRPr="004F7123" w:rsidRDefault="004F7123">
            <w:r w:rsidRPr="004F7123">
              <w:t>Подарок своими руками</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765"/>
        </w:trPr>
        <w:tc>
          <w:tcPr>
            <w:tcW w:w="8560" w:type="dxa"/>
            <w:hideMark/>
          </w:tcPr>
          <w:p w:rsidR="004F7123" w:rsidRPr="004F7123" w:rsidRDefault="004F7123">
            <w:r w:rsidRPr="004F7123">
              <w:t>Общекультурное</w:t>
            </w:r>
          </w:p>
        </w:tc>
        <w:tc>
          <w:tcPr>
            <w:tcW w:w="2440" w:type="dxa"/>
            <w:hideMark/>
          </w:tcPr>
          <w:p w:rsidR="004F7123" w:rsidRPr="004F7123" w:rsidRDefault="004F7123">
            <w:r w:rsidRPr="004F7123">
              <w:t>Мои права и мои обязанности</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765"/>
        </w:trPr>
        <w:tc>
          <w:tcPr>
            <w:tcW w:w="8560" w:type="dxa"/>
            <w:hideMark/>
          </w:tcPr>
          <w:p w:rsidR="004F7123" w:rsidRPr="004F7123" w:rsidRDefault="004F7123">
            <w:r w:rsidRPr="004F7123">
              <w:t>Спортивно-оздоровительное</w:t>
            </w:r>
          </w:p>
        </w:tc>
        <w:tc>
          <w:tcPr>
            <w:tcW w:w="2440" w:type="dxa"/>
            <w:hideMark/>
          </w:tcPr>
          <w:p w:rsidR="004F7123" w:rsidRPr="004F7123" w:rsidRDefault="004F7123">
            <w:r w:rsidRPr="004F7123">
              <w:t>Экскурсии и походы</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tc>
        <w:tc>
          <w:tcPr>
            <w:tcW w:w="600" w:type="dxa"/>
            <w:hideMark/>
          </w:tcPr>
          <w:p w:rsidR="004F7123" w:rsidRPr="004F7123" w:rsidRDefault="004F7123" w:rsidP="004F7123"/>
        </w:tc>
      </w:tr>
      <w:tr w:rsidR="004F7123" w:rsidRPr="004F7123" w:rsidTr="004F7123">
        <w:trPr>
          <w:trHeight w:val="330"/>
        </w:trPr>
        <w:tc>
          <w:tcPr>
            <w:tcW w:w="11000" w:type="dxa"/>
            <w:gridSpan w:val="2"/>
            <w:hideMark/>
          </w:tcPr>
          <w:p w:rsidR="004F7123" w:rsidRPr="004F7123" w:rsidRDefault="004F7123" w:rsidP="004F7123">
            <w:pPr>
              <w:rPr>
                <w:b/>
                <w:bCs/>
              </w:rPr>
            </w:pPr>
            <w:r w:rsidRPr="004F7123">
              <w:rPr>
                <w:b/>
                <w:bCs/>
              </w:rPr>
              <w:t>ИТОГО:</w:t>
            </w:r>
          </w:p>
        </w:tc>
        <w:tc>
          <w:tcPr>
            <w:tcW w:w="54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p>
        </w:tc>
        <w:tc>
          <w:tcPr>
            <w:tcW w:w="600" w:type="dxa"/>
            <w:hideMark/>
          </w:tcPr>
          <w:p w:rsidR="004F7123" w:rsidRPr="004F7123" w:rsidRDefault="004F7123" w:rsidP="004F7123"/>
        </w:tc>
      </w:tr>
      <w:tr w:rsidR="004F7123" w:rsidRPr="004F7123" w:rsidTr="004F7123">
        <w:trPr>
          <w:trHeight w:val="300"/>
        </w:trPr>
        <w:tc>
          <w:tcPr>
            <w:tcW w:w="8560" w:type="dxa"/>
            <w:noWrap/>
            <w:hideMark/>
          </w:tcPr>
          <w:p w:rsidR="004F7123" w:rsidRPr="004F7123" w:rsidRDefault="004F7123" w:rsidP="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00"/>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noWrap/>
            <w:hideMark/>
          </w:tcPr>
          <w:p w:rsidR="004F7123" w:rsidRPr="004F7123" w:rsidRDefault="004F7123"/>
        </w:tc>
        <w:tc>
          <w:tcPr>
            <w:tcW w:w="2440" w:type="dxa"/>
            <w:noWrap/>
            <w:hideMark/>
          </w:tcPr>
          <w:p w:rsidR="004F7123" w:rsidRPr="004F7123" w:rsidRDefault="004F7123"/>
        </w:tc>
        <w:tc>
          <w:tcPr>
            <w:tcW w:w="54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c>
          <w:tcPr>
            <w:tcW w:w="600" w:type="dxa"/>
            <w:noWrap/>
            <w:hideMark/>
          </w:tcPr>
          <w:p w:rsidR="004F7123" w:rsidRPr="004F7123" w:rsidRDefault="004F7123"/>
        </w:tc>
      </w:tr>
      <w:tr w:rsidR="004F7123" w:rsidRPr="004F7123" w:rsidTr="004F7123">
        <w:trPr>
          <w:trHeight w:val="315"/>
        </w:trPr>
        <w:tc>
          <w:tcPr>
            <w:tcW w:w="8560" w:type="dxa"/>
            <w:vMerge w:val="restart"/>
            <w:hideMark/>
          </w:tcPr>
          <w:p w:rsidR="004F7123" w:rsidRPr="004F7123" w:rsidRDefault="004F7123" w:rsidP="004F7123">
            <w:pPr>
              <w:rPr>
                <w:b/>
                <w:bCs/>
              </w:rPr>
            </w:pPr>
            <w:r w:rsidRPr="004F7123">
              <w:rPr>
                <w:b/>
                <w:bCs/>
              </w:rPr>
              <w:t>Направления</w:t>
            </w:r>
          </w:p>
        </w:tc>
        <w:tc>
          <w:tcPr>
            <w:tcW w:w="2440" w:type="dxa"/>
            <w:vMerge w:val="restart"/>
            <w:hideMark/>
          </w:tcPr>
          <w:p w:rsidR="004F7123" w:rsidRPr="004F7123" w:rsidRDefault="004F7123" w:rsidP="004F7123">
            <w:pPr>
              <w:rPr>
                <w:b/>
                <w:bCs/>
              </w:rPr>
            </w:pPr>
            <w:r w:rsidRPr="004F7123">
              <w:rPr>
                <w:b/>
                <w:bCs/>
              </w:rPr>
              <w:t>Название  курса, предмета, модуля и др.</w:t>
            </w:r>
          </w:p>
        </w:tc>
        <w:tc>
          <w:tcPr>
            <w:tcW w:w="9000" w:type="dxa"/>
            <w:gridSpan w:val="7"/>
            <w:hideMark/>
          </w:tcPr>
          <w:p w:rsidR="004F7123" w:rsidRPr="004F7123" w:rsidRDefault="004F7123" w:rsidP="004F7123">
            <w:pPr>
              <w:rPr>
                <w:b/>
                <w:bCs/>
              </w:rPr>
            </w:pPr>
            <w:r w:rsidRPr="004F7123">
              <w:rPr>
                <w:b/>
                <w:bCs/>
              </w:rPr>
              <w:t>Классы</w:t>
            </w:r>
          </w:p>
        </w:tc>
        <w:tc>
          <w:tcPr>
            <w:tcW w:w="600" w:type="dxa"/>
            <w:noWrap/>
            <w:hideMark/>
          </w:tcPr>
          <w:p w:rsidR="004F7123" w:rsidRPr="004F7123" w:rsidRDefault="004F7123" w:rsidP="004F7123">
            <w:pPr>
              <w:rPr>
                <w:b/>
                <w:bCs/>
              </w:rPr>
            </w:pPr>
          </w:p>
        </w:tc>
        <w:tc>
          <w:tcPr>
            <w:tcW w:w="600" w:type="dxa"/>
            <w:noWrap/>
            <w:hideMark/>
          </w:tcPr>
          <w:p w:rsidR="004F7123" w:rsidRPr="004F7123" w:rsidRDefault="004F7123"/>
        </w:tc>
      </w:tr>
      <w:tr w:rsidR="004F7123" w:rsidRPr="004F7123" w:rsidTr="004F7123">
        <w:trPr>
          <w:trHeight w:val="300"/>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pPr>
              <w:rPr>
                <w:b/>
                <w:bCs/>
              </w:rPr>
            </w:pPr>
            <w:r w:rsidRPr="004F7123">
              <w:rPr>
                <w:b/>
                <w:bCs/>
              </w:rPr>
              <w:t>4а</w:t>
            </w:r>
          </w:p>
        </w:tc>
        <w:tc>
          <w:tcPr>
            <w:tcW w:w="600" w:type="dxa"/>
            <w:hideMark/>
          </w:tcPr>
          <w:p w:rsidR="004F7123" w:rsidRPr="004F7123" w:rsidRDefault="004F7123" w:rsidP="004F7123">
            <w:pPr>
              <w:rPr>
                <w:b/>
                <w:bCs/>
              </w:rPr>
            </w:pPr>
            <w:r w:rsidRPr="004F7123">
              <w:rPr>
                <w:b/>
                <w:bCs/>
              </w:rPr>
              <w:t>4б</w:t>
            </w:r>
          </w:p>
        </w:tc>
        <w:tc>
          <w:tcPr>
            <w:tcW w:w="600" w:type="dxa"/>
            <w:hideMark/>
          </w:tcPr>
          <w:p w:rsidR="004F7123" w:rsidRPr="004F7123" w:rsidRDefault="004F7123" w:rsidP="004F7123">
            <w:pPr>
              <w:rPr>
                <w:b/>
                <w:bCs/>
              </w:rPr>
            </w:pPr>
            <w:r w:rsidRPr="004F7123">
              <w:rPr>
                <w:b/>
                <w:bCs/>
              </w:rPr>
              <w:t>4в</w:t>
            </w:r>
          </w:p>
        </w:tc>
        <w:tc>
          <w:tcPr>
            <w:tcW w:w="600" w:type="dxa"/>
            <w:hideMark/>
          </w:tcPr>
          <w:p w:rsidR="004F7123" w:rsidRPr="004F7123" w:rsidRDefault="004F7123" w:rsidP="004F7123">
            <w:pPr>
              <w:rPr>
                <w:b/>
                <w:bCs/>
              </w:rPr>
            </w:pPr>
            <w:r w:rsidRPr="004F7123">
              <w:rPr>
                <w:b/>
                <w:bCs/>
              </w:rPr>
              <w:t>4г</w:t>
            </w:r>
          </w:p>
        </w:tc>
        <w:tc>
          <w:tcPr>
            <w:tcW w:w="600" w:type="dxa"/>
            <w:hideMark/>
          </w:tcPr>
          <w:p w:rsidR="004F7123" w:rsidRPr="004F7123" w:rsidRDefault="004F7123" w:rsidP="004F7123">
            <w:pPr>
              <w:rPr>
                <w:b/>
                <w:bCs/>
              </w:rPr>
            </w:pPr>
            <w:r w:rsidRPr="004F7123">
              <w:rPr>
                <w:b/>
                <w:bCs/>
              </w:rPr>
              <w:t>4д</w:t>
            </w:r>
          </w:p>
        </w:tc>
        <w:tc>
          <w:tcPr>
            <w:tcW w:w="600" w:type="dxa"/>
            <w:hideMark/>
          </w:tcPr>
          <w:p w:rsidR="004F7123" w:rsidRPr="004F7123" w:rsidRDefault="004F7123" w:rsidP="004F7123">
            <w:pPr>
              <w:rPr>
                <w:b/>
                <w:bCs/>
              </w:rPr>
            </w:pPr>
            <w:r w:rsidRPr="004F7123">
              <w:rPr>
                <w:b/>
                <w:bCs/>
              </w:rPr>
              <w:t>4е</w:t>
            </w:r>
          </w:p>
        </w:tc>
        <w:tc>
          <w:tcPr>
            <w:tcW w:w="600" w:type="dxa"/>
            <w:hideMark/>
          </w:tcPr>
          <w:p w:rsidR="004F7123" w:rsidRPr="004F7123" w:rsidRDefault="004F7123" w:rsidP="004F7123">
            <w:pPr>
              <w:rPr>
                <w:b/>
                <w:bCs/>
              </w:rPr>
            </w:pPr>
            <w:r w:rsidRPr="004F7123">
              <w:rPr>
                <w:b/>
                <w:bCs/>
              </w:rPr>
              <w:t>4ж</w:t>
            </w:r>
          </w:p>
        </w:tc>
        <w:tc>
          <w:tcPr>
            <w:tcW w:w="600" w:type="dxa"/>
            <w:noWrap/>
            <w:hideMark/>
          </w:tcPr>
          <w:p w:rsidR="004F7123" w:rsidRPr="004F7123" w:rsidRDefault="004F7123" w:rsidP="004F7123">
            <w:pPr>
              <w:rPr>
                <w:b/>
                <w:bCs/>
              </w:rPr>
            </w:pPr>
          </w:p>
        </w:tc>
        <w:tc>
          <w:tcPr>
            <w:tcW w:w="600" w:type="dxa"/>
            <w:noWrap/>
            <w:hideMark/>
          </w:tcPr>
          <w:p w:rsidR="004F7123" w:rsidRPr="004F7123" w:rsidRDefault="004F7123"/>
        </w:tc>
      </w:tr>
      <w:tr w:rsidR="004F7123" w:rsidRPr="004F7123" w:rsidTr="004F7123">
        <w:trPr>
          <w:trHeight w:val="315"/>
        </w:trPr>
        <w:tc>
          <w:tcPr>
            <w:tcW w:w="8560" w:type="dxa"/>
            <w:vMerge/>
            <w:hideMark/>
          </w:tcPr>
          <w:p w:rsidR="004F7123" w:rsidRPr="004F7123" w:rsidRDefault="004F7123">
            <w:pPr>
              <w:rPr>
                <w:b/>
                <w:bCs/>
              </w:rPr>
            </w:pPr>
          </w:p>
        </w:tc>
        <w:tc>
          <w:tcPr>
            <w:tcW w:w="2440" w:type="dxa"/>
            <w:vMerge/>
            <w:hideMark/>
          </w:tcPr>
          <w:p w:rsidR="004F7123" w:rsidRPr="004F7123" w:rsidRDefault="004F7123">
            <w:pPr>
              <w:rPr>
                <w:b/>
                <w:bCs/>
              </w:rPr>
            </w:pPr>
          </w:p>
        </w:tc>
        <w:tc>
          <w:tcPr>
            <w:tcW w:w="54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hideMark/>
          </w:tcPr>
          <w:p w:rsidR="004F7123" w:rsidRPr="004F7123" w:rsidRDefault="004F7123" w:rsidP="004F7123">
            <w:r w:rsidRPr="004F7123">
              <w:t xml:space="preserve"> часы</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600"/>
        </w:trPr>
        <w:tc>
          <w:tcPr>
            <w:tcW w:w="8560" w:type="dxa"/>
            <w:hideMark/>
          </w:tcPr>
          <w:p w:rsidR="004F7123" w:rsidRPr="004F7123" w:rsidRDefault="004F7123">
            <w:r w:rsidRPr="004F7123">
              <w:t>Духовно-нравственное</w:t>
            </w:r>
          </w:p>
        </w:tc>
        <w:tc>
          <w:tcPr>
            <w:tcW w:w="2440" w:type="dxa"/>
            <w:hideMark/>
          </w:tcPr>
          <w:p w:rsidR="004F7123" w:rsidRPr="004F7123" w:rsidRDefault="004F7123">
            <w:r w:rsidRPr="004F7123">
              <w:t>Познаю малую родину</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390"/>
        </w:trPr>
        <w:tc>
          <w:tcPr>
            <w:tcW w:w="8560" w:type="dxa"/>
            <w:hideMark/>
          </w:tcPr>
          <w:p w:rsidR="004F7123" w:rsidRPr="004F7123" w:rsidRDefault="004F7123">
            <w:r w:rsidRPr="004F7123">
              <w:t>Общеинтеллектуальное</w:t>
            </w:r>
          </w:p>
        </w:tc>
        <w:tc>
          <w:tcPr>
            <w:tcW w:w="2440" w:type="dxa"/>
            <w:hideMark/>
          </w:tcPr>
          <w:p w:rsidR="004F7123" w:rsidRPr="004F7123" w:rsidRDefault="004F7123">
            <w:r w:rsidRPr="004F7123">
              <w:t>Этика и эстетика</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765"/>
        </w:trPr>
        <w:tc>
          <w:tcPr>
            <w:tcW w:w="8560" w:type="dxa"/>
            <w:hideMark/>
          </w:tcPr>
          <w:p w:rsidR="004F7123" w:rsidRPr="004F7123" w:rsidRDefault="004F7123">
            <w:r w:rsidRPr="004F7123">
              <w:t>Социальное</w:t>
            </w:r>
          </w:p>
        </w:tc>
        <w:tc>
          <w:tcPr>
            <w:tcW w:w="2440" w:type="dxa"/>
            <w:hideMark/>
          </w:tcPr>
          <w:p w:rsidR="004F7123" w:rsidRPr="004F7123" w:rsidRDefault="004F7123">
            <w:r w:rsidRPr="004F7123">
              <w:t>Подарок своими руками</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765"/>
        </w:trPr>
        <w:tc>
          <w:tcPr>
            <w:tcW w:w="8560" w:type="dxa"/>
            <w:hideMark/>
          </w:tcPr>
          <w:p w:rsidR="004F7123" w:rsidRPr="004F7123" w:rsidRDefault="004F7123">
            <w:r w:rsidRPr="004F7123">
              <w:t>Общекультурное</w:t>
            </w:r>
          </w:p>
        </w:tc>
        <w:tc>
          <w:tcPr>
            <w:tcW w:w="2440" w:type="dxa"/>
            <w:hideMark/>
          </w:tcPr>
          <w:p w:rsidR="004F7123" w:rsidRPr="004F7123" w:rsidRDefault="004F7123">
            <w:r w:rsidRPr="004F7123">
              <w:t>Мои права и мои обязанности</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765"/>
        </w:trPr>
        <w:tc>
          <w:tcPr>
            <w:tcW w:w="8560" w:type="dxa"/>
            <w:hideMark/>
          </w:tcPr>
          <w:p w:rsidR="004F7123" w:rsidRPr="004F7123" w:rsidRDefault="004F7123">
            <w:r w:rsidRPr="004F7123">
              <w:t>Спортивно-оздоровительное</w:t>
            </w:r>
          </w:p>
        </w:tc>
        <w:tc>
          <w:tcPr>
            <w:tcW w:w="2440" w:type="dxa"/>
            <w:hideMark/>
          </w:tcPr>
          <w:p w:rsidR="004F7123" w:rsidRPr="004F7123" w:rsidRDefault="004F7123">
            <w:r w:rsidRPr="004F7123">
              <w:t>Экскурсии и походы</w:t>
            </w:r>
          </w:p>
        </w:tc>
        <w:tc>
          <w:tcPr>
            <w:tcW w:w="54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hideMark/>
          </w:tcPr>
          <w:p w:rsidR="004F7123" w:rsidRPr="004F7123" w:rsidRDefault="004F7123" w:rsidP="004F7123">
            <w:r w:rsidRPr="004F7123">
              <w:t>1</w:t>
            </w:r>
          </w:p>
        </w:tc>
        <w:tc>
          <w:tcPr>
            <w:tcW w:w="600" w:type="dxa"/>
            <w:noWrap/>
            <w:hideMark/>
          </w:tcPr>
          <w:p w:rsidR="004F7123" w:rsidRPr="004F7123" w:rsidRDefault="004F7123" w:rsidP="004F7123"/>
        </w:tc>
        <w:tc>
          <w:tcPr>
            <w:tcW w:w="600" w:type="dxa"/>
            <w:noWrap/>
            <w:hideMark/>
          </w:tcPr>
          <w:p w:rsidR="004F7123" w:rsidRPr="004F7123" w:rsidRDefault="004F7123"/>
        </w:tc>
      </w:tr>
      <w:tr w:rsidR="004F7123" w:rsidRPr="004F7123" w:rsidTr="004F7123">
        <w:trPr>
          <w:trHeight w:val="330"/>
        </w:trPr>
        <w:tc>
          <w:tcPr>
            <w:tcW w:w="11000" w:type="dxa"/>
            <w:gridSpan w:val="2"/>
            <w:hideMark/>
          </w:tcPr>
          <w:p w:rsidR="004F7123" w:rsidRPr="004F7123" w:rsidRDefault="004F7123" w:rsidP="004F7123">
            <w:pPr>
              <w:rPr>
                <w:b/>
                <w:bCs/>
              </w:rPr>
            </w:pPr>
            <w:r w:rsidRPr="004F7123">
              <w:rPr>
                <w:b/>
                <w:bCs/>
              </w:rPr>
              <w:t>ИТОГО:</w:t>
            </w:r>
          </w:p>
        </w:tc>
        <w:tc>
          <w:tcPr>
            <w:tcW w:w="54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hideMark/>
          </w:tcPr>
          <w:p w:rsidR="004F7123" w:rsidRPr="004F7123" w:rsidRDefault="004F7123" w:rsidP="004F7123">
            <w:pPr>
              <w:rPr>
                <w:b/>
                <w:bCs/>
              </w:rPr>
            </w:pPr>
            <w:r w:rsidRPr="004F7123">
              <w:rPr>
                <w:b/>
                <w:bCs/>
              </w:rPr>
              <w:t>5</w:t>
            </w:r>
          </w:p>
        </w:tc>
        <w:tc>
          <w:tcPr>
            <w:tcW w:w="600" w:type="dxa"/>
            <w:noWrap/>
            <w:hideMark/>
          </w:tcPr>
          <w:p w:rsidR="004F7123" w:rsidRPr="004F7123" w:rsidRDefault="004F7123" w:rsidP="004F7123">
            <w:pPr>
              <w:rPr>
                <w:b/>
                <w:bCs/>
              </w:rPr>
            </w:pPr>
          </w:p>
        </w:tc>
        <w:tc>
          <w:tcPr>
            <w:tcW w:w="600" w:type="dxa"/>
            <w:noWrap/>
            <w:hideMark/>
          </w:tcPr>
          <w:p w:rsidR="004F7123" w:rsidRPr="004F7123" w:rsidRDefault="004F7123"/>
        </w:tc>
      </w:tr>
    </w:tbl>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 w:rsidR="004F7123" w:rsidRDefault="004F7123" w:rsidP="00DB2154">
      <w:pPr>
        <w:sectPr w:rsidR="004F7123" w:rsidSect="004F7123">
          <w:pgSz w:w="16838" w:h="11906" w:orient="landscape" w:code="9"/>
          <w:pgMar w:top="1701" w:right="1134" w:bottom="850" w:left="1134" w:header="720" w:footer="720" w:gutter="0"/>
          <w:cols w:space="720"/>
          <w:noEndnote/>
          <w:docGrid w:linePitch="326"/>
        </w:sectPr>
      </w:pPr>
    </w:p>
    <w:p w:rsidR="004F7123" w:rsidRPr="00C06C74" w:rsidRDefault="004F7123" w:rsidP="00DB2154"/>
    <w:p w:rsidR="00653A76" w:rsidRPr="00C06C74" w:rsidRDefault="00D00181" w:rsidP="00442E87">
      <w:pPr>
        <w:pStyle w:val="afd"/>
        <w:numPr>
          <w:ilvl w:val="1"/>
          <w:numId w:val="89"/>
        </w:numPr>
        <w:spacing w:line="240" w:lineRule="auto"/>
        <w:rPr>
          <w:sz w:val="24"/>
        </w:rPr>
      </w:pPr>
      <w:bookmarkStart w:id="195" w:name="_Toc288394109"/>
      <w:bookmarkStart w:id="196" w:name="_Toc288410576"/>
      <w:bookmarkStart w:id="197" w:name="_Toc288410705"/>
      <w:bookmarkStart w:id="198" w:name="_Toc424564344"/>
      <w:r w:rsidRPr="00C06C74">
        <w:rPr>
          <w:sz w:val="24"/>
        </w:rPr>
        <w:t xml:space="preserve">Система </w:t>
      </w:r>
      <w:r w:rsidR="00653A76" w:rsidRPr="00C06C74">
        <w:rPr>
          <w:sz w:val="24"/>
        </w:rPr>
        <w:t>условий реализацииосновной образовательной программы</w:t>
      </w:r>
      <w:bookmarkEnd w:id="195"/>
      <w:bookmarkEnd w:id="196"/>
      <w:bookmarkEnd w:id="197"/>
      <w:bookmarkEnd w:id="198"/>
      <w:r w:rsidR="009D6BBB" w:rsidRPr="00C06C74">
        <w:rPr>
          <w:sz w:val="24"/>
        </w:rPr>
        <w:t xml:space="preserve"> НОО</w:t>
      </w:r>
    </w:p>
    <w:p w:rsidR="00653A76" w:rsidRPr="00C06C74" w:rsidRDefault="00653A76" w:rsidP="00DB2154">
      <w:pPr>
        <w:pStyle w:val="a3"/>
        <w:spacing w:line="240" w:lineRule="auto"/>
        <w:ind w:firstLine="709"/>
        <w:rPr>
          <w:rFonts w:ascii="Times New Roman" w:hAnsi="Times New Roman"/>
          <w:color w:val="auto"/>
          <w:spacing w:val="-2"/>
          <w:sz w:val="24"/>
          <w:szCs w:val="24"/>
        </w:rPr>
      </w:pPr>
      <w:r w:rsidRPr="00C06C74">
        <w:rPr>
          <w:rFonts w:ascii="Times New Roman" w:hAnsi="Times New Roman"/>
          <w:color w:val="auto"/>
          <w:spacing w:val="-2"/>
          <w:sz w:val="24"/>
          <w:szCs w:val="24"/>
        </w:rPr>
        <w:t>Интегративным результатом выполнения требований к ус</w:t>
      </w:r>
      <w:r w:rsidRPr="00C06C74">
        <w:rPr>
          <w:rFonts w:ascii="Times New Roman" w:hAnsi="Times New Roman"/>
          <w:color w:val="auto"/>
          <w:spacing w:val="2"/>
          <w:sz w:val="24"/>
          <w:szCs w:val="24"/>
        </w:rPr>
        <w:t xml:space="preserve">ловиям реализации основной образовательной программы </w:t>
      </w:r>
      <w:r w:rsidR="005C5F90" w:rsidRPr="00C06C74">
        <w:rPr>
          <w:rFonts w:ascii="Times New Roman" w:hAnsi="Times New Roman"/>
          <w:color w:val="auto"/>
          <w:sz w:val="24"/>
          <w:szCs w:val="24"/>
        </w:rPr>
        <w:t>организации, осуществляющей образовательную деятельность</w:t>
      </w:r>
      <w:r w:rsidR="00375003" w:rsidRPr="00C06C74">
        <w:rPr>
          <w:rFonts w:ascii="Times New Roman" w:hAnsi="Times New Roman"/>
          <w:color w:val="auto"/>
          <w:sz w:val="24"/>
          <w:szCs w:val="24"/>
        </w:rPr>
        <w:t>,</w:t>
      </w:r>
      <w:r w:rsidRPr="00C06C74">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C06C74">
        <w:rPr>
          <w:rFonts w:ascii="Times New Roman" w:hAnsi="Times New Roman"/>
          <w:color w:val="auto"/>
          <w:spacing w:val="2"/>
          <w:sz w:val="24"/>
          <w:szCs w:val="24"/>
        </w:rPr>
        <w:t xml:space="preserve">адекватной задачам достижения личностного, социального, </w:t>
      </w:r>
      <w:r w:rsidRPr="00C06C74">
        <w:rPr>
          <w:rFonts w:ascii="Times New Roman" w:hAnsi="Times New Roman"/>
          <w:color w:val="auto"/>
          <w:sz w:val="24"/>
          <w:szCs w:val="24"/>
        </w:rPr>
        <w:t>познавательного (интеллектуального), коммуникативного, эс</w:t>
      </w:r>
      <w:r w:rsidRPr="00C06C74">
        <w:rPr>
          <w:rFonts w:ascii="Times New Roman" w:hAnsi="Times New Roman"/>
          <w:color w:val="auto"/>
          <w:spacing w:val="-2"/>
          <w:sz w:val="24"/>
          <w:szCs w:val="24"/>
        </w:rPr>
        <w:t>тетического, физического, трудового развития обучающихся.</w:t>
      </w:r>
    </w:p>
    <w:p w:rsidR="00653A76" w:rsidRPr="00C06C74" w:rsidRDefault="00653A76"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xml:space="preserve">Созданные в </w:t>
      </w:r>
      <w:r w:rsidR="00D93053" w:rsidRPr="00C06C74">
        <w:rPr>
          <w:rFonts w:ascii="Times New Roman" w:hAnsi="Times New Roman"/>
          <w:color w:val="auto"/>
          <w:sz w:val="24"/>
          <w:szCs w:val="24"/>
        </w:rPr>
        <w:t>образовательной организ</w:t>
      </w:r>
      <w:r w:rsidR="00500815" w:rsidRPr="00C06C74">
        <w:rPr>
          <w:rFonts w:ascii="Times New Roman" w:hAnsi="Times New Roman"/>
          <w:color w:val="auto"/>
          <w:sz w:val="24"/>
          <w:szCs w:val="24"/>
        </w:rPr>
        <w:t>а</w:t>
      </w:r>
      <w:r w:rsidR="00D93053" w:rsidRPr="00C06C74">
        <w:rPr>
          <w:rFonts w:ascii="Times New Roman" w:hAnsi="Times New Roman"/>
          <w:color w:val="auto"/>
          <w:sz w:val="24"/>
          <w:szCs w:val="24"/>
        </w:rPr>
        <w:t>ции</w:t>
      </w:r>
      <w:r w:rsidRPr="00C06C74">
        <w:rPr>
          <w:rFonts w:ascii="Times New Roman" w:hAnsi="Times New Roman"/>
          <w:color w:val="auto"/>
          <w:sz w:val="24"/>
          <w:szCs w:val="24"/>
        </w:rPr>
        <w:t xml:space="preserve">, </w:t>
      </w:r>
      <w:r w:rsidR="00D93053" w:rsidRPr="00C06C74">
        <w:rPr>
          <w:rFonts w:ascii="Times New Roman" w:hAnsi="Times New Roman"/>
          <w:color w:val="auto"/>
          <w:sz w:val="24"/>
          <w:szCs w:val="24"/>
        </w:rPr>
        <w:t xml:space="preserve">реализующей </w:t>
      </w:r>
      <w:r w:rsidRPr="00C06C74">
        <w:rPr>
          <w:rFonts w:ascii="Times New Roman" w:hAnsi="Times New Roman"/>
          <w:color w:val="auto"/>
          <w:spacing w:val="-2"/>
          <w:sz w:val="24"/>
          <w:szCs w:val="24"/>
        </w:rPr>
        <w:t>основную образовательную программу начального общего об</w:t>
      </w:r>
      <w:r w:rsidRPr="00C06C74">
        <w:rPr>
          <w:rFonts w:ascii="Times New Roman" w:hAnsi="Times New Roman"/>
          <w:color w:val="auto"/>
          <w:sz w:val="24"/>
          <w:szCs w:val="24"/>
        </w:rPr>
        <w:t>разования, условия должны:</w:t>
      </w:r>
    </w:p>
    <w:p w:rsidR="00653A76" w:rsidRPr="00C06C74" w:rsidRDefault="00653A76" w:rsidP="00DB2154">
      <w:pPr>
        <w:pStyle w:val="21"/>
        <w:spacing w:line="240" w:lineRule="auto"/>
        <w:ind w:firstLine="709"/>
        <w:rPr>
          <w:sz w:val="24"/>
        </w:rPr>
      </w:pPr>
      <w:r w:rsidRPr="00C06C74">
        <w:rPr>
          <w:sz w:val="24"/>
        </w:rPr>
        <w:t xml:space="preserve">соответствовать требованиям </w:t>
      </w:r>
      <w:r w:rsidR="00C11324" w:rsidRPr="00C06C74">
        <w:rPr>
          <w:sz w:val="24"/>
        </w:rPr>
        <w:t>ФГОС НОО</w:t>
      </w:r>
      <w:r w:rsidRPr="00C06C74">
        <w:rPr>
          <w:sz w:val="24"/>
        </w:rPr>
        <w:t>;</w:t>
      </w:r>
    </w:p>
    <w:p w:rsidR="00653A76" w:rsidRPr="00C06C74" w:rsidRDefault="00653A76" w:rsidP="00DB2154">
      <w:pPr>
        <w:pStyle w:val="21"/>
        <w:spacing w:line="240" w:lineRule="auto"/>
        <w:ind w:firstLine="709"/>
        <w:rPr>
          <w:sz w:val="24"/>
        </w:rPr>
      </w:pPr>
      <w:r w:rsidRPr="00C06C74">
        <w:rPr>
          <w:spacing w:val="2"/>
          <w:sz w:val="24"/>
        </w:rPr>
        <w:t xml:space="preserve">гарантировать сохранность и укрепление физического, </w:t>
      </w:r>
      <w:r w:rsidRPr="00C06C74">
        <w:rPr>
          <w:sz w:val="24"/>
        </w:rPr>
        <w:t xml:space="preserve">психологического и социального здоровья обучающихся; </w:t>
      </w:r>
    </w:p>
    <w:p w:rsidR="00653A76" w:rsidRPr="00C06C74" w:rsidRDefault="00653A76" w:rsidP="00DB2154">
      <w:pPr>
        <w:pStyle w:val="21"/>
        <w:spacing w:line="240" w:lineRule="auto"/>
        <w:ind w:firstLine="709"/>
        <w:rPr>
          <w:sz w:val="24"/>
        </w:rPr>
      </w:pPr>
      <w:r w:rsidRPr="00C06C74">
        <w:rPr>
          <w:spacing w:val="-2"/>
          <w:sz w:val="24"/>
        </w:rPr>
        <w:t>обеспечивать реализацию основной образовательной про­</w:t>
      </w:r>
      <w:r w:rsidRPr="00C06C74">
        <w:rPr>
          <w:spacing w:val="-2"/>
          <w:sz w:val="24"/>
        </w:rPr>
        <w:br/>
      </w:r>
      <w:r w:rsidRPr="00C06C74">
        <w:rPr>
          <w:sz w:val="24"/>
        </w:rPr>
        <w:t xml:space="preserve">граммы </w:t>
      </w:r>
      <w:r w:rsidR="005C5F90" w:rsidRPr="00C06C74">
        <w:rPr>
          <w:sz w:val="24"/>
        </w:rPr>
        <w:t>организации, осуществляющей образовательную деятельность</w:t>
      </w:r>
      <w:r w:rsidRPr="00C06C74">
        <w:rPr>
          <w:sz w:val="24"/>
        </w:rPr>
        <w:t xml:space="preserve"> и достижение планируемых результатов е</w:t>
      </w:r>
      <w:r w:rsidR="00D30361" w:rsidRPr="00C06C74">
        <w:rPr>
          <w:sz w:val="24"/>
        </w:rPr>
        <w:t>е</w:t>
      </w:r>
      <w:r w:rsidRPr="00C06C74">
        <w:rPr>
          <w:sz w:val="24"/>
        </w:rPr>
        <w:t xml:space="preserve"> освоения;</w:t>
      </w:r>
    </w:p>
    <w:p w:rsidR="00931CBC" w:rsidRPr="00C06C74" w:rsidRDefault="00653A76" w:rsidP="00DB2154">
      <w:pPr>
        <w:pStyle w:val="21"/>
        <w:spacing w:line="240" w:lineRule="auto"/>
        <w:ind w:firstLine="709"/>
        <w:rPr>
          <w:sz w:val="24"/>
        </w:rPr>
      </w:pPr>
      <w:r w:rsidRPr="00C06C74">
        <w:rPr>
          <w:spacing w:val="-2"/>
          <w:sz w:val="24"/>
        </w:rPr>
        <w:t xml:space="preserve">учитывать особенности </w:t>
      </w:r>
      <w:r w:rsidR="005C5F90" w:rsidRPr="00C06C74">
        <w:rPr>
          <w:spacing w:val="-2"/>
          <w:sz w:val="24"/>
        </w:rPr>
        <w:t>организации, осуществляющей образовательную деятельность</w:t>
      </w:r>
      <w:r w:rsidRPr="00C06C74">
        <w:rPr>
          <w:spacing w:val="-2"/>
          <w:sz w:val="24"/>
        </w:rPr>
        <w:t xml:space="preserve">, </w:t>
      </w:r>
      <w:r w:rsidR="00375003" w:rsidRPr="00C06C74">
        <w:rPr>
          <w:sz w:val="24"/>
        </w:rPr>
        <w:t>ее</w:t>
      </w:r>
      <w:r w:rsidRPr="00C06C74">
        <w:rPr>
          <w:spacing w:val="2"/>
          <w:sz w:val="24"/>
        </w:rPr>
        <w:t xml:space="preserve">организационную структуру, запросы участников </w:t>
      </w:r>
      <w:r w:rsidR="00AD64C6" w:rsidRPr="00C06C74">
        <w:rPr>
          <w:sz w:val="24"/>
        </w:rPr>
        <w:t>образовательных отношений</w:t>
      </w:r>
      <w:r w:rsidRPr="00C06C74">
        <w:rPr>
          <w:sz w:val="24"/>
        </w:rPr>
        <w:t>;</w:t>
      </w:r>
    </w:p>
    <w:p w:rsidR="00931CBC" w:rsidRPr="00C06C74" w:rsidRDefault="00653A76" w:rsidP="00DB2154">
      <w:pPr>
        <w:pStyle w:val="21"/>
        <w:spacing w:line="240" w:lineRule="auto"/>
        <w:ind w:firstLine="709"/>
        <w:rPr>
          <w:sz w:val="24"/>
        </w:rPr>
      </w:pPr>
      <w:r w:rsidRPr="00C06C74">
        <w:rPr>
          <w:spacing w:val="2"/>
          <w:sz w:val="24"/>
        </w:rPr>
        <w:t>представлять возможность взаимодействия с социаль</w:t>
      </w:r>
      <w:r w:rsidRPr="00C06C74">
        <w:rPr>
          <w:sz w:val="24"/>
        </w:rPr>
        <w:t>ными партн</w:t>
      </w:r>
      <w:r w:rsidR="00D30361" w:rsidRPr="00C06C74">
        <w:rPr>
          <w:sz w:val="24"/>
        </w:rPr>
        <w:t>е</w:t>
      </w:r>
      <w:r w:rsidRPr="00C06C74">
        <w:rPr>
          <w:sz w:val="24"/>
        </w:rPr>
        <w:t>рами, использования ресурсов социума.</w:t>
      </w:r>
    </w:p>
    <w:p w:rsidR="00653A76" w:rsidRPr="00C06C74" w:rsidRDefault="00653A76" w:rsidP="00DB2154">
      <w:pPr>
        <w:pStyle w:val="21"/>
        <w:numPr>
          <w:ilvl w:val="0"/>
          <w:numId w:val="0"/>
        </w:numPr>
        <w:spacing w:line="240" w:lineRule="auto"/>
        <w:ind w:firstLine="709"/>
        <w:rPr>
          <w:sz w:val="24"/>
        </w:rPr>
      </w:pPr>
      <w:r w:rsidRPr="00C06C74">
        <w:rPr>
          <w:spacing w:val="-2"/>
          <w:sz w:val="24"/>
        </w:rPr>
        <w:t xml:space="preserve">Раздел основной образовательной программы </w:t>
      </w:r>
      <w:r w:rsidR="005C5F90" w:rsidRPr="00C06C74">
        <w:rPr>
          <w:spacing w:val="-2"/>
          <w:sz w:val="24"/>
        </w:rPr>
        <w:t>организации, осуществляющей образовательную деятельность</w:t>
      </w:r>
      <w:r w:rsidRPr="00C06C74">
        <w:rPr>
          <w:spacing w:val="-2"/>
          <w:sz w:val="24"/>
        </w:rPr>
        <w:t>, характеризующий систему условий,</w:t>
      </w:r>
      <w:r w:rsidRPr="00C06C74">
        <w:rPr>
          <w:sz w:val="24"/>
        </w:rPr>
        <w:t xml:space="preserve"> должен содержать:</w:t>
      </w:r>
    </w:p>
    <w:p w:rsidR="00653A76" w:rsidRPr="00C06C74" w:rsidRDefault="00653A76" w:rsidP="00DB2154">
      <w:pPr>
        <w:pStyle w:val="21"/>
        <w:spacing w:line="240" w:lineRule="auto"/>
        <w:ind w:firstLine="709"/>
        <w:rPr>
          <w:sz w:val="24"/>
        </w:rPr>
      </w:pPr>
      <w:r w:rsidRPr="00C06C74">
        <w:rPr>
          <w:spacing w:val="2"/>
          <w:sz w:val="24"/>
        </w:rPr>
        <w:t>описание кадровых, психолого­педагогических, финан</w:t>
      </w:r>
      <w:r w:rsidRPr="00C06C74">
        <w:rPr>
          <w:sz w:val="24"/>
        </w:rPr>
        <w:t>совых, материально­технических, информационно­методических условий и ресурсов;</w:t>
      </w:r>
    </w:p>
    <w:p w:rsidR="00653A76" w:rsidRPr="00C06C74" w:rsidRDefault="00653A76" w:rsidP="00DB2154">
      <w:pPr>
        <w:pStyle w:val="21"/>
        <w:spacing w:line="240" w:lineRule="auto"/>
        <w:ind w:firstLine="709"/>
        <w:rPr>
          <w:sz w:val="24"/>
        </w:rPr>
      </w:pPr>
      <w:r w:rsidRPr="00C06C74">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C06C74">
        <w:rPr>
          <w:sz w:val="24"/>
        </w:rPr>
        <w:t>организации, осуществляющей образовательную деятельность</w:t>
      </w:r>
      <w:r w:rsidRPr="00C06C74">
        <w:rPr>
          <w:sz w:val="24"/>
        </w:rPr>
        <w:t>;</w:t>
      </w:r>
    </w:p>
    <w:p w:rsidR="00653A76" w:rsidRPr="00C06C74" w:rsidRDefault="00653A76" w:rsidP="00DB2154">
      <w:pPr>
        <w:pStyle w:val="21"/>
        <w:spacing w:line="240" w:lineRule="auto"/>
        <w:ind w:firstLine="709"/>
        <w:rPr>
          <w:sz w:val="24"/>
        </w:rPr>
      </w:pPr>
      <w:r w:rsidRPr="00C06C74">
        <w:rPr>
          <w:spacing w:val="2"/>
          <w:sz w:val="24"/>
        </w:rPr>
        <w:t xml:space="preserve">механизмы достижения целевых ориентиров в системе </w:t>
      </w:r>
      <w:r w:rsidRPr="00C06C74">
        <w:rPr>
          <w:sz w:val="24"/>
        </w:rPr>
        <w:t>условий;</w:t>
      </w:r>
    </w:p>
    <w:p w:rsidR="00653A76" w:rsidRPr="00C06C74" w:rsidRDefault="00653A76" w:rsidP="00DB2154">
      <w:pPr>
        <w:pStyle w:val="21"/>
        <w:spacing w:line="240" w:lineRule="auto"/>
        <w:ind w:firstLine="709"/>
        <w:rPr>
          <w:sz w:val="24"/>
        </w:rPr>
      </w:pPr>
      <w:r w:rsidRPr="00C06C74">
        <w:rPr>
          <w:sz w:val="24"/>
        </w:rPr>
        <w:t>сетевой график (дорожную карту) по формированию необходимой системы условий;</w:t>
      </w:r>
    </w:p>
    <w:p w:rsidR="00653A76" w:rsidRPr="00C06C74" w:rsidRDefault="00375003" w:rsidP="00DB2154">
      <w:pPr>
        <w:pStyle w:val="21"/>
        <w:spacing w:line="240" w:lineRule="auto"/>
        <w:ind w:firstLine="709"/>
        <w:rPr>
          <w:sz w:val="24"/>
        </w:rPr>
      </w:pPr>
      <w:r w:rsidRPr="00C06C74">
        <w:rPr>
          <w:sz w:val="24"/>
        </w:rPr>
        <w:t xml:space="preserve">контроль за состоянием </w:t>
      </w:r>
      <w:r w:rsidR="00653A76" w:rsidRPr="00C06C74">
        <w:rPr>
          <w:sz w:val="24"/>
        </w:rPr>
        <w:t>систем</w:t>
      </w:r>
      <w:r w:rsidRPr="00C06C74">
        <w:rPr>
          <w:sz w:val="24"/>
        </w:rPr>
        <w:t>ы</w:t>
      </w:r>
      <w:r w:rsidR="00653A76" w:rsidRPr="00C06C74">
        <w:rPr>
          <w:sz w:val="24"/>
        </w:rPr>
        <w:t xml:space="preserve"> условий.</w:t>
      </w:r>
    </w:p>
    <w:p w:rsidR="00653A76" w:rsidRPr="00C06C74" w:rsidRDefault="00653A76"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C06C74">
        <w:rPr>
          <w:rFonts w:ascii="Times New Roman" w:hAnsi="Times New Roman"/>
          <w:color w:val="auto"/>
          <w:sz w:val="24"/>
          <w:szCs w:val="24"/>
        </w:rPr>
        <w:t>организации, осуществляющей образовательную деятельность</w:t>
      </w:r>
      <w:r w:rsidR="00375003" w:rsidRPr="00C06C74">
        <w:rPr>
          <w:rFonts w:ascii="Times New Roman" w:hAnsi="Times New Roman"/>
          <w:color w:val="auto"/>
          <w:sz w:val="24"/>
          <w:szCs w:val="24"/>
        </w:rPr>
        <w:t>,</w:t>
      </w:r>
      <w:r w:rsidRPr="00C06C74">
        <w:rPr>
          <w:rFonts w:ascii="Times New Roman" w:hAnsi="Times New Roman"/>
          <w:color w:val="auto"/>
          <w:sz w:val="24"/>
          <w:szCs w:val="24"/>
        </w:rPr>
        <w:t xml:space="preserve"> должно базироваться на результатах провед</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нной в ходе разработки программы комплексной аналитико­обобщающей и прогностической работы, включающей:</w:t>
      </w:r>
    </w:p>
    <w:p w:rsidR="00653A76" w:rsidRPr="00C06C74" w:rsidRDefault="00653A76" w:rsidP="00DB2154">
      <w:pPr>
        <w:pStyle w:val="21"/>
        <w:spacing w:line="240" w:lineRule="auto"/>
        <w:ind w:firstLine="709"/>
        <w:rPr>
          <w:sz w:val="24"/>
        </w:rPr>
      </w:pPr>
      <w:r w:rsidRPr="00C06C74">
        <w:rPr>
          <w:sz w:val="24"/>
        </w:rPr>
        <w:t xml:space="preserve">анализ имеющихся в </w:t>
      </w:r>
      <w:r w:rsidR="00D93053" w:rsidRPr="00C06C74">
        <w:rPr>
          <w:sz w:val="24"/>
        </w:rPr>
        <w:t xml:space="preserve">образовательной организации </w:t>
      </w:r>
      <w:r w:rsidRPr="00C06C74">
        <w:rPr>
          <w:sz w:val="24"/>
        </w:rPr>
        <w:t>условий и ресурсов реализации основной образовательной программы начального общего образования;</w:t>
      </w:r>
    </w:p>
    <w:p w:rsidR="00653A76" w:rsidRPr="00C06C74" w:rsidRDefault="00653A76" w:rsidP="00DB2154">
      <w:pPr>
        <w:pStyle w:val="21"/>
        <w:spacing w:line="240" w:lineRule="auto"/>
        <w:ind w:firstLine="709"/>
        <w:rPr>
          <w:sz w:val="24"/>
        </w:rPr>
      </w:pPr>
      <w:r w:rsidRPr="00C06C74">
        <w:rPr>
          <w:spacing w:val="-2"/>
          <w:sz w:val="24"/>
        </w:rPr>
        <w:t>установление степени их соответствия требованиям Стан</w:t>
      </w:r>
      <w:r w:rsidRPr="00C06C74">
        <w:rPr>
          <w:spacing w:val="2"/>
          <w:sz w:val="24"/>
        </w:rPr>
        <w:t xml:space="preserve">дарта, а также целям и задачам основной образовательной программы </w:t>
      </w:r>
      <w:r w:rsidR="005C5F90" w:rsidRPr="00C06C74">
        <w:rPr>
          <w:spacing w:val="2"/>
          <w:sz w:val="24"/>
        </w:rPr>
        <w:t>организации, осуществляющей образовательную деятельность</w:t>
      </w:r>
      <w:r w:rsidRPr="00C06C74">
        <w:rPr>
          <w:spacing w:val="2"/>
          <w:sz w:val="24"/>
        </w:rPr>
        <w:t>, сформированным</w:t>
      </w:r>
      <w:r w:rsidRPr="00C06C74">
        <w:rPr>
          <w:spacing w:val="-1"/>
          <w:sz w:val="24"/>
        </w:rPr>
        <w:t>с уч</w:t>
      </w:r>
      <w:r w:rsidR="00D30361" w:rsidRPr="00C06C74">
        <w:rPr>
          <w:spacing w:val="-1"/>
          <w:sz w:val="24"/>
        </w:rPr>
        <w:t>е</w:t>
      </w:r>
      <w:r w:rsidRPr="00C06C74">
        <w:rPr>
          <w:spacing w:val="-1"/>
          <w:sz w:val="24"/>
        </w:rPr>
        <w:t>том потребностей всех участников образовательного про</w:t>
      </w:r>
      <w:r w:rsidRPr="00C06C74">
        <w:rPr>
          <w:sz w:val="24"/>
        </w:rPr>
        <w:t>цесса;</w:t>
      </w:r>
    </w:p>
    <w:p w:rsidR="00653A76" w:rsidRPr="00C06C74" w:rsidRDefault="00653A76" w:rsidP="00DB2154">
      <w:pPr>
        <w:pStyle w:val="21"/>
        <w:spacing w:line="240" w:lineRule="auto"/>
        <w:ind w:firstLine="709"/>
        <w:rPr>
          <w:sz w:val="24"/>
        </w:rPr>
      </w:pPr>
      <w:r w:rsidRPr="00C06C74">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C06C74">
        <w:rPr>
          <w:sz w:val="24"/>
        </w:rPr>
        <w:t>ФГОС НОО</w:t>
      </w:r>
      <w:r w:rsidRPr="00C06C74">
        <w:rPr>
          <w:sz w:val="24"/>
        </w:rPr>
        <w:t>;</w:t>
      </w:r>
    </w:p>
    <w:p w:rsidR="00653A76" w:rsidRPr="00C06C74" w:rsidRDefault="00653A76" w:rsidP="00DB2154">
      <w:pPr>
        <w:pStyle w:val="21"/>
        <w:spacing w:line="240" w:lineRule="auto"/>
        <w:ind w:firstLine="709"/>
        <w:rPr>
          <w:sz w:val="24"/>
        </w:rPr>
      </w:pPr>
      <w:r w:rsidRPr="00C06C74">
        <w:rPr>
          <w:spacing w:val="2"/>
          <w:sz w:val="24"/>
        </w:rPr>
        <w:t xml:space="preserve">разработку с привлечением всех участников </w:t>
      </w:r>
      <w:r w:rsidR="00AD64C6" w:rsidRPr="00C06C74">
        <w:rPr>
          <w:sz w:val="24"/>
        </w:rPr>
        <w:t>образовательных отношений</w:t>
      </w:r>
      <w:r w:rsidRPr="00C06C74">
        <w:rPr>
          <w:spacing w:val="2"/>
          <w:sz w:val="24"/>
        </w:rPr>
        <w:t xml:space="preserve"> и возможных партн</w:t>
      </w:r>
      <w:r w:rsidR="00D30361" w:rsidRPr="00C06C74">
        <w:rPr>
          <w:spacing w:val="2"/>
          <w:sz w:val="24"/>
        </w:rPr>
        <w:t>е</w:t>
      </w:r>
      <w:r w:rsidRPr="00C06C74">
        <w:rPr>
          <w:spacing w:val="2"/>
          <w:sz w:val="24"/>
        </w:rPr>
        <w:t>ров механизмов до</w:t>
      </w:r>
      <w:r w:rsidRPr="00C06C74">
        <w:rPr>
          <w:sz w:val="24"/>
        </w:rPr>
        <w:t>стижения целевых ориентиров в системе условий;</w:t>
      </w:r>
    </w:p>
    <w:p w:rsidR="00653A76" w:rsidRPr="00C06C74" w:rsidRDefault="00653A76" w:rsidP="00DB2154">
      <w:pPr>
        <w:pStyle w:val="21"/>
        <w:spacing w:line="240" w:lineRule="auto"/>
        <w:ind w:firstLine="709"/>
        <w:rPr>
          <w:sz w:val="24"/>
        </w:rPr>
      </w:pPr>
      <w:r w:rsidRPr="00C06C74">
        <w:rPr>
          <w:sz w:val="24"/>
        </w:rPr>
        <w:t>разработку сетевого графика (дорожной карты) создания необходимой системы условий;</w:t>
      </w:r>
    </w:p>
    <w:p w:rsidR="00653A76" w:rsidRPr="00C06C74" w:rsidRDefault="00653A76" w:rsidP="00DB2154">
      <w:pPr>
        <w:pStyle w:val="21"/>
        <w:spacing w:line="240" w:lineRule="auto"/>
        <w:ind w:firstLine="709"/>
        <w:rPr>
          <w:sz w:val="24"/>
        </w:rPr>
      </w:pPr>
      <w:r w:rsidRPr="00C06C74">
        <w:rPr>
          <w:sz w:val="24"/>
        </w:rPr>
        <w:t>разработку механизмов мониторинга, оценки и коррекции реализации промежуточных этапов разработанного графика (дорожной карты).</w:t>
      </w:r>
    </w:p>
    <w:p w:rsidR="00653A76" w:rsidRPr="00C06C74" w:rsidRDefault="00653A76" w:rsidP="00442E87">
      <w:pPr>
        <w:pStyle w:val="afd"/>
        <w:numPr>
          <w:ilvl w:val="2"/>
          <w:numId w:val="89"/>
        </w:numPr>
        <w:spacing w:line="240" w:lineRule="auto"/>
        <w:ind w:left="0" w:firstLine="709"/>
        <w:rPr>
          <w:sz w:val="24"/>
        </w:rPr>
      </w:pPr>
      <w:bookmarkStart w:id="199" w:name="_Toc288394110"/>
      <w:bookmarkStart w:id="200" w:name="_Toc288410577"/>
      <w:bookmarkStart w:id="201" w:name="_Toc288410706"/>
      <w:bookmarkStart w:id="202" w:name="_Toc424564345"/>
      <w:r w:rsidRPr="00C06C74">
        <w:rPr>
          <w:sz w:val="24"/>
        </w:rPr>
        <w:t>Кадровые условия реализацииосновной образовательной программы</w:t>
      </w:r>
      <w:bookmarkEnd w:id="199"/>
      <w:bookmarkEnd w:id="200"/>
      <w:bookmarkEnd w:id="201"/>
      <w:bookmarkEnd w:id="202"/>
      <w:r w:rsidR="009D6BBB" w:rsidRPr="00C06C74">
        <w:rPr>
          <w:sz w:val="24"/>
        </w:rPr>
        <w:t xml:space="preserve"> НОО</w:t>
      </w:r>
    </w:p>
    <w:p w:rsidR="00016A4E" w:rsidRPr="00C06C74" w:rsidRDefault="00016A4E" w:rsidP="00DB2154">
      <w:pPr>
        <w:ind w:firstLine="720"/>
        <w:jc w:val="both"/>
      </w:pPr>
      <w:r w:rsidRPr="00C06C74">
        <w:t xml:space="preserve">Кадры начальной школы должны иметь базовое профессиональное образование и </w:t>
      </w:r>
      <w:r w:rsidRPr="00C06C74">
        <w:rPr>
          <w:iCs/>
        </w:rPr>
        <w:t>необходимую квалификацию,</w:t>
      </w:r>
      <w:r w:rsidRPr="00C06C74">
        <w:t xml:space="preserve"> быть способны к инновационной профессиональной деятельности, обладать необходимым уровнем методологической культуры и сформированной готовностью к непрерывному образованию в течение всей жизни. Такова основа кадровой политики в области начального общего образования.</w:t>
      </w:r>
    </w:p>
    <w:p w:rsidR="00AA2851" w:rsidRPr="00C06C74" w:rsidRDefault="00AA2851" w:rsidP="00DB2154">
      <w:pPr>
        <w:pStyle w:val="a3"/>
        <w:spacing w:line="240" w:lineRule="auto"/>
        <w:ind w:firstLine="709"/>
        <w:rPr>
          <w:rFonts w:ascii="Times New Roman" w:hAnsi="Times New Roman"/>
          <w:color w:val="auto"/>
          <w:sz w:val="24"/>
          <w:szCs w:val="24"/>
        </w:rPr>
      </w:pPr>
      <w:r w:rsidRPr="00C06C74">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C06C74">
        <w:rPr>
          <w:rFonts w:ascii="Times New Roman" w:hAnsi="Times New Roman"/>
          <w:color w:val="auto"/>
          <w:spacing w:val="2"/>
          <w:sz w:val="24"/>
          <w:szCs w:val="24"/>
        </w:rPr>
        <w:t>ботников, с учетом особенностей организации труда и уп</w:t>
      </w:r>
      <w:r w:rsidRPr="00C06C74">
        <w:rPr>
          <w:rFonts w:ascii="Times New Roman" w:hAnsi="Times New Roman"/>
          <w:color w:val="auto"/>
          <w:sz w:val="24"/>
          <w:szCs w:val="24"/>
        </w:rPr>
        <w:t xml:space="preserve">равления, а также прав, ответственности и компетентности </w:t>
      </w:r>
      <w:r w:rsidRPr="00C06C74">
        <w:rPr>
          <w:rFonts w:ascii="Times New Roman" w:hAnsi="Times New Roman"/>
          <w:color w:val="auto"/>
          <w:spacing w:val="2"/>
          <w:sz w:val="24"/>
          <w:szCs w:val="24"/>
        </w:rPr>
        <w:t>работников образовательной организациислужат квалифи</w:t>
      </w:r>
      <w:r w:rsidRPr="00C06C74">
        <w:rPr>
          <w:rFonts w:ascii="Times New Roman" w:hAnsi="Times New Roman"/>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w:t>
      </w:r>
      <w:r w:rsidRPr="00C06C74">
        <w:rPr>
          <w:rStyle w:val="15"/>
          <w:color w:val="auto"/>
          <w:spacing w:val="2"/>
          <w:sz w:val="24"/>
          <w:szCs w:val="24"/>
        </w:rPr>
        <w:footnoteReference w:id="4"/>
      </w:r>
      <w:r w:rsidRPr="00C06C74">
        <w:rPr>
          <w:rFonts w:ascii="Times New Roman" w:hAnsi="Times New Roman"/>
          <w:color w:val="auto"/>
          <w:sz w:val="24"/>
          <w:szCs w:val="24"/>
        </w:rPr>
        <w:t xml:space="preserve"> (раздел «Квалификационные характеристики должностей работников образования») и требованиями  профессионального стандарта </w:t>
      </w:r>
      <w:r w:rsidR="00DD6F3F" w:rsidRPr="00C06C74">
        <w:rPr>
          <w:rFonts w:ascii="Times New Roman" w:hAnsi="Times New Roman"/>
          <w:color w:val="auto"/>
          <w:sz w:val="24"/>
          <w:szCs w:val="24"/>
          <w:shd w:val="clear" w:color="auto" w:fill="FFFFFF"/>
        </w:rPr>
        <w:t>«</w:t>
      </w:r>
      <w:r w:rsidRPr="00C06C74">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w:t>
      </w:r>
      <w:r w:rsidR="00DD6F3F" w:rsidRPr="00C06C74">
        <w:rPr>
          <w:rFonts w:ascii="Times New Roman" w:hAnsi="Times New Roman"/>
          <w:color w:val="auto"/>
          <w:sz w:val="24"/>
          <w:szCs w:val="24"/>
          <w:shd w:val="clear" w:color="auto" w:fill="FFFFFF"/>
        </w:rPr>
        <w:t>зования) (воспитатель, учитель)»</w:t>
      </w:r>
      <w:r w:rsidRPr="00C06C74">
        <w:rPr>
          <w:rFonts w:ascii="Times New Roman" w:hAnsi="Times New Roman"/>
          <w:color w:val="auto"/>
          <w:sz w:val="24"/>
          <w:szCs w:val="24"/>
        </w:rPr>
        <w:t>.</w:t>
      </w:r>
    </w:p>
    <w:p w:rsidR="00016A4E" w:rsidRPr="00C06C74" w:rsidRDefault="00016A4E" w:rsidP="00DB2154">
      <w:pPr>
        <w:tabs>
          <w:tab w:val="left" w:pos="966"/>
        </w:tabs>
        <w:ind w:firstLine="720"/>
        <w:jc w:val="both"/>
        <w:rPr>
          <w:i/>
        </w:rPr>
      </w:pPr>
      <w:r w:rsidRPr="00C06C74">
        <w:rPr>
          <w:i/>
        </w:rPr>
        <w:t>Компетентности учителя начальной школы, обусловленные Требованиями к структуре основных образовательных программ:</w:t>
      </w:r>
    </w:p>
    <w:p w:rsidR="00016A4E" w:rsidRPr="00C06C74" w:rsidRDefault="00016A4E" w:rsidP="00DB2154">
      <w:pPr>
        <w:tabs>
          <w:tab w:val="left" w:pos="1080"/>
        </w:tabs>
        <w:ind w:firstLine="720"/>
        <w:jc w:val="both"/>
      </w:pPr>
      <w:r w:rsidRPr="00C06C74">
        <w:t xml:space="preserve"> – осуществлять личностно-деятельностный  подход к организации обучения;</w:t>
      </w:r>
    </w:p>
    <w:p w:rsidR="00016A4E" w:rsidRPr="00C06C74" w:rsidRDefault="00016A4E" w:rsidP="00DB2154">
      <w:pPr>
        <w:tabs>
          <w:tab w:val="left" w:pos="1080"/>
        </w:tabs>
        <w:ind w:firstLine="720"/>
        <w:jc w:val="both"/>
        <w:rPr>
          <w:bCs/>
          <w:iCs/>
        </w:rPr>
      </w:pPr>
      <w:r w:rsidRPr="00C06C74">
        <w:t xml:space="preserve">– выстраивать индивидуальные траектории развития </w:t>
      </w:r>
      <w:r w:rsidRPr="00C06C74">
        <w:rPr>
          <w:bCs/>
        </w:rPr>
        <w:t>ученика</w:t>
      </w:r>
      <w:r w:rsidRPr="00C06C74">
        <w:rPr>
          <w:bCs/>
          <w:iCs/>
        </w:rPr>
        <w:t xml:space="preserve"> на основе </w:t>
      </w:r>
      <w:r w:rsidRPr="00C06C74">
        <w:rPr>
          <w:color w:val="000000"/>
        </w:rPr>
        <w:t xml:space="preserve">планируемых результатов освоения образовательных программ (далее </w:t>
      </w:r>
      <w:r w:rsidRPr="00C06C74">
        <w:t>–</w:t>
      </w:r>
      <w:r w:rsidRPr="00C06C74">
        <w:rPr>
          <w:color w:val="000000"/>
        </w:rPr>
        <w:t xml:space="preserve"> ПРООП)</w:t>
      </w:r>
      <w:r w:rsidRPr="00C06C74">
        <w:rPr>
          <w:bCs/>
          <w:iCs/>
        </w:rPr>
        <w:t>;</w:t>
      </w:r>
    </w:p>
    <w:p w:rsidR="00016A4E" w:rsidRPr="00C06C74" w:rsidRDefault="00016A4E" w:rsidP="00DB2154">
      <w:pPr>
        <w:tabs>
          <w:tab w:val="left" w:pos="1080"/>
        </w:tabs>
        <w:ind w:firstLine="720"/>
        <w:jc w:val="both"/>
        <w:rPr>
          <w:color w:val="000000"/>
        </w:rPr>
      </w:pPr>
      <w:r w:rsidRPr="00C06C74">
        <w:t xml:space="preserve">– </w:t>
      </w:r>
      <w:r w:rsidRPr="00C06C74">
        <w:rPr>
          <w:color w:val="000000"/>
        </w:rPr>
        <w:t>разрабатывать и эффективно применять образовательные технологии, позволяющие достигать ПРООП.</w:t>
      </w:r>
    </w:p>
    <w:p w:rsidR="00016A4E" w:rsidRPr="00C06C74" w:rsidRDefault="00016A4E" w:rsidP="00DB2154">
      <w:pPr>
        <w:tabs>
          <w:tab w:val="left" w:pos="1080"/>
        </w:tabs>
        <w:ind w:firstLine="720"/>
        <w:jc w:val="both"/>
        <w:rPr>
          <w:i/>
        </w:rPr>
      </w:pPr>
      <w:r w:rsidRPr="00C06C74">
        <w:rPr>
          <w:i/>
        </w:rPr>
        <w:t>Компетентности учителя начальной школы, обусловленные Требованиями к результатам освоения основных образовательных программ:</w:t>
      </w:r>
    </w:p>
    <w:p w:rsidR="00016A4E" w:rsidRPr="00C06C74" w:rsidRDefault="00016A4E" w:rsidP="00DB2154">
      <w:pPr>
        <w:tabs>
          <w:tab w:val="left" w:pos="1008"/>
        </w:tabs>
        <w:ind w:firstLine="720"/>
        <w:jc w:val="both"/>
      </w:pPr>
      <w:r w:rsidRPr="00C06C74">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016A4E" w:rsidRPr="00C06C74" w:rsidRDefault="00016A4E" w:rsidP="00DB2154">
      <w:pPr>
        <w:tabs>
          <w:tab w:val="left" w:pos="1008"/>
        </w:tabs>
        <w:ind w:firstLine="720"/>
        <w:jc w:val="both"/>
      </w:pPr>
      <w:r w:rsidRPr="00C06C74">
        <w:t xml:space="preserve">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016A4E" w:rsidRPr="00C06C74" w:rsidRDefault="00016A4E" w:rsidP="00DB2154">
      <w:pPr>
        <w:tabs>
          <w:tab w:val="left" w:pos="1008"/>
        </w:tabs>
        <w:ind w:firstLine="720"/>
        <w:jc w:val="both"/>
      </w:pPr>
      <w:r w:rsidRPr="00C06C74">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016A4E" w:rsidRPr="00C06C74" w:rsidRDefault="00016A4E" w:rsidP="00DB2154">
      <w:pPr>
        <w:tabs>
          <w:tab w:val="left" w:pos="1080"/>
        </w:tabs>
        <w:ind w:firstLine="720"/>
        <w:jc w:val="both"/>
      </w:pPr>
      <w:r w:rsidRPr="00C06C74">
        <w:rPr>
          <w:i/>
        </w:rPr>
        <w:t>Компетентности учителя начальной школы, обусловленные Требованиями к условиям реализации основных образовательных программ</w:t>
      </w:r>
      <w:r w:rsidRPr="00C06C74">
        <w:t>:</w:t>
      </w:r>
    </w:p>
    <w:p w:rsidR="00016A4E" w:rsidRPr="00C06C74" w:rsidRDefault="00016A4E" w:rsidP="00DB2154">
      <w:pPr>
        <w:ind w:firstLine="720"/>
        <w:jc w:val="both"/>
      </w:pPr>
      <w:r w:rsidRPr="00C06C74">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016A4E" w:rsidRPr="00C06C74" w:rsidRDefault="00016A4E" w:rsidP="00DB2154">
      <w:pPr>
        <w:tabs>
          <w:tab w:val="left" w:pos="1080"/>
        </w:tabs>
        <w:ind w:left="720"/>
        <w:jc w:val="both"/>
        <w:rPr>
          <w:iCs/>
        </w:rPr>
      </w:pPr>
      <w:r w:rsidRPr="00C06C74">
        <w:t xml:space="preserve">– </w:t>
      </w:r>
      <w:r w:rsidRPr="00C06C74">
        <w:rPr>
          <w:iCs/>
        </w:rPr>
        <w:t>достижения планируемых результатов освоения образовательных программ;</w:t>
      </w:r>
    </w:p>
    <w:p w:rsidR="00016A4E" w:rsidRPr="00C06C74" w:rsidRDefault="00016A4E" w:rsidP="00DB2154">
      <w:pPr>
        <w:tabs>
          <w:tab w:val="left" w:pos="1080"/>
        </w:tabs>
        <w:ind w:left="360" w:firstLine="360"/>
        <w:jc w:val="both"/>
        <w:rPr>
          <w:iCs/>
        </w:rPr>
      </w:pPr>
      <w:r w:rsidRPr="00C06C74">
        <w:t xml:space="preserve">–  </w:t>
      </w:r>
      <w:r w:rsidRPr="00C06C74">
        <w:rPr>
          <w:iCs/>
        </w:rPr>
        <w:t>реализации программ воспитания и социализации учащихся;</w:t>
      </w:r>
    </w:p>
    <w:p w:rsidR="00016A4E" w:rsidRPr="00C06C74" w:rsidRDefault="00016A4E" w:rsidP="00DB2154">
      <w:pPr>
        <w:tabs>
          <w:tab w:val="left" w:pos="1080"/>
        </w:tabs>
        <w:ind w:firstLine="720"/>
        <w:jc w:val="both"/>
        <w:rPr>
          <w:iCs/>
        </w:rPr>
      </w:pPr>
      <w:r w:rsidRPr="00C06C74">
        <w:t xml:space="preserve">– </w:t>
      </w:r>
      <w:r w:rsidRPr="00C06C74">
        <w:rPr>
          <w:iCs/>
        </w:rPr>
        <w:t xml:space="preserve">эффективного использования здоровьесберегающих технологий в условиях реализации ФГОС; </w:t>
      </w:r>
    </w:p>
    <w:p w:rsidR="00016A4E" w:rsidRPr="00C06C74" w:rsidRDefault="00016A4E" w:rsidP="00DB2154">
      <w:pPr>
        <w:tabs>
          <w:tab w:val="left" w:pos="1080"/>
        </w:tabs>
        <w:ind w:left="720"/>
        <w:jc w:val="both"/>
        <w:rPr>
          <w:iCs/>
        </w:rPr>
      </w:pPr>
      <w:r w:rsidRPr="00C06C74">
        <w:t xml:space="preserve">– </w:t>
      </w:r>
      <w:r w:rsidRPr="00C06C74">
        <w:rPr>
          <w:iCs/>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016A4E" w:rsidRPr="00C06C74" w:rsidRDefault="00016A4E" w:rsidP="00DB2154">
      <w:pPr>
        <w:tabs>
          <w:tab w:val="left" w:pos="1080"/>
        </w:tabs>
        <w:ind w:left="720"/>
        <w:jc w:val="both"/>
        <w:rPr>
          <w:iCs/>
        </w:rPr>
      </w:pPr>
      <w:r w:rsidRPr="00C06C74">
        <w:t xml:space="preserve">– </w:t>
      </w:r>
      <w:r w:rsidRPr="00C06C74">
        <w:rPr>
          <w:iCs/>
        </w:rPr>
        <w:t>собственного профессионально-личностного развития и саморазвития;</w:t>
      </w:r>
    </w:p>
    <w:p w:rsidR="00016A4E" w:rsidRPr="00C06C74" w:rsidRDefault="00016A4E" w:rsidP="00DB2154">
      <w:pPr>
        <w:tabs>
          <w:tab w:val="left" w:pos="1050"/>
        </w:tabs>
        <w:ind w:firstLine="720"/>
        <w:jc w:val="both"/>
      </w:pPr>
      <w:r w:rsidRPr="00C06C74">
        <w:t>–</w:t>
      </w:r>
      <w:r w:rsidRPr="00C06C74">
        <w:rPr>
          <w:bCs/>
        </w:rPr>
        <w:t xml:space="preserve"> эффективно применять свои умения</w:t>
      </w:r>
      <w:r w:rsidRPr="00C06C74">
        <w:t xml:space="preserve"> в процессе модернизации инфраструктуры учебно-воспитательного </w:t>
      </w:r>
      <w:r w:rsidRPr="00C06C74">
        <w:rPr>
          <w:bCs/>
        </w:rPr>
        <w:t>процесса</w:t>
      </w:r>
      <w:r w:rsidRPr="00C06C74">
        <w:t xml:space="preserve"> образовательного учреждения.</w:t>
      </w:r>
    </w:p>
    <w:p w:rsidR="00016A4E" w:rsidRPr="00C06C74" w:rsidRDefault="00016A4E" w:rsidP="00DB2154">
      <w:pPr>
        <w:ind w:firstLine="720"/>
        <w:jc w:val="both"/>
      </w:pPr>
      <w:r w:rsidRPr="00C06C74">
        <w:t>Компетентности педагога-психолога начальной школы включают представление о планируемых результатах образования в начальной школе, знание Программы формирования универсальных учебных действий для начального общего образования, умение проектировать зону ближайшего развития, умение психологически обеспечивать учебную деятельность младших школьников, профессиональную деятельность учителей начальных классов, руководителей начального общего образования, создавать психологически безопасную, комфортную образовательную среду.</w:t>
      </w:r>
    </w:p>
    <w:p w:rsidR="00016A4E" w:rsidRPr="00C06C74" w:rsidRDefault="00016A4E" w:rsidP="00DB2154">
      <w:pPr>
        <w:ind w:firstLine="567"/>
        <w:jc w:val="both"/>
      </w:pPr>
      <w:r w:rsidRPr="00C06C74">
        <w:t xml:space="preserve">Администратор по начальному общему образованию (в самостоятельном учреждении начального общего образования – директор, заместитель директора) должен знать федеральную государственную образовательную политику в области общего образования, федеральные государственные образовательные стандарты общего образования, создавать и эффективно использовать необходимые ресурсы для достижения ПРООП (информационные, кадровые, учебно-материальные, финансовые), создавать систему управления, позволяющую внедрять новые эффективные технологии достижения ПРООП, создавать в школе  систему мониторинговых </w:t>
      </w:r>
      <w:r w:rsidRPr="00C06C74">
        <w:rPr>
          <w:bCs/>
        </w:rPr>
        <w:t>наблюдений</w:t>
      </w:r>
      <w:r w:rsidRPr="00C06C74">
        <w:t xml:space="preserve"> за динамикой ПРООП, воспитания и развития учащихся, быть способным воспринимать, генерировать и транслировать инновационные образовательные идеи и опыт, организовывать сетевое взаимодействие возглавляемого образовательного учреждения с другими образовательными учреждениями начального общего образования, научно-педагогической и родительской общественностью.  </w:t>
      </w:r>
    </w:p>
    <w:p w:rsidR="00016A4E" w:rsidRPr="00C06C74" w:rsidRDefault="00016A4E" w:rsidP="00DB2154">
      <w:pPr>
        <w:ind w:firstLine="567"/>
        <w:jc w:val="both"/>
      </w:pPr>
      <w:r w:rsidRPr="00C06C74">
        <w:t xml:space="preserve">Одним из интегративных показателей адекватности кадровых ресурсов является необходимая квалификация кадров, находящая выражение в том числе в уровне их профессионального образования и зафиксированная квалификационной категорией. Массовая практика доминирования среди учителей начального звена лиц со средним профессиональным педагогическим образованием перестает соответствовать возникающей в начальной школе образовательной ситуации, связанной с разработкой и реализацией ФГОС начального общего образования. </w:t>
      </w:r>
    </w:p>
    <w:p w:rsidR="00016A4E" w:rsidRPr="00C06C74" w:rsidRDefault="00016A4E" w:rsidP="00DB2154">
      <w:pPr>
        <w:ind w:firstLine="567"/>
        <w:jc w:val="both"/>
      </w:pPr>
      <w:r w:rsidRPr="00C06C74">
        <w:t>Удельный вес учителей с квалификационными категориями должен составлять не менее 75% от их общего числа.</w:t>
      </w:r>
    </w:p>
    <w:p w:rsidR="00016A4E" w:rsidRPr="00C06C74" w:rsidRDefault="00016A4E" w:rsidP="00DB2154">
      <w:pPr>
        <w:shd w:val="clear" w:color="auto" w:fill="FFFFFF"/>
        <w:ind w:firstLine="709"/>
        <w:jc w:val="both"/>
        <w:rPr>
          <w:iCs/>
        </w:rPr>
      </w:pPr>
      <w:r w:rsidRPr="00C06C74">
        <w:rPr>
          <w:iCs/>
        </w:rPr>
        <w:t>Требования к кадровому обеспечению учреждений начального общего образования являются основой социального заказа системе педагогического образования, выражающегося в требованиях к результатам освоения основной образовательной программы, программ повышения квалификации и профессиональной переподготовки  педагогических кадров.</w:t>
      </w:r>
    </w:p>
    <w:p w:rsidR="00016A4E" w:rsidRPr="00C06C74" w:rsidRDefault="00016A4E" w:rsidP="00DB2154">
      <w:pPr>
        <w:ind w:firstLine="720"/>
        <w:jc w:val="both"/>
        <w:rPr>
          <w:bCs/>
        </w:rPr>
      </w:pPr>
      <w:r w:rsidRPr="00C06C74">
        <w:rPr>
          <w:bCs/>
        </w:rPr>
        <w:t xml:space="preserve">Педагог, реализующий основную образовательную программу начального общего образования, должен: </w:t>
      </w:r>
    </w:p>
    <w:p w:rsidR="00016A4E" w:rsidRPr="00C06C74" w:rsidRDefault="00016A4E" w:rsidP="00572C55">
      <w:pPr>
        <w:numPr>
          <w:ilvl w:val="0"/>
          <w:numId w:val="49"/>
        </w:numPr>
        <w:tabs>
          <w:tab w:val="left" w:pos="1080"/>
        </w:tabs>
        <w:autoSpaceDE w:val="0"/>
        <w:autoSpaceDN w:val="0"/>
        <w:adjustRightInd w:val="0"/>
        <w:jc w:val="both"/>
      </w:pPr>
      <w:r w:rsidRPr="00C06C74">
        <w:rPr>
          <w:i/>
        </w:rPr>
        <w:t>в общеобразовательной  подготовке</w:t>
      </w:r>
      <w:r w:rsidRPr="00C06C74">
        <w:t>:</w:t>
      </w:r>
    </w:p>
    <w:p w:rsidR="00016A4E" w:rsidRPr="00C06C74" w:rsidRDefault="00016A4E" w:rsidP="00DB2154">
      <w:pPr>
        <w:ind w:firstLine="709"/>
        <w:jc w:val="both"/>
      </w:pPr>
      <w:r w:rsidRPr="00C06C74">
        <w:t>а) знать основы современных концепций природы, общества и техносферы;</w:t>
      </w:r>
    </w:p>
    <w:p w:rsidR="00016A4E" w:rsidRPr="00C06C74" w:rsidRDefault="00016A4E" w:rsidP="00DB2154">
      <w:pPr>
        <w:ind w:firstLine="709"/>
        <w:jc w:val="both"/>
      </w:pPr>
      <w:r w:rsidRPr="00C06C74">
        <w:t xml:space="preserve">б)иметь </w:t>
      </w:r>
      <w:r w:rsidRPr="00C06C74">
        <w:rPr>
          <w:iCs/>
        </w:rPr>
        <w:t>навыки</w:t>
      </w:r>
      <w:r w:rsidRPr="00C06C74">
        <w:t xml:space="preserve"> продвинутого пользователя информационными и коммуникационными технологиями; </w:t>
      </w:r>
    </w:p>
    <w:p w:rsidR="00016A4E" w:rsidRPr="00C06C74" w:rsidRDefault="00016A4E" w:rsidP="00572C55">
      <w:pPr>
        <w:numPr>
          <w:ilvl w:val="0"/>
          <w:numId w:val="49"/>
        </w:numPr>
        <w:tabs>
          <w:tab w:val="left" w:pos="1080"/>
        </w:tabs>
        <w:autoSpaceDE w:val="0"/>
        <w:autoSpaceDN w:val="0"/>
        <w:adjustRightInd w:val="0"/>
        <w:jc w:val="both"/>
      </w:pPr>
      <w:r w:rsidRPr="00C06C74">
        <w:rPr>
          <w:i/>
        </w:rPr>
        <w:t>в профессиональной подготовке</w:t>
      </w:r>
      <w:r w:rsidRPr="00C06C74">
        <w:t>:</w:t>
      </w:r>
    </w:p>
    <w:p w:rsidR="00016A4E" w:rsidRPr="00C06C74" w:rsidRDefault="00016A4E" w:rsidP="00DB2154">
      <w:pPr>
        <w:ind w:firstLine="709"/>
        <w:jc w:val="both"/>
      </w:pPr>
      <w:r w:rsidRPr="00C06C74">
        <w:rPr>
          <w:iCs/>
        </w:rPr>
        <w:t>а) обладать</w:t>
      </w:r>
      <w:r w:rsidRPr="00C06C74">
        <w:t xml:space="preserve">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016A4E" w:rsidRPr="00C06C74" w:rsidRDefault="00016A4E" w:rsidP="00DB2154">
      <w:pPr>
        <w:ind w:firstLine="709"/>
        <w:jc w:val="both"/>
      </w:pPr>
      <w:r w:rsidRPr="00C06C74">
        <w:t>б)  знать:</w:t>
      </w:r>
    </w:p>
    <w:p w:rsidR="00016A4E" w:rsidRPr="00C06C74" w:rsidRDefault="00016A4E" w:rsidP="00DB2154">
      <w:pPr>
        <w:ind w:firstLine="709"/>
        <w:jc w:val="both"/>
        <w:rPr>
          <w:iCs/>
        </w:rPr>
      </w:pPr>
      <w:r w:rsidRPr="00C06C74">
        <w:t>– философию образования, философские и культурологические концепции, лежащие в основе образовательных парадигм;</w:t>
      </w:r>
    </w:p>
    <w:p w:rsidR="00016A4E" w:rsidRPr="00C06C74" w:rsidRDefault="00016A4E" w:rsidP="00DB2154">
      <w:pPr>
        <w:ind w:firstLine="709"/>
        <w:jc w:val="both"/>
      </w:pPr>
      <w:r w:rsidRPr="00C06C74">
        <w:t>–  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016A4E" w:rsidRPr="00C06C74" w:rsidRDefault="00016A4E" w:rsidP="00DB2154">
      <w:pPr>
        <w:ind w:firstLine="709"/>
        <w:jc w:val="both"/>
      </w:pPr>
      <w:r w:rsidRPr="00C06C74">
        <w:t>– способы оценки показателей интеллектуального, нравственного и волевого развития ребенка;</w:t>
      </w:r>
    </w:p>
    <w:p w:rsidR="00016A4E" w:rsidRPr="00C06C74" w:rsidRDefault="00016A4E" w:rsidP="00DB2154">
      <w:pPr>
        <w:ind w:firstLine="709"/>
        <w:jc w:val="both"/>
      </w:pPr>
      <w:r w:rsidRPr="00C06C74">
        <w:t xml:space="preserve">–  методы оценки  степени социальной напряженности в отношениях ребенка с окружающей средой; </w:t>
      </w:r>
    </w:p>
    <w:p w:rsidR="00016A4E" w:rsidRPr="00C06C74" w:rsidRDefault="00016A4E" w:rsidP="00DB2154">
      <w:pPr>
        <w:ind w:firstLine="709"/>
        <w:jc w:val="both"/>
      </w:pPr>
      <w:r w:rsidRPr="00C06C74">
        <w:t>–  показатели формирования гражданской зрелости человека;</w:t>
      </w:r>
    </w:p>
    <w:p w:rsidR="00016A4E" w:rsidRPr="00C06C74" w:rsidRDefault="00016A4E" w:rsidP="00DB2154">
      <w:pPr>
        <w:ind w:firstLine="709"/>
        <w:jc w:val="both"/>
      </w:pPr>
      <w:r w:rsidRPr="00C06C74">
        <w:t>–  принципы организации образовательной среды, в том числе воспитательной и информационно-образовательной;</w:t>
      </w:r>
    </w:p>
    <w:p w:rsidR="00016A4E" w:rsidRPr="00C06C74" w:rsidRDefault="00016A4E" w:rsidP="00DB2154">
      <w:pPr>
        <w:ind w:firstLine="709"/>
        <w:jc w:val="both"/>
      </w:pPr>
      <w:r w:rsidRPr="00C06C74">
        <w:t>–  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портфолио,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016A4E" w:rsidRPr="00C06C74" w:rsidRDefault="00016A4E" w:rsidP="00DB2154">
      <w:pPr>
        <w:ind w:firstLine="709"/>
        <w:jc w:val="both"/>
      </w:pPr>
      <w:r w:rsidRPr="00C06C74">
        <w:t>–  правовые нормы отношений участников образовательного процесса;</w:t>
      </w:r>
    </w:p>
    <w:p w:rsidR="00016A4E" w:rsidRPr="00C06C74" w:rsidRDefault="00016A4E" w:rsidP="00DB2154">
      <w:pPr>
        <w:ind w:firstLine="709"/>
        <w:jc w:val="both"/>
      </w:pPr>
      <w:r w:rsidRPr="00C06C74">
        <w:t>в)  уметь:</w:t>
      </w:r>
    </w:p>
    <w:p w:rsidR="00016A4E" w:rsidRPr="00C06C74" w:rsidRDefault="00016A4E" w:rsidP="00DB2154">
      <w:pPr>
        <w:ind w:firstLine="709"/>
        <w:jc w:val="both"/>
      </w:pPr>
      <w:r w:rsidRPr="00C06C74">
        <w:t>–  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016A4E" w:rsidRPr="00C06C74" w:rsidRDefault="00016A4E" w:rsidP="00DB2154">
      <w:pPr>
        <w:ind w:firstLine="709"/>
        <w:jc w:val="both"/>
      </w:pPr>
      <w:r w:rsidRPr="00C06C74">
        <w:t>–  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w:t>
      </w:r>
    </w:p>
    <w:p w:rsidR="00016A4E" w:rsidRPr="00C06C74" w:rsidRDefault="00016A4E" w:rsidP="00DB2154">
      <w:pPr>
        <w:ind w:firstLine="709"/>
        <w:jc w:val="both"/>
      </w:pPr>
      <w:r w:rsidRPr="00C06C74">
        <w:t xml:space="preserve">– применять дидактические методы и приемы организации самостоятельной работы обучающихся в информационно-образовательной среде; </w:t>
      </w:r>
    </w:p>
    <w:p w:rsidR="00016A4E" w:rsidRPr="00C06C74" w:rsidRDefault="00016A4E" w:rsidP="00DB2154">
      <w:pPr>
        <w:ind w:firstLine="709"/>
        <w:jc w:val="both"/>
      </w:pPr>
      <w:r w:rsidRPr="00C06C74">
        <w:t xml:space="preserve">– организовывать взаимодействие с детьми и подростками, совместную и индивидуальную деятельность детей; </w:t>
      </w:r>
    </w:p>
    <w:p w:rsidR="00016A4E" w:rsidRPr="00C06C74" w:rsidRDefault="00016A4E" w:rsidP="00DB2154">
      <w:pPr>
        <w:ind w:firstLine="709"/>
        <w:jc w:val="both"/>
      </w:pPr>
      <w:r w:rsidRPr="00C06C74">
        <w:t>–  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016A4E" w:rsidRPr="00C06C74" w:rsidRDefault="00016A4E" w:rsidP="00DB2154">
      <w:pPr>
        <w:ind w:firstLine="709"/>
        <w:jc w:val="both"/>
      </w:pPr>
      <w:r w:rsidRPr="00C06C74">
        <w:t>– 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016A4E" w:rsidRPr="00C06C74" w:rsidRDefault="00016A4E" w:rsidP="00DB2154">
      <w:pPr>
        <w:ind w:firstLine="709"/>
        <w:jc w:val="both"/>
      </w:pPr>
      <w:r w:rsidRPr="00C06C74">
        <w:t xml:space="preserve">– 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 </w:t>
      </w:r>
    </w:p>
    <w:p w:rsidR="00016A4E" w:rsidRPr="00C06C74" w:rsidRDefault="00016A4E" w:rsidP="00DB2154">
      <w:pPr>
        <w:ind w:firstLine="709"/>
        <w:jc w:val="both"/>
      </w:pPr>
      <w:r w:rsidRPr="00C06C74">
        <w:t xml:space="preserve">– использовать для обеспечения образовательного процесса современные ресурсы на различных видах носителей информации; </w:t>
      </w:r>
    </w:p>
    <w:p w:rsidR="00016A4E" w:rsidRPr="00C06C74" w:rsidRDefault="00016A4E" w:rsidP="00DB2154">
      <w:pPr>
        <w:ind w:firstLine="709"/>
        <w:jc w:val="both"/>
      </w:pPr>
      <w:r w:rsidRPr="00C06C74">
        <w:t>–  осуществлять профессиональную рефлексию;</w:t>
      </w:r>
    </w:p>
    <w:p w:rsidR="00016A4E" w:rsidRPr="00C06C74" w:rsidRDefault="00016A4E" w:rsidP="00DB2154">
      <w:pPr>
        <w:ind w:firstLine="709"/>
        <w:jc w:val="both"/>
      </w:pPr>
      <w:r w:rsidRPr="00C06C74">
        <w:t>–  вести документацию;</w:t>
      </w:r>
    </w:p>
    <w:p w:rsidR="00016A4E" w:rsidRPr="00C06C74" w:rsidRDefault="00016A4E" w:rsidP="00DB2154">
      <w:pPr>
        <w:ind w:firstLine="709"/>
        <w:jc w:val="both"/>
      </w:pPr>
      <w:r w:rsidRPr="00C06C74">
        <w:rPr>
          <w:bCs/>
        </w:rPr>
        <w:t>г)  владеть</w:t>
      </w:r>
      <w:r w:rsidRPr="00C06C74">
        <w:t>:</w:t>
      </w:r>
    </w:p>
    <w:p w:rsidR="00016A4E" w:rsidRPr="00C06C74" w:rsidRDefault="00016A4E" w:rsidP="00DB2154">
      <w:pPr>
        <w:ind w:firstLine="709"/>
        <w:jc w:val="both"/>
      </w:pPr>
      <w:r w:rsidRPr="00C06C74">
        <w:t>–  конкретными методиками психолого-педагогической диагностики;</w:t>
      </w:r>
    </w:p>
    <w:p w:rsidR="00016A4E" w:rsidRPr="00C06C74" w:rsidRDefault="00016A4E" w:rsidP="00DB2154">
      <w:pPr>
        <w:ind w:firstLine="709"/>
        <w:jc w:val="both"/>
      </w:pPr>
      <w:r w:rsidRPr="00C06C74">
        <w:t>– 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016A4E" w:rsidRPr="00C06C74" w:rsidRDefault="00016A4E" w:rsidP="00DB2154">
      <w:pPr>
        <w:ind w:firstLine="709"/>
        <w:jc w:val="both"/>
      </w:pPr>
      <w:r w:rsidRPr="00C06C74">
        <w:t xml:space="preserve"> –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 </w:t>
      </w:r>
    </w:p>
    <w:p w:rsidR="00016A4E" w:rsidRPr="00C06C74" w:rsidRDefault="00016A4E" w:rsidP="00DB2154">
      <w:pPr>
        <w:ind w:firstLine="709"/>
        <w:jc w:val="both"/>
      </w:pPr>
      <w:r w:rsidRPr="00C06C74">
        <w:t xml:space="preserve">–  методами организации сбора (индивидуальной, групповой, массовой) профессионально важной информации, обработки данных и их интерпретации; </w:t>
      </w:r>
    </w:p>
    <w:p w:rsidR="00016A4E" w:rsidRPr="00C06C74" w:rsidRDefault="00016A4E" w:rsidP="00572C55">
      <w:pPr>
        <w:numPr>
          <w:ilvl w:val="0"/>
          <w:numId w:val="49"/>
        </w:numPr>
        <w:tabs>
          <w:tab w:val="left" w:pos="1080"/>
        </w:tabs>
        <w:autoSpaceDE w:val="0"/>
        <w:autoSpaceDN w:val="0"/>
        <w:adjustRightInd w:val="0"/>
        <w:jc w:val="both"/>
        <w:rPr>
          <w:i/>
        </w:rPr>
      </w:pPr>
      <w:r w:rsidRPr="00C06C74">
        <w:rPr>
          <w:i/>
        </w:rPr>
        <w:t xml:space="preserve"> в предметной подготовке:</w:t>
      </w:r>
    </w:p>
    <w:p w:rsidR="00016A4E" w:rsidRPr="00C06C74" w:rsidRDefault="00016A4E" w:rsidP="00DB2154">
      <w:pPr>
        <w:ind w:firstLine="709"/>
        <w:jc w:val="both"/>
      </w:pPr>
      <w:r w:rsidRPr="00C06C74">
        <w:t>а) знать:</w:t>
      </w:r>
    </w:p>
    <w:p w:rsidR="00016A4E" w:rsidRPr="00C06C74" w:rsidRDefault="00016A4E" w:rsidP="00DB2154">
      <w:pPr>
        <w:ind w:firstLine="709"/>
        <w:jc w:val="both"/>
      </w:pPr>
      <w:r w:rsidRPr="00C06C74">
        <w:t>–  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016A4E" w:rsidRPr="00C06C74" w:rsidRDefault="00016A4E" w:rsidP="00DB2154">
      <w:pPr>
        <w:ind w:firstLine="709"/>
        <w:jc w:val="both"/>
      </w:pPr>
      <w:r w:rsidRPr="00C06C74">
        <w:t xml:space="preserve">–  частные методики, позволяющие реализовать содержание начального общего образования; </w:t>
      </w:r>
    </w:p>
    <w:p w:rsidR="00016A4E" w:rsidRPr="00C06C74" w:rsidRDefault="00016A4E" w:rsidP="00DB2154">
      <w:pPr>
        <w:ind w:firstLine="709"/>
        <w:jc w:val="both"/>
      </w:pPr>
      <w:r w:rsidRPr="00C06C74">
        <w:t>– состав и особенности учебно-методических комплексов и  дидактических материалов, в том числе на электронных носителях;</w:t>
      </w:r>
    </w:p>
    <w:p w:rsidR="00016A4E" w:rsidRPr="00C06C74" w:rsidRDefault="00016A4E" w:rsidP="00DB2154">
      <w:pPr>
        <w:ind w:firstLine="709"/>
        <w:jc w:val="both"/>
        <w:rPr>
          <w:i/>
        </w:rPr>
      </w:pPr>
      <w:r w:rsidRPr="00C06C74">
        <w:t>б) уметь</w:t>
      </w:r>
      <w:r w:rsidRPr="00C06C74">
        <w:rPr>
          <w:i/>
        </w:rPr>
        <w:t>:</w:t>
      </w:r>
    </w:p>
    <w:p w:rsidR="00016A4E" w:rsidRPr="00C06C74" w:rsidRDefault="00016A4E" w:rsidP="00DB2154">
      <w:pPr>
        <w:ind w:firstLine="709"/>
        <w:jc w:val="both"/>
      </w:pPr>
      <w:r w:rsidRPr="00C06C74">
        <w:t>–  использовать частные методики;</w:t>
      </w:r>
    </w:p>
    <w:p w:rsidR="00016A4E" w:rsidRPr="00C06C74" w:rsidRDefault="00016A4E" w:rsidP="00DB2154">
      <w:pPr>
        <w:ind w:firstLine="709"/>
        <w:jc w:val="both"/>
      </w:pPr>
      <w:r w:rsidRPr="00C06C74">
        <w:t>–  анализировать программы, учебно-методические комплексы и отдельные дидактические материалы;</w:t>
      </w:r>
    </w:p>
    <w:p w:rsidR="00016A4E" w:rsidRPr="00C06C74" w:rsidRDefault="00016A4E" w:rsidP="00DB2154">
      <w:pPr>
        <w:ind w:firstLine="709"/>
        <w:jc w:val="both"/>
      </w:pPr>
      <w:r w:rsidRPr="00C06C74">
        <w:t>–  разрабатывать программы внеурочной деятельности;</w:t>
      </w:r>
    </w:p>
    <w:p w:rsidR="00016A4E" w:rsidRPr="00C06C74" w:rsidRDefault="00016A4E" w:rsidP="00DB2154">
      <w:pPr>
        <w:ind w:firstLine="709"/>
        <w:jc w:val="both"/>
      </w:pPr>
      <w:r w:rsidRPr="00C06C74">
        <w:t>–  разрабатывать дидактические материалы.</w:t>
      </w:r>
    </w:p>
    <w:p w:rsidR="00A61E02" w:rsidRPr="00C06C74" w:rsidRDefault="00A61E02" w:rsidP="00DB2154">
      <w:pPr>
        <w:ind w:firstLine="708"/>
        <w:jc w:val="both"/>
      </w:pPr>
      <w:r w:rsidRPr="00C06C74">
        <w:rPr>
          <w:i/>
          <w:iCs/>
        </w:rPr>
        <w:t>Должностные обязанности учителя.</w:t>
      </w:r>
      <w:r w:rsidRPr="00C06C74">
        <w:t>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rsidR="00A61E02" w:rsidRPr="00C06C74" w:rsidRDefault="00A61E02" w:rsidP="00DB2154">
      <w:pPr>
        <w:ind w:firstLine="708"/>
        <w:jc w:val="both"/>
      </w:pPr>
      <w:r w:rsidRPr="00C06C74">
        <w:rPr>
          <w:i/>
          <w:iCs/>
        </w:rPr>
        <w:t>Должен знать:</w:t>
      </w:r>
      <w:r w:rsidRPr="00C06C74">
        <w:t>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A61E02" w:rsidRPr="00C06C74" w:rsidRDefault="00A61E02" w:rsidP="00DB2154">
      <w:pPr>
        <w:ind w:firstLine="708"/>
        <w:jc w:val="both"/>
      </w:pPr>
      <w:r w:rsidRPr="00C06C74">
        <w:rPr>
          <w:i/>
          <w:iCs/>
        </w:rPr>
        <w:t>Требования к квалификации</w:t>
      </w:r>
      <w:r w:rsidRPr="00C06C74">
        <w:t>.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653A76" w:rsidRPr="00C06C74" w:rsidRDefault="00653A76" w:rsidP="00DB2154">
      <w:pPr>
        <w:pStyle w:val="a3"/>
        <w:spacing w:line="240" w:lineRule="auto"/>
        <w:ind w:firstLine="709"/>
        <w:rPr>
          <w:rFonts w:ascii="Times New Roman" w:hAnsi="Times New Roman"/>
          <w:b/>
          <w:bCs/>
          <w:color w:val="auto"/>
          <w:sz w:val="24"/>
          <w:szCs w:val="24"/>
        </w:rPr>
      </w:pPr>
      <w:r w:rsidRPr="00C06C74">
        <w:rPr>
          <w:rFonts w:ascii="Times New Roman" w:hAnsi="Times New Roman"/>
          <w:color w:val="auto"/>
          <w:sz w:val="24"/>
          <w:szCs w:val="24"/>
        </w:rPr>
        <w:t>Описание кадровых условий реализации основной образовательной программывключает:</w:t>
      </w:r>
    </w:p>
    <w:p w:rsidR="00653A76" w:rsidRPr="00C06C74" w:rsidRDefault="00653A76" w:rsidP="00DB2154">
      <w:pPr>
        <w:pStyle w:val="21"/>
        <w:spacing w:line="240" w:lineRule="auto"/>
        <w:ind w:firstLine="709"/>
        <w:rPr>
          <w:sz w:val="24"/>
        </w:rPr>
      </w:pPr>
      <w:r w:rsidRPr="00C06C74">
        <w:rPr>
          <w:sz w:val="24"/>
        </w:rPr>
        <w:t>характеристику укомплектованности образовательного учреждения;</w:t>
      </w:r>
    </w:p>
    <w:p w:rsidR="002A6158" w:rsidRPr="00C06C74" w:rsidRDefault="00653A76" w:rsidP="00DB2154">
      <w:pPr>
        <w:pStyle w:val="21"/>
        <w:spacing w:line="240" w:lineRule="auto"/>
        <w:ind w:firstLine="709"/>
        <w:rPr>
          <w:sz w:val="24"/>
        </w:rPr>
      </w:pPr>
      <w:r w:rsidRPr="00C06C74">
        <w:rPr>
          <w:spacing w:val="2"/>
          <w:sz w:val="24"/>
        </w:rPr>
        <w:t xml:space="preserve">описание уровня квалификации работников </w:t>
      </w:r>
      <w:r w:rsidR="005C5F90" w:rsidRPr="00C06C74">
        <w:rPr>
          <w:spacing w:val="2"/>
          <w:sz w:val="24"/>
        </w:rPr>
        <w:t>организации, осуществляющей образовательную деятельность</w:t>
      </w:r>
      <w:r w:rsidR="00375003" w:rsidRPr="00C06C74">
        <w:rPr>
          <w:spacing w:val="2"/>
          <w:sz w:val="24"/>
        </w:rPr>
        <w:t>,</w:t>
      </w:r>
      <w:r w:rsidRPr="00C06C74">
        <w:rPr>
          <w:sz w:val="24"/>
        </w:rPr>
        <w:t xml:space="preserve"> и их функциональных обязанностей;</w:t>
      </w:r>
    </w:p>
    <w:p w:rsidR="00653A76" w:rsidRPr="00C06C74" w:rsidRDefault="00653A76" w:rsidP="00DB2154">
      <w:pPr>
        <w:pStyle w:val="21"/>
        <w:spacing w:line="240" w:lineRule="auto"/>
        <w:ind w:firstLine="709"/>
        <w:rPr>
          <w:sz w:val="24"/>
        </w:rPr>
      </w:pPr>
      <w:r w:rsidRPr="00C06C74">
        <w:rPr>
          <w:spacing w:val="2"/>
          <w:sz w:val="24"/>
        </w:rPr>
        <w:t>описание реализуемой системы непрерывного профес</w:t>
      </w:r>
      <w:r w:rsidRPr="00C06C74">
        <w:rPr>
          <w:sz w:val="24"/>
        </w:rPr>
        <w:t>сионального развития и повышения квалификации педагогических работников;</w:t>
      </w:r>
    </w:p>
    <w:p w:rsidR="00653A76" w:rsidRPr="00C06C74" w:rsidRDefault="00653A76" w:rsidP="00DB2154">
      <w:pPr>
        <w:pStyle w:val="21"/>
        <w:spacing w:line="240" w:lineRule="auto"/>
        <w:ind w:firstLine="709"/>
        <w:rPr>
          <w:sz w:val="24"/>
        </w:rPr>
      </w:pPr>
      <w:r w:rsidRPr="00C06C74">
        <w:rPr>
          <w:sz w:val="24"/>
        </w:rPr>
        <w:t>описание системы оценки деятельности членов педагогического коллектива.</w:t>
      </w:r>
    </w:p>
    <w:p w:rsidR="00B47E4B" w:rsidRPr="00C06C74" w:rsidRDefault="00B47E4B" w:rsidP="00DB2154">
      <w:pPr>
        <w:pStyle w:val="21"/>
        <w:numPr>
          <w:ilvl w:val="0"/>
          <w:numId w:val="0"/>
        </w:numPr>
        <w:spacing w:line="240" w:lineRule="auto"/>
        <w:ind w:firstLine="680"/>
        <w:rPr>
          <w:sz w:val="24"/>
        </w:rPr>
      </w:pPr>
    </w:p>
    <w:p w:rsidR="00B47E4B" w:rsidRPr="00C06C74" w:rsidRDefault="00B47E4B" w:rsidP="00DB2154">
      <w:pPr>
        <w:pStyle w:val="21"/>
        <w:numPr>
          <w:ilvl w:val="0"/>
          <w:numId w:val="0"/>
        </w:numPr>
        <w:spacing w:line="240" w:lineRule="auto"/>
        <w:ind w:firstLine="680"/>
        <w:rPr>
          <w:sz w:val="24"/>
        </w:rPr>
      </w:pPr>
    </w:p>
    <w:p w:rsidR="00B47E4B" w:rsidRPr="00C06C74" w:rsidRDefault="00B47E4B" w:rsidP="00DB2154">
      <w:pPr>
        <w:pStyle w:val="21"/>
        <w:numPr>
          <w:ilvl w:val="0"/>
          <w:numId w:val="0"/>
        </w:numPr>
        <w:spacing w:line="240" w:lineRule="auto"/>
        <w:ind w:firstLine="680"/>
        <w:rPr>
          <w:sz w:val="24"/>
        </w:rPr>
      </w:pPr>
    </w:p>
    <w:p w:rsidR="00B47E4B" w:rsidRPr="00C06C74" w:rsidRDefault="00B47E4B" w:rsidP="00DB2154">
      <w:pPr>
        <w:pStyle w:val="21"/>
        <w:numPr>
          <w:ilvl w:val="0"/>
          <w:numId w:val="0"/>
        </w:numPr>
        <w:spacing w:line="240" w:lineRule="auto"/>
        <w:ind w:firstLine="680"/>
        <w:rPr>
          <w:sz w:val="24"/>
        </w:rPr>
      </w:pPr>
    </w:p>
    <w:p w:rsidR="00B47E4B" w:rsidRDefault="00B47E4B"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Default="00262BB4" w:rsidP="00DB2154">
      <w:pPr>
        <w:pStyle w:val="21"/>
        <w:numPr>
          <w:ilvl w:val="0"/>
          <w:numId w:val="0"/>
        </w:numPr>
        <w:spacing w:line="240" w:lineRule="auto"/>
        <w:ind w:firstLine="680"/>
        <w:rPr>
          <w:sz w:val="24"/>
        </w:rPr>
      </w:pPr>
    </w:p>
    <w:p w:rsidR="00262BB4" w:rsidRPr="00C06C74" w:rsidRDefault="00262BB4" w:rsidP="00DB2154">
      <w:pPr>
        <w:pStyle w:val="21"/>
        <w:numPr>
          <w:ilvl w:val="0"/>
          <w:numId w:val="0"/>
        </w:numPr>
        <w:spacing w:line="240" w:lineRule="auto"/>
        <w:ind w:firstLine="680"/>
        <w:rPr>
          <w:sz w:val="24"/>
        </w:rPr>
      </w:pPr>
    </w:p>
    <w:p w:rsidR="00B47E4B" w:rsidRPr="00C06C74" w:rsidRDefault="00B47E4B" w:rsidP="00DB2154">
      <w:pPr>
        <w:pStyle w:val="21"/>
        <w:numPr>
          <w:ilvl w:val="0"/>
          <w:numId w:val="0"/>
        </w:numPr>
        <w:spacing w:line="240" w:lineRule="auto"/>
        <w:ind w:firstLine="680"/>
        <w:rPr>
          <w:sz w:val="24"/>
        </w:rPr>
      </w:pPr>
    </w:p>
    <w:p w:rsidR="00262BB4" w:rsidRDefault="00262BB4" w:rsidP="00DB2154">
      <w:pPr>
        <w:pStyle w:val="a3"/>
        <w:spacing w:line="240" w:lineRule="auto"/>
        <w:ind w:firstLine="709"/>
        <w:jc w:val="center"/>
        <w:rPr>
          <w:rFonts w:ascii="Times New Roman" w:hAnsi="Times New Roman"/>
          <w:b/>
          <w:bCs/>
          <w:color w:val="auto"/>
          <w:sz w:val="24"/>
          <w:szCs w:val="24"/>
        </w:rPr>
        <w:sectPr w:rsidR="00262BB4" w:rsidSect="00262BB4">
          <w:pgSz w:w="11906" w:h="16838" w:code="9"/>
          <w:pgMar w:top="1134" w:right="850" w:bottom="1134" w:left="1701" w:header="720" w:footer="720" w:gutter="0"/>
          <w:cols w:space="720"/>
          <w:noEndnote/>
          <w:docGrid w:linePitch="326"/>
        </w:sectPr>
      </w:pPr>
    </w:p>
    <w:p w:rsidR="00653A76" w:rsidRPr="00C06C74" w:rsidRDefault="00653A76" w:rsidP="00DB2154">
      <w:pPr>
        <w:pStyle w:val="a3"/>
        <w:spacing w:line="240" w:lineRule="auto"/>
        <w:ind w:firstLine="709"/>
        <w:jc w:val="center"/>
        <w:rPr>
          <w:rFonts w:ascii="Times New Roman" w:hAnsi="Times New Roman"/>
          <w:b/>
          <w:bCs/>
          <w:color w:val="auto"/>
          <w:sz w:val="24"/>
          <w:szCs w:val="24"/>
        </w:rPr>
      </w:pPr>
      <w:r w:rsidRPr="00C06C74">
        <w:rPr>
          <w:rFonts w:ascii="Times New Roman" w:hAnsi="Times New Roman"/>
          <w:b/>
          <w:bCs/>
          <w:color w:val="auto"/>
          <w:sz w:val="24"/>
          <w:szCs w:val="24"/>
        </w:rPr>
        <w:t>Кадровое обеспечение</w:t>
      </w:r>
    </w:p>
    <w:tbl>
      <w:tblPr>
        <w:tblStyle w:val="44"/>
        <w:tblW w:w="14992" w:type="dxa"/>
        <w:tblLook w:val="04A0" w:firstRow="1" w:lastRow="0" w:firstColumn="1" w:lastColumn="0" w:noHBand="0" w:noVBand="1"/>
      </w:tblPr>
      <w:tblGrid>
        <w:gridCol w:w="588"/>
        <w:gridCol w:w="2134"/>
        <w:gridCol w:w="1406"/>
        <w:gridCol w:w="802"/>
        <w:gridCol w:w="2590"/>
        <w:gridCol w:w="4519"/>
        <w:gridCol w:w="822"/>
        <w:gridCol w:w="2131"/>
      </w:tblGrid>
      <w:tr w:rsidR="00262BB4" w:rsidRPr="00262BB4" w:rsidTr="00146E4C">
        <w:tc>
          <w:tcPr>
            <w:tcW w:w="588" w:type="dxa"/>
          </w:tcPr>
          <w:p w:rsidR="00262BB4" w:rsidRPr="00262BB4" w:rsidRDefault="00262BB4" w:rsidP="00262BB4">
            <w:pPr>
              <w:rPr>
                <w:rFonts w:ascii="Times New Roman" w:hAnsi="Times New Roman"/>
                <w:b/>
              </w:rPr>
            </w:pPr>
            <w:r w:rsidRPr="00262BB4">
              <w:rPr>
                <w:rFonts w:ascii="Times New Roman" w:hAnsi="Times New Roman"/>
                <w:b/>
              </w:rPr>
              <w:t>№</w:t>
            </w:r>
          </w:p>
        </w:tc>
        <w:tc>
          <w:tcPr>
            <w:tcW w:w="2134" w:type="dxa"/>
          </w:tcPr>
          <w:p w:rsidR="00262BB4" w:rsidRPr="00262BB4" w:rsidRDefault="00262BB4" w:rsidP="00262BB4">
            <w:pPr>
              <w:rPr>
                <w:rFonts w:ascii="Times New Roman" w:hAnsi="Times New Roman"/>
                <w:b/>
              </w:rPr>
            </w:pPr>
            <w:r w:rsidRPr="00262BB4">
              <w:rPr>
                <w:rFonts w:ascii="Times New Roman" w:hAnsi="Times New Roman"/>
                <w:b/>
              </w:rPr>
              <w:t xml:space="preserve">ФИО учителя </w:t>
            </w:r>
          </w:p>
        </w:tc>
        <w:tc>
          <w:tcPr>
            <w:tcW w:w="1406" w:type="dxa"/>
          </w:tcPr>
          <w:p w:rsidR="00262BB4" w:rsidRPr="00262BB4" w:rsidRDefault="00262BB4" w:rsidP="00262BB4">
            <w:pPr>
              <w:rPr>
                <w:rFonts w:ascii="Times New Roman" w:hAnsi="Times New Roman"/>
                <w:b/>
              </w:rPr>
            </w:pPr>
            <w:r w:rsidRPr="00262BB4">
              <w:rPr>
                <w:rFonts w:ascii="Times New Roman" w:hAnsi="Times New Roman"/>
                <w:b/>
              </w:rPr>
              <w:t>ОУ</w:t>
            </w:r>
          </w:p>
        </w:tc>
        <w:tc>
          <w:tcPr>
            <w:tcW w:w="802" w:type="dxa"/>
          </w:tcPr>
          <w:p w:rsidR="00262BB4" w:rsidRPr="00262BB4" w:rsidRDefault="00262BB4" w:rsidP="00262BB4">
            <w:pPr>
              <w:rPr>
                <w:rFonts w:ascii="Times New Roman" w:hAnsi="Times New Roman"/>
                <w:b/>
              </w:rPr>
            </w:pPr>
            <w:r w:rsidRPr="00262BB4">
              <w:rPr>
                <w:rFonts w:ascii="Times New Roman" w:hAnsi="Times New Roman"/>
                <w:b/>
              </w:rPr>
              <w:t>Стаж</w:t>
            </w:r>
          </w:p>
        </w:tc>
        <w:tc>
          <w:tcPr>
            <w:tcW w:w="2590" w:type="dxa"/>
          </w:tcPr>
          <w:p w:rsidR="00262BB4" w:rsidRPr="00262BB4" w:rsidRDefault="00262BB4" w:rsidP="00262BB4">
            <w:pPr>
              <w:rPr>
                <w:rFonts w:ascii="Times New Roman" w:hAnsi="Times New Roman"/>
                <w:b/>
              </w:rPr>
            </w:pPr>
            <w:r w:rsidRPr="00262BB4">
              <w:rPr>
                <w:rFonts w:ascii="Times New Roman" w:hAnsi="Times New Roman"/>
                <w:b/>
              </w:rPr>
              <w:t>Образование (какое и когда учебное заведение окончил)</w:t>
            </w:r>
          </w:p>
        </w:tc>
        <w:tc>
          <w:tcPr>
            <w:tcW w:w="4519" w:type="dxa"/>
          </w:tcPr>
          <w:p w:rsidR="00262BB4" w:rsidRPr="00262BB4" w:rsidRDefault="00262BB4" w:rsidP="00262BB4">
            <w:pPr>
              <w:rPr>
                <w:rFonts w:ascii="Times New Roman" w:hAnsi="Times New Roman"/>
                <w:b/>
              </w:rPr>
            </w:pPr>
            <w:r w:rsidRPr="00262BB4">
              <w:rPr>
                <w:rFonts w:ascii="Times New Roman" w:hAnsi="Times New Roman"/>
                <w:b/>
              </w:rPr>
              <w:t>данные о повышении квалификации, профессиональной переподготовки</w:t>
            </w:r>
          </w:p>
        </w:tc>
        <w:tc>
          <w:tcPr>
            <w:tcW w:w="822" w:type="dxa"/>
          </w:tcPr>
          <w:p w:rsidR="00262BB4" w:rsidRPr="00262BB4" w:rsidRDefault="00262BB4" w:rsidP="00262BB4">
            <w:pPr>
              <w:rPr>
                <w:rFonts w:ascii="Times New Roman" w:hAnsi="Times New Roman"/>
                <w:b/>
              </w:rPr>
            </w:pPr>
            <w:r w:rsidRPr="00262BB4">
              <w:rPr>
                <w:rFonts w:ascii="Times New Roman" w:hAnsi="Times New Roman"/>
                <w:b/>
              </w:rPr>
              <w:t>класс</w:t>
            </w:r>
          </w:p>
        </w:tc>
        <w:tc>
          <w:tcPr>
            <w:tcW w:w="2131" w:type="dxa"/>
          </w:tcPr>
          <w:p w:rsidR="00262BB4" w:rsidRPr="00262BB4" w:rsidRDefault="00262BB4" w:rsidP="00262BB4">
            <w:pPr>
              <w:rPr>
                <w:rFonts w:ascii="Times New Roman" w:hAnsi="Times New Roman"/>
                <w:b/>
              </w:rPr>
            </w:pPr>
            <w:r w:rsidRPr="00262BB4">
              <w:rPr>
                <w:rFonts w:ascii="Times New Roman" w:hAnsi="Times New Roman"/>
                <w:b/>
              </w:rPr>
              <w:t>программа</w:t>
            </w: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w:t>
            </w:r>
          </w:p>
        </w:tc>
        <w:tc>
          <w:tcPr>
            <w:tcW w:w="2134" w:type="dxa"/>
          </w:tcPr>
          <w:p w:rsidR="00262BB4" w:rsidRPr="00262BB4" w:rsidRDefault="00262BB4" w:rsidP="00262BB4">
            <w:pPr>
              <w:rPr>
                <w:rFonts w:ascii="Times New Roman" w:hAnsi="Times New Roman"/>
              </w:rPr>
            </w:pPr>
            <w:r w:rsidRPr="00262BB4">
              <w:rPr>
                <w:rFonts w:ascii="Times New Roman" w:hAnsi="Times New Roman"/>
              </w:rPr>
              <w:t>Авакян А.А.</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tc>
        <w:tc>
          <w:tcPr>
            <w:tcW w:w="802" w:type="dxa"/>
          </w:tcPr>
          <w:p w:rsidR="00262BB4" w:rsidRPr="00262BB4" w:rsidRDefault="00262BB4" w:rsidP="00262BB4">
            <w:pPr>
              <w:rPr>
                <w:rFonts w:ascii="Times New Roman" w:hAnsi="Times New Roman"/>
              </w:rPr>
            </w:pPr>
            <w:r w:rsidRPr="00262BB4">
              <w:rPr>
                <w:rFonts w:ascii="Times New Roman" w:hAnsi="Times New Roman"/>
              </w:rPr>
              <w:t>16</w:t>
            </w:r>
          </w:p>
        </w:tc>
        <w:tc>
          <w:tcPr>
            <w:tcW w:w="2590" w:type="dxa"/>
          </w:tcPr>
          <w:p w:rsidR="00262BB4" w:rsidRPr="00262BB4" w:rsidRDefault="00262BB4" w:rsidP="00262BB4">
            <w:pPr>
              <w:rPr>
                <w:rFonts w:ascii="Times New Roman" w:hAnsi="Times New Roman"/>
              </w:rPr>
            </w:pPr>
            <w:r w:rsidRPr="00262BB4">
              <w:rPr>
                <w:rFonts w:ascii="Times New Roman" w:hAnsi="Times New Roman"/>
              </w:rPr>
              <w:t>"Южный федеральный университет " город Ростов-на-Дону</w:t>
            </w:r>
          </w:p>
          <w:p w:rsidR="00262BB4" w:rsidRPr="00262BB4" w:rsidRDefault="00262BB4" w:rsidP="00262BB4">
            <w:pPr>
              <w:rPr>
                <w:rFonts w:ascii="Times New Roman" w:hAnsi="Times New Roman"/>
              </w:rPr>
            </w:pPr>
            <w:r w:rsidRPr="00262BB4">
              <w:rPr>
                <w:rFonts w:ascii="Times New Roman" w:hAnsi="Times New Roman"/>
              </w:rPr>
              <w:t>1999</w:t>
            </w:r>
          </w:p>
        </w:tc>
        <w:tc>
          <w:tcPr>
            <w:tcW w:w="4519" w:type="dxa"/>
          </w:tcPr>
          <w:p w:rsidR="00262BB4" w:rsidRPr="00262BB4" w:rsidRDefault="00262BB4" w:rsidP="00262BB4">
            <w:pPr>
              <w:tabs>
                <w:tab w:val="left" w:pos="6720"/>
              </w:tabs>
              <w:contextualSpacing/>
              <w:rPr>
                <w:rFonts w:ascii="Times New Roman" w:hAnsi="Times New Roman"/>
              </w:rPr>
            </w:pPr>
            <w:r w:rsidRPr="00262BB4">
              <w:rPr>
                <w:rFonts w:ascii="Times New Roman" w:hAnsi="Times New Roman"/>
              </w:rPr>
              <w:t xml:space="preserve">14.09.2018. </w:t>
            </w:r>
            <w:r w:rsidRPr="00262BB4">
              <w:rPr>
                <w:rFonts w:ascii="Times New Roman" w:hAnsi="Times New Roman"/>
                <w:i/>
              </w:rPr>
              <w:t>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r w:rsidRPr="00262BB4">
              <w:rPr>
                <w:rFonts w:ascii="Times New Roman" w:hAnsi="Times New Roman"/>
              </w:rPr>
              <w:t xml:space="preserve"> по программе «дополнительного профессионального образования «Педагогика и психология» по проблеме Стратегии и техники медиации в образовании. </w:t>
            </w:r>
          </w:p>
          <w:p w:rsidR="00262BB4" w:rsidRPr="00262BB4" w:rsidRDefault="00262BB4" w:rsidP="00262BB4">
            <w:pPr>
              <w:tabs>
                <w:tab w:val="left" w:pos="6720"/>
              </w:tabs>
              <w:contextualSpacing/>
              <w:rPr>
                <w:rFonts w:ascii="Times New Roman" w:hAnsi="Times New Roman"/>
              </w:rPr>
            </w:pPr>
            <w:r w:rsidRPr="00262BB4">
              <w:rPr>
                <w:rFonts w:ascii="Times New Roman" w:hAnsi="Times New Roman"/>
              </w:rPr>
              <w:t>ИПК и ПРО «Формирование функциональной грамотности в предметном содержании начального образования в условиях ФГОС 32 72 часа 2022 май.</w:t>
            </w:r>
          </w:p>
          <w:p w:rsidR="00262BB4" w:rsidRPr="00262BB4" w:rsidRDefault="00262BB4" w:rsidP="00262BB4">
            <w:pPr>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lang w:val="en-US"/>
              </w:rPr>
              <w:t>1</w:t>
            </w:r>
            <w:r w:rsidRPr="00262BB4">
              <w:rPr>
                <w:rFonts w:ascii="Times New Roman" w:hAnsi="Times New Roman"/>
              </w:rPr>
              <w:t>г</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2</w:t>
            </w:r>
          </w:p>
        </w:tc>
        <w:tc>
          <w:tcPr>
            <w:tcW w:w="2134" w:type="dxa"/>
          </w:tcPr>
          <w:p w:rsidR="00262BB4" w:rsidRPr="00262BB4" w:rsidRDefault="00262BB4" w:rsidP="00262BB4">
            <w:pPr>
              <w:rPr>
                <w:rFonts w:ascii="Times New Roman" w:hAnsi="Times New Roman"/>
              </w:rPr>
            </w:pPr>
            <w:r w:rsidRPr="00262BB4">
              <w:rPr>
                <w:rFonts w:ascii="Times New Roman" w:hAnsi="Times New Roman"/>
              </w:rPr>
              <w:t>Буздуган И.А.</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tc>
        <w:tc>
          <w:tcPr>
            <w:tcW w:w="802" w:type="dxa"/>
          </w:tcPr>
          <w:p w:rsidR="00262BB4" w:rsidRPr="00262BB4" w:rsidRDefault="00262BB4" w:rsidP="00262BB4">
            <w:pPr>
              <w:rPr>
                <w:rFonts w:ascii="Times New Roman" w:hAnsi="Times New Roman"/>
              </w:rPr>
            </w:pPr>
            <w:r w:rsidRPr="00262BB4">
              <w:rPr>
                <w:rFonts w:ascii="Times New Roman" w:hAnsi="Times New Roman"/>
              </w:rPr>
              <w:t>0</w:t>
            </w:r>
          </w:p>
        </w:tc>
        <w:tc>
          <w:tcPr>
            <w:tcW w:w="2590" w:type="dxa"/>
          </w:tcPr>
          <w:p w:rsidR="00262BB4" w:rsidRPr="00262BB4" w:rsidRDefault="00262BB4" w:rsidP="00262BB4">
            <w:pPr>
              <w:rPr>
                <w:rFonts w:ascii="Times New Roman" w:hAnsi="Times New Roman"/>
              </w:rPr>
            </w:pPr>
            <w:r w:rsidRPr="00262BB4">
              <w:rPr>
                <w:rFonts w:ascii="Times New Roman" w:hAnsi="Times New Roman"/>
              </w:rPr>
              <w:t>Зимовниковский педагогический колледж 2018</w:t>
            </w:r>
          </w:p>
        </w:tc>
        <w:tc>
          <w:tcPr>
            <w:tcW w:w="4519" w:type="dxa"/>
          </w:tcPr>
          <w:p w:rsidR="00262BB4" w:rsidRPr="00262BB4" w:rsidRDefault="00262BB4" w:rsidP="00262BB4">
            <w:pPr>
              <w:tabs>
                <w:tab w:val="left" w:pos="6720"/>
              </w:tabs>
              <w:contextualSpacing/>
              <w:rPr>
                <w:rFonts w:ascii="Times New Roman" w:hAnsi="Times New Roman"/>
              </w:rPr>
            </w:pPr>
            <w:r w:rsidRPr="00262BB4">
              <w:rPr>
                <w:rFonts w:ascii="Times New Roman" w:hAnsi="Times New Roman"/>
              </w:rPr>
              <w:t>Зимовниковский педагогический колледж 2018</w:t>
            </w:r>
          </w:p>
        </w:tc>
        <w:tc>
          <w:tcPr>
            <w:tcW w:w="822" w:type="dxa"/>
          </w:tcPr>
          <w:p w:rsidR="00262BB4" w:rsidRPr="00262BB4" w:rsidRDefault="00262BB4" w:rsidP="00262BB4">
            <w:pPr>
              <w:rPr>
                <w:rFonts w:ascii="Times New Roman" w:hAnsi="Times New Roman"/>
              </w:rPr>
            </w:pPr>
            <w:r w:rsidRPr="00262BB4">
              <w:rPr>
                <w:rFonts w:ascii="Times New Roman" w:hAnsi="Times New Roman"/>
              </w:rPr>
              <w:t>1з</w:t>
            </w:r>
          </w:p>
        </w:tc>
        <w:tc>
          <w:tcPr>
            <w:tcW w:w="2131" w:type="dxa"/>
          </w:tcPr>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3</w:t>
            </w:r>
          </w:p>
        </w:tc>
        <w:tc>
          <w:tcPr>
            <w:tcW w:w="2134" w:type="dxa"/>
          </w:tcPr>
          <w:p w:rsidR="00262BB4" w:rsidRPr="00262BB4" w:rsidRDefault="00262BB4" w:rsidP="00262BB4">
            <w:pPr>
              <w:rPr>
                <w:rFonts w:ascii="Times New Roman" w:hAnsi="Times New Roman"/>
              </w:rPr>
            </w:pPr>
            <w:r w:rsidRPr="00262BB4">
              <w:rPr>
                <w:rFonts w:ascii="Times New Roman" w:hAnsi="Times New Roman"/>
              </w:rPr>
              <w:t>Галицкая Н.П.</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23</w:t>
            </w:r>
          </w:p>
        </w:tc>
        <w:tc>
          <w:tcPr>
            <w:tcW w:w="2590" w:type="dxa"/>
          </w:tcPr>
          <w:p w:rsidR="00262BB4" w:rsidRPr="00262BB4" w:rsidRDefault="00262BB4" w:rsidP="00262BB4">
            <w:pPr>
              <w:rPr>
                <w:rFonts w:ascii="Times New Roman" w:hAnsi="Times New Roman"/>
              </w:rPr>
            </w:pPr>
            <w:r w:rsidRPr="00262BB4">
              <w:rPr>
                <w:rFonts w:ascii="Times New Roman" w:hAnsi="Times New Roman"/>
              </w:rPr>
              <w:t>г.Ростов-на-Дону Федеральное государственное автономное образовательное учреждение высшего профессионального образования "Южный федеральный университет", 2011 год.</w:t>
            </w:r>
          </w:p>
        </w:tc>
        <w:tc>
          <w:tcPr>
            <w:tcW w:w="4519" w:type="dxa"/>
          </w:tcPr>
          <w:p w:rsidR="00262BB4" w:rsidRPr="00262BB4" w:rsidRDefault="00262BB4" w:rsidP="00262BB4">
            <w:pPr>
              <w:tabs>
                <w:tab w:val="left" w:pos="6720"/>
              </w:tabs>
              <w:snapToGrid w:val="0"/>
              <w:contextualSpacing/>
              <w:rPr>
                <w:rFonts w:ascii="Times New Roman" w:hAnsi="Times New Roman"/>
              </w:rPr>
            </w:pPr>
            <w:r w:rsidRPr="00262BB4">
              <w:rPr>
                <w:rFonts w:ascii="Times New Roman" w:hAnsi="Times New Roma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«Педагогика и методика начального образования»,по программе Современный урок в начальной школе в условиях реализации ФГОС НОО (72ч)01.03.2019г.</w:t>
            </w:r>
          </w:p>
          <w:p w:rsidR="00262BB4" w:rsidRPr="00262BB4" w:rsidRDefault="00262BB4" w:rsidP="00262BB4">
            <w:pPr>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1е,2в</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4</w:t>
            </w:r>
          </w:p>
        </w:tc>
        <w:tc>
          <w:tcPr>
            <w:tcW w:w="2134" w:type="dxa"/>
          </w:tcPr>
          <w:p w:rsidR="00262BB4" w:rsidRPr="00262BB4" w:rsidRDefault="00262BB4" w:rsidP="00F14BE7">
            <w:pPr>
              <w:rPr>
                <w:rFonts w:ascii="Times New Roman" w:hAnsi="Times New Roman"/>
              </w:rPr>
            </w:pPr>
            <w:r w:rsidRPr="00262BB4">
              <w:rPr>
                <w:rFonts w:ascii="Times New Roman" w:hAnsi="Times New Roman"/>
              </w:rPr>
              <w:t xml:space="preserve">Гиримханова </w:t>
            </w:r>
            <w:r w:rsidR="00F14BE7">
              <w:rPr>
                <w:rFonts w:ascii="Times New Roman" w:hAnsi="Times New Roman"/>
              </w:rPr>
              <w:t>Э.Р.</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2</w:t>
            </w:r>
          </w:p>
        </w:tc>
        <w:tc>
          <w:tcPr>
            <w:tcW w:w="2590" w:type="dxa"/>
          </w:tcPr>
          <w:p w:rsidR="00262BB4" w:rsidRPr="00262BB4" w:rsidRDefault="00262BB4" w:rsidP="00262BB4">
            <w:pPr>
              <w:rPr>
                <w:rFonts w:ascii="Times New Roman" w:hAnsi="Times New Roman"/>
              </w:rPr>
            </w:pPr>
            <w:r w:rsidRPr="00262BB4">
              <w:rPr>
                <w:rFonts w:ascii="Times New Roman" w:hAnsi="Times New Roman"/>
              </w:rPr>
              <w:t>Донской педагогический колледж 2020 Коррекционная педагогика в начальном образовании.</w:t>
            </w:r>
          </w:p>
          <w:p w:rsidR="00262BB4" w:rsidRPr="00262BB4" w:rsidRDefault="00262BB4" w:rsidP="00262BB4">
            <w:pPr>
              <w:rPr>
                <w:rFonts w:ascii="Times New Roman" w:hAnsi="Times New Roman"/>
              </w:rPr>
            </w:pPr>
            <w:r w:rsidRPr="00262BB4">
              <w:rPr>
                <w:rFonts w:ascii="Times New Roman" w:hAnsi="Times New Roman"/>
              </w:rPr>
              <w:t>8-903-463-04-09</w:t>
            </w:r>
          </w:p>
          <w:p w:rsidR="00262BB4" w:rsidRPr="00262BB4" w:rsidRDefault="00262BB4" w:rsidP="00262BB4">
            <w:pPr>
              <w:rPr>
                <w:rFonts w:ascii="Times New Roman" w:hAnsi="Times New Roman"/>
              </w:rPr>
            </w:pPr>
            <w:r w:rsidRPr="00262BB4">
              <w:rPr>
                <w:rFonts w:ascii="Times New Roman" w:hAnsi="Times New Roman"/>
              </w:rPr>
              <w:t>Переподготовка по программе «Организация образовательной деятельности в области психологии»</w:t>
            </w:r>
          </w:p>
        </w:tc>
        <w:tc>
          <w:tcPr>
            <w:tcW w:w="4519" w:type="dxa"/>
          </w:tcPr>
          <w:p w:rsidR="00262BB4" w:rsidRPr="00262BB4" w:rsidRDefault="00262BB4" w:rsidP="00262BB4">
            <w:pPr>
              <w:tabs>
                <w:tab w:val="left" w:pos="6720"/>
              </w:tabs>
              <w:snapToGrid w:val="0"/>
              <w:contextualSpacing/>
              <w:rPr>
                <w:rFonts w:ascii="Times New Roman" w:hAnsi="Times New Roman"/>
              </w:rPr>
            </w:pPr>
            <w:r w:rsidRPr="00262BB4">
              <w:rPr>
                <w:rFonts w:ascii="Times New Roman" w:hAnsi="Times New Roman"/>
              </w:rPr>
              <w:t>Частное образовательное учреждение высшего образования «Ростовский институт защиты предпринимателя» «Оказание доврачебной помощи пострадавшим»16ч</w:t>
            </w:r>
          </w:p>
          <w:p w:rsidR="00262BB4" w:rsidRPr="00262BB4" w:rsidRDefault="00262BB4" w:rsidP="00262BB4">
            <w:pPr>
              <w:tabs>
                <w:tab w:val="left" w:pos="6720"/>
              </w:tabs>
              <w:snapToGrid w:val="0"/>
              <w:contextualSpacing/>
              <w:rPr>
                <w:rFonts w:ascii="Times New Roman" w:hAnsi="Times New Roman"/>
              </w:rPr>
            </w:pPr>
            <w:r w:rsidRPr="00262BB4">
              <w:rPr>
                <w:rFonts w:ascii="Times New Roman" w:hAnsi="Times New Roman"/>
              </w:rPr>
              <w:t>Частное образовательное учреждение высшего образования «Ростовский институт защиты предпринимателя» «Организация внеурочной деятельности»36 ч.2020</w:t>
            </w:r>
          </w:p>
        </w:tc>
        <w:tc>
          <w:tcPr>
            <w:tcW w:w="822" w:type="dxa"/>
          </w:tcPr>
          <w:p w:rsidR="00262BB4" w:rsidRPr="00262BB4" w:rsidRDefault="00262BB4" w:rsidP="00262BB4">
            <w:pPr>
              <w:rPr>
                <w:rFonts w:ascii="Times New Roman" w:hAnsi="Times New Roman"/>
              </w:rPr>
            </w:pPr>
            <w:r w:rsidRPr="00262BB4">
              <w:rPr>
                <w:rFonts w:ascii="Times New Roman" w:hAnsi="Times New Roman"/>
              </w:rPr>
              <w:t>3ж</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5</w:t>
            </w:r>
          </w:p>
        </w:tc>
        <w:tc>
          <w:tcPr>
            <w:tcW w:w="2134" w:type="dxa"/>
          </w:tcPr>
          <w:p w:rsidR="00262BB4" w:rsidRPr="00262BB4" w:rsidRDefault="00262BB4" w:rsidP="00262BB4">
            <w:pPr>
              <w:rPr>
                <w:rFonts w:ascii="Times New Roman" w:hAnsi="Times New Roman"/>
              </w:rPr>
            </w:pPr>
            <w:r w:rsidRPr="00262BB4">
              <w:rPr>
                <w:rFonts w:ascii="Times New Roman" w:hAnsi="Times New Roman"/>
              </w:rPr>
              <w:t>Григорова В.В.</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tc>
        <w:tc>
          <w:tcPr>
            <w:tcW w:w="802" w:type="dxa"/>
          </w:tcPr>
          <w:p w:rsidR="00262BB4" w:rsidRPr="00262BB4" w:rsidRDefault="00262BB4" w:rsidP="00262BB4">
            <w:pPr>
              <w:rPr>
                <w:rFonts w:ascii="Times New Roman" w:hAnsi="Times New Roman"/>
              </w:rPr>
            </w:pPr>
            <w:r w:rsidRPr="00262BB4">
              <w:rPr>
                <w:rFonts w:ascii="Times New Roman" w:hAnsi="Times New Roman"/>
              </w:rPr>
              <w:t>1</w:t>
            </w:r>
          </w:p>
        </w:tc>
        <w:tc>
          <w:tcPr>
            <w:tcW w:w="2590" w:type="dxa"/>
          </w:tcPr>
          <w:p w:rsidR="00262BB4" w:rsidRPr="00262BB4" w:rsidRDefault="00262BB4" w:rsidP="00262BB4">
            <w:pPr>
              <w:rPr>
                <w:rFonts w:ascii="Times New Roman" w:hAnsi="Times New Roman"/>
              </w:rPr>
            </w:pPr>
            <w:r w:rsidRPr="00262BB4">
              <w:rPr>
                <w:rFonts w:ascii="Times New Roman" w:hAnsi="Times New Roman"/>
              </w:rPr>
              <w:t>Ростов-на-Дону ЮФУ 2022</w:t>
            </w:r>
          </w:p>
          <w:p w:rsidR="00262BB4" w:rsidRPr="00262BB4" w:rsidRDefault="00262BB4" w:rsidP="00262BB4">
            <w:pPr>
              <w:rPr>
                <w:rFonts w:ascii="Times New Roman" w:hAnsi="Times New Roman"/>
              </w:rPr>
            </w:pPr>
            <w:r w:rsidRPr="00262BB4">
              <w:rPr>
                <w:rFonts w:ascii="Times New Roman" w:hAnsi="Times New Roman"/>
              </w:rPr>
              <w:t>Учитель начальных классов</w:t>
            </w:r>
          </w:p>
        </w:tc>
        <w:tc>
          <w:tcPr>
            <w:tcW w:w="4519" w:type="dxa"/>
          </w:tcPr>
          <w:p w:rsidR="00262BB4" w:rsidRPr="00262BB4" w:rsidRDefault="00262BB4" w:rsidP="00262BB4">
            <w:pPr>
              <w:tabs>
                <w:tab w:val="left" w:pos="6720"/>
              </w:tabs>
              <w:snapToGrid w:val="0"/>
              <w:contextualSpacing/>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2з</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6</w:t>
            </w:r>
          </w:p>
        </w:tc>
        <w:tc>
          <w:tcPr>
            <w:tcW w:w="2134" w:type="dxa"/>
          </w:tcPr>
          <w:p w:rsidR="00262BB4" w:rsidRPr="00262BB4" w:rsidRDefault="00262BB4" w:rsidP="00262BB4">
            <w:pPr>
              <w:rPr>
                <w:rFonts w:ascii="Times New Roman" w:hAnsi="Times New Roman"/>
              </w:rPr>
            </w:pPr>
            <w:r w:rsidRPr="00262BB4">
              <w:rPr>
                <w:rFonts w:ascii="Times New Roman" w:hAnsi="Times New Roman"/>
              </w:rPr>
              <w:t>Двораковская Ж.С.</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35</w:t>
            </w:r>
          </w:p>
        </w:tc>
        <w:tc>
          <w:tcPr>
            <w:tcW w:w="2590" w:type="dxa"/>
          </w:tcPr>
          <w:p w:rsidR="00262BB4" w:rsidRPr="00262BB4" w:rsidRDefault="00262BB4" w:rsidP="00262BB4">
            <w:pPr>
              <w:rPr>
                <w:rFonts w:ascii="Times New Roman" w:hAnsi="Times New Roman"/>
              </w:rPr>
            </w:pPr>
            <w:r w:rsidRPr="00262BB4">
              <w:rPr>
                <w:rFonts w:ascii="Times New Roman" w:hAnsi="Times New Roman"/>
              </w:rPr>
              <w:t>Ростовский педагогический колледж 1987г</w:t>
            </w:r>
          </w:p>
          <w:p w:rsidR="00262BB4" w:rsidRPr="00262BB4" w:rsidRDefault="00262BB4" w:rsidP="00262BB4">
            <w:pPr>
              <w:rPr>
                <w:rFonts w:ascii="Times New Roman" w:hAnsi="Times New Roman"/>
              </w:rPr>
            </w:pPr>
            <w:r w:rsidRPr="00262BB4">
              <w:rPr>
                <w:rFonts w:ascii="Times New Roman" w:hAnsi="Times New Roman"/>
              </w:rPr>
              <w:t>РГПУ 1996г.</w:t>
            </w:r>
          </w:p>
        </w:tc>
        <w:tc>
          <w:tcPr>
            <w:tcW w:w="4519" w:type="dxa"/>
          </w:tcPr>
          <w:p w:rsidR="00262BB4" w:rsidRPr="00262BB4" w:rsidRDefault="00262BB4" w:rsidP="00262BB4">
            <w:pPr>
              <w:tabs>
                <w:tab w:val="left" w:pos="6720"/>
              </w:tabs>
              <w:snapToGrid w:val="0"/>
              <w:contextualSpacing/>
              <w:rPr>
                <w:rFonts w:ascii="Times New Roman" w:hAnsi="Times New Roman"/>
                <w:b/>
              </w:rPr>
            </w:pPr>
            <w:r w:rsidRPr="00262BB4">
              <w:rPr>
                <w:rFonts w:ascii="Times New Roman" w:hAnsi="Times New Roman"/>
              </w:rPr>
              <w:t xml:space="preserve">Частное образовательное учреждение высшего образования «Ростовский институт защиты предпринимателя», «Модернизация деятельности учителя начальных классов в свете ФГОС НОО», </w:t>
            </w:r>
            <w:r w:rsidRPr="00262BB4">
              <w:rPr>
                <w:rFonts w:ascii="Times New Roman" w:hAnsi="Times New Roman"/>
                <w:b/>
              </w:rPr>
              <w:t>24.11.2016</w:t>
            </w:r>
          </w:p>
          <w:p w:rsidR="00262BB4" w:rsidRPr="00262BB4" w:rsidRDefault="00262BB4" w:rsidP="00262BB4">
            <w:pPr>
              <w:contextualSpacing/>
              <w:rPr>
                <w:rFonts w:ascii="Times New Roman" w:hAnsi="Times New Roman"/>
              </w:rPr>
            </w:pPr>
            <w:r w:rsidRPr="00262BB4">
              <w:rPr>
                <w:rFonts w:ascii="Times New Roman" w:hAnsi="Times New Roman"/>
              </w:rPr>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«Методика обучения игре в шахматы в условиях реализации ФГОС» по проблеме  «Методика обучения игре в шахматы в условиях реализации ФГОС» </w:t>
            </w:r>
          </w:p>
          <w:p w:rsidR="00262BB4" w:rsidRPr="00262BB4" w:rsidRDefault="00262BB4" w:rsidP="00262BB4">
            <w:pPr>
              <w:contextualSpacing/>
              <w:rPr>
                <w:rFonts w:ascii="Times New Roman" w:hAnsi="Times New Roman"/>
              </w:rPr>
            </w:pPr>
            <w:r w:rsidRPr="00262BB4">
              <w:rPr>
                <w:rFonts w:ascii="Times New Roman" w:hAnsi="Times New Roman"/>
              </w:rPr>
              <w:t>22.02.2019г. (72ч.)</w:t>
            </w:r>
          </w:p>
          <w:p w:rsidR="00262BB4" w:rsidRPr="00262BB4" w:rsidRDefault="00262BB4" w:rsidP="00262BB4">
            <w:pPr>
              <w:rPr>
                <w:rFonts w:ascii="Times New Roman" w:hAnsi="Times New Roman"/>
              </w:rPr>
            </w:pPr>
            <w:r w:rsidRPr="00262BB4">
              <w:rPr>
                <w:rFonts w:ascii="Times New Roman" w:hAnsi="Times New Roman"/>
              </w:rPr>
              <w:t>Общество с ограниченной ответственностью «Центр профессионального образования «Развитие» «Система защиты семьи и несовершеннолетних в Ростовской области» 12.02.2018г.(72ч</w:t>
            </w:r>
          </w:p>
          <w:p w:rsidR="00262BB4" w:rsidRPr="00262BB4" w:rsidRDefault="00262BB4" w:rsidP="00262BB4">
            <w:pPr>
              <w:rPr>
                <w:rFonts w:ascii="Times New Roman" w:hAnsi="Times New Roman"/>
              </w:rPr>
            </w:pPr>
            <w:r w:rsidRPr="00262BB4">
              <w:rPr>
                <w:rFonts w:ascii="Times New Roman" w:hAnsi="Times New Roman"/>
              </w:rPr>
              <w:t>ИПК и ПРО «Формирование функциональной грамотности в предметном содержании начального образования в условиях ФГОС 32 72 часа 2022 май.</w:t>
            </w:r>
          </w:p>
        </w:tc>
        <w:tc>
          <w:tcPr>
            <w:tcW w:w="822" w:type="dxa"/>
          </w:tcPr>
          <w:p w:rsidR="00262BB4" w:rsidRPr="00262BB4" w:rsidRDefault="00262BB4" w:rsidP="00262BB4">
            <w:pPr>
              <w:rPr>
                <w:rFonts w:ascii="Times New Roman" w:hAnsi="Times New Roman"/>
              </w:rPr>
            </w:pPr>
            <w:r w:rsidRPr="00262BB4">
              <w:rPr>
                <w:rFonts w:ascii="Times New Roman" w:hAnsi="Times New Roman"/>
              </w:rPr>
              <w:t>1в, 2и</w:t>
            </w:r>
          </w:p>
        </w:tc>
        <w:tc>
          <w:tcPr>
            <w:tcW w:w="2131" w:type="dxa"/>
          </w:tcPr>
          <w:p w:rsidR="00262BB4" w:rsidRPr="00262BB4" w:rsidRDefault="00262BB4" w:rsidP="00262BB4">
            <w:pPr>
              <w:rPr>
                <w:rFonts w:ascii="Times New Roman" w:hAnsi="Times New Roman"/>
              </w:rPr>
            </w:pPr>
            <w:r w:rsidRPr="00262BB4">
              <w:rPr>
                <w:rFonts w:ascii="Times New Roman" w:hAnsi="Times New Roman"/>
              </w:rPr>
              <w:t>«Начальная школа 21 века»</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7</w:t>
            </w:r>
          </w:p>
        </w:tc>
        <w:tc>
          <w:tcPr>
            <w:tcW w:w="2134" w:type="dxa"/>
          </w:tcPr>
          <w:p w:rsidR="00262BB4" w:rsidRPr="00262BB4" w:rsidRDefault="00262BB4" w:rsidP="00262BB4">
            <w:pPr>
              <w:rPr>
                <w:rFonts w:ascii="Times New Roman" w:hAnsi="Times New Roman"/>
              </w:rPr>
            </w:pPr>
            <w:r w:rsidRPr="00262BB4">
              <w:rPr>
                <w:rFonts w:ascii="Times New Roman" w:hAnsi="Times New Roman"/>
              </w:rPr>
              <w:t>Дмитриева Н.Н.</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28</w:t>
            </w:r>
          </w:p>
        </w:tc>
        <w:tc>
          <w:tcPr>
            <w:tcW w:w="2590" w:type="dxa"/>
          </w:tcPr>
          <w:p w:rsidR="00262BB4" w:rsidRPr="00262BB4" w:rsidRDefault="00262BB4" w:rsidP="00262BB4">
            <w:pPr>
              <w:rPr>
                <w:rFonts w:ascii="Times New Roman" w:hAnsi="Times New Roman"/>
              </w:rPr>
            </w:pPr>
            <w:r w:rsidRPr="00262BB4">
              <w:rPr>
                <w:rFonts w:ascii="Times New Roman" w:hAnsi="Times New Roman"/>
              </w:rPr>
              <w:t>Федеральное государственное автономное оразовательное учреждение высшего образования «Южный федеральный университет» город Ростов-на-Дону, 2015г.</w:t>
            </w:r>
          </w:p>
        </w:tc>
        <w:tc>
          <w:tcPr>
            <w:tcW w:w="4519" w:type="dxa"/>
          </w:tcPr>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rPr>
              <w:t xml:space="preserve">Частное образовательное учреждение высшего образования «Ростовский институт защиты предпринимателя», «История мировых религий и основы православной культуры», </w:t>
            </w:r>
            <w:r w:rsidRPr="00262BB4">
              <w:rPr>
                <w:rFonts w:ascii="Times New Roman" w:hAnsi="Times New Roman"/>
                <w:b/>
              </w:rPr>
              <w:t>26.02.2016</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rPr>
              <w:t xml:space="preserve">Частное образовательное учреждение высшего образования «Ростовский институт защиты предпринимателя», «Стратегия обновления содержания начального общего образования в условиях введения ФГОС», </w:t>
            </w:r>
            <w:r w:rsidRPr="00262BB4">
              <w:rPr>
                <w:rFonts w:ascii="Times New Roman" w:hAnsi="Times New Roman"/>
                <w:b/>
              </w:rPr>
              <w:t>26.02.2016</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«Ростовский – на – Дону Железнодорожный техникум» </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«Совершенствование структуры и содержания преподавания ИЗО в общеобразовательном учреждении в условиях реализации ФГОС 28.12.2018г.(36ч.)</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«Ростовский – на – Дону Железнодорожный техникум» </w:t>
            </w:r>
          </w:p>
          <w:p w:rsidR="00262BB4" w:rsidRPr="00262BB4" w:rsidRDefault="00262BB4" w:rsidP="00262BB4">
            <w:pPr>
              <w:tabs>
                <w:tab w:val="left" w:pos="1035"/>
              </w:tabs>
              <w:contextualSpacing/>
              <w:rPr>
                <w:rFonts w:ascii="Times New Roman" w:hAnsi="Times New Roman"/>
              </w:rPr>
            </w:pPr>
            <w:r w:rsidRPr="00262BB4">
              <w:rPr>
                <w:rFonts w:ascii="Times New Roman" w:hAnsi="Times New Roman"/>
              </w:rPr>
              <w:t>«Обновление содержания и методов школьного музыкального образования в условиях реализации ФГОС» 30.11.2018г.(36ч)</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«Ростовский – на – Дону Железнодорожный техникум» </w:t>
            </w:r>
          </w:p>
          <w:p w:rsidR="00262BB4" w:rsidRPr="00262BB4" w:rsidRDefault="00262BB4" w:rsidP="00262BB4">
            <w:pPr>
              <w:tabs>
                <w:tab w:val="left" w:pos="1035"/>
              </w:tabs>
              <w:contextualSpacing/>
              <w:rPr>
                <w:rFonts w:ascii="Times New Roman" w:hAnsi="Times New Roman"/>
              </w:rPr>
            </w:pPr>
            <w:r w:rsidRPr="00262BB4">
              <w:rPr>
                <w:rFonts w:ascii="Times New Roman" w:hAnsi="Times New Roman"/>
              </w:rPr>
              <w:t>«Актуальные вопросы преподавания комплексного учебного курса «Основы религиозных культур и светской этики» в начальных классах» 24.10.2018г. (36ч.)</w:t>
            </w:r>
          </w:p>
          <w:p w:rsidR="00262BB4" w:rsidRPr="00262BB4" w:rsidRDefault="00262BB4" w:rsidP="00262BB4">
            <w:pPr>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3в</w:t>
            </w:r>
          </w:p>
        </w:tc>
        <w:tc>
          <w:tcPr>
            <w:tcW w:w="2131" w:type="dxa"/>
          </w:tcPr>
          <w:p w:rsidR="00262BB4" w:rsidRPr="00262BB4" w:rsidRDefault="00262BB4" w:rsidP="00262BB4">
            <w:pPr>
              <w:rPr>
                <w:rFonts w:ascii="Times New Roman" w:hAnsi="Times New Roman"/>
              </w:rPr>
            </w:pPr>
            <w:r w:rsidRPr="00262BB4">
              <w:rPr>
                <w:rFonts w:ascii="Times New Roman" w:hAnsi="Times New Roman"/>
              </w:rPr>
              <w:t>«Перспективная начальная школа»</w:t>
            </w: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8</w:t>
            </w:r>
          </w:p>
        </w:tc>
        <w:tc>
          <w:tcPr>
            <w:tcW w:w="2134" w:type="dxa"/>
          </w:tcPr>
          <w:p w:rsidR="00262BB4" w:rsidRPr="00262BB4" w:rsidRDefault="00262BB4" w:rsidP="00262BB4">
            <w:pPr>
              <w:rPr>
                <w:rFonts w:ascii="Times New Roman" w:hAnsi="Times New Roman"/>
              </w:rPr>
            </w:pPr>
            <w:r w:rsidRPr="00262BB4">
              <w:rPr>
                <w:rFonts w:ascii="Times New Roman" w:hAnsi="Times New Roman"/>
              </w:rPr>
              <w:t>Еременко Л.Н.</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12</w:t>
            </w:r>
          </w:p>
        </w:tc>
        <w:tc>
          <w:tcPr>
            <w:tcW w:w="2590" w:type="dxa"/>
          </w:tcPr>
          <w:p w:rsidR="00262BB4" w:rsidRPr="00262BB4" w:rsidRDefault="00262BB4" w:rsidP="00262BB4">
            <w:pPr>
              <w:rPr>
                <w:rFonts w:ascii="Times New Roman" w:hAnsi="Times New Roman"/>
              </w:rPr>
            </w:pPr>
            <w:r w:rsidRPr="00262BB4">
              <w:rPr>
                <w:rFonts w:ascii="Times New Roman" w:hAnsi="Times New Roman"/>
              </w:rPr>
              <w:t>Московский социально-гуманитарный институт филиал в городе Таганроге 2014г.</w:t>
            </w:r>
          </w:p>
        </w:tc>
        <w:tc>
          <w:tcPr>
            <w:tcW w:w="4519" w:type="dxa"/>
          </w:tcPr>
          <w:p w:rsidR="00262BB4" w:rsidRPr="00262BB4" w:rsidRDefault="00262BB4" w:rsidP="00262BB4">
            <w:pPr>
              <w:contextualSpacing/>
              <w:rPr>
                <w:rFonts w:ascii="Times New Roman" w:hAnsi="Times New Roman"/>
              </w:rPr>
            </w:pPr>
            <w:r w:rsidRPr="00262BB4">
              <w:rPr>
                <w:rFonts w:ascii="Times New Roman" w:hAnsi="Times New Roman"/>
              </w:rPr>
              <w:t xml:space="preserve">Частное образовательное учреждение высшего образования «Ростовский институт защиты предпринимателя», «История мировых религий и основы православной культуры», </w:t>
            </w:r>
            <w:r w:rsidRPr="00262BB4">
              <w:rPr>
                <w:rFonts w:ascii="Times New Roman" w:hAnsi="Times New Roman"/>
                <w:b/>
              </w:rPr>
              <w:t>26.02.2016</w:t>
            </w:r>
          </w:p>
          <w:p w:rsidR="00262BB4" w:rsidRPr="00262BB4" w:rsidRDefault="00262BB4" w:rsidP="00262BB4">
            <w:pPr>
              <w:rPr>
                <w:rFonts w:ascii="Times New Roman" w:hAnsi="Times New Roman"/>
              </w:rPr>
            </w:pPr>
            <w:r w:rsidRPr="00262BB4">
              <w:rPr>
                <w:rFonts w:ascii="Times New Roman" w:hAnsi="Times New Roman"/>
              </w:rPr>
              <w:t xml:space="preserve">Частное образовательное учреждение высшего образования «Ростовский институт защиты предпринимателя», «Стратегия обновления содержания начального общего образования в условиях введения ФГОС», </w:t>
            </w:r>
            <w:r w:rsidRPr="00262BB4">
              <w:rPr>
                <w:rFonts w:ascii="Times New Roman" w:hAnsi="Times New Roman"/>
                <w:b/>
              </w:rPr>
              <w:t>26.02.2016</w:t>
            </w:r>
          </w:p>
        </w:tc>
        <w:tc>
          <w:tcPr>
            <w:tcW w:w="822" w:type="dxa"/>
          </w:tcPr>
          <w:p w:rsidR="00262BB4" w:rsidRPr="00262BB4" w:rsidRDefault="00262BB4" w:rsidP="00262BB4">
            <w:pPr>
              <w:rPr>
                <w:rFonts w:ascii="Times New Roman" w:hAnsi="Times New Roman"/>
              </w:rPr>
            </w:pPr>
            <w:r w:rsidRPr="00262BB4">
              <w:rPr>
                <w:rFonts w:ascii="Times New Roman" w:hAnsi="Times New Roman"/>
              </w:rPr>
              <w:t>1б, 3а</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9</w:t>
            </w:r>
          </w:p>
        </w:tc>
        <w:tc>
          <w:tcPr>
            <w:tcW w:w="2134" w:type="dxa"/>
          </w:tcPr>
          <w:p w:rsidR="00262BB4" w:rsidRPr="00262BB4" w:rsidRDefault="00262BB4" w:rsidP="00262BB4">
            <w:pPr>
              <w:rPr>
                <w:rFonts w:ascii="Times New Roman" w:hAnsi="Times New Roman"/>
              </w:rPr>
            </w:pPr>
            <w:r w:rsidRPr="00262BB4">
              <w:rPr>
                <w:rFonts w:ascii="Times New Roman" w:hAnsi="Times New Roman"/>
              </w:rPr>
              <w:t>Ершова Н.В.</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8</w:t>
            </w:r>
          </w:p>
        </w:tc>
        <w:tc>
          <w:tcPr>
            <w:tcW w:w="2590" w:type="dxa"/>
          </w:tcPr>
          <w:p w:rsidR="00262BB4" w:rsidRPr="00262BB4" w:rsidRDefault="00262BB4" w:rsidP="00262BB4">
            <w:pPr>
              <w:rPr>
                <w:rFonts w:ascii="Times New Roman" w:hAnsi="Times New Roman"/>
              </w:rPr>
            </w:pPr>
            <w:r w:rsidRPr="00262BB4">
              <w:rPr>
                <w:rFonts w:ascii="Times New Roman" w:hAnsi="Times New Roman"/>
              </w:rPr>
              <w:t>Ростовский Государственный экономический университет 2020г.</w:t>
            </w:r>
          </w:p>
        </w:tc>
        <w:tc>
          <w:tcPr>
            <w:tcW w:w="4519" w:type="dxa"/>
          </w:tcPr>
          <w:p w:rsidR="00262BB4" w:rsidRPr="00262BB4" w:rsidRDefault="00262BB4" w:rsidP="00262BB4">
            <w:pPr>
              <w:rPr>
                <w:rFonts w:ascii="Times New Roman" w:hAnsi="Times New Roman"/>
              </w:rPr>
            </w:pPr>
            <w:r w:rsidRPr="00262BB4">
              <w:rPr>
                <w:rFonts w:ascii="Times New Roman" w:hAnsi="Times New Roman"/>
              </w:rPr>
              <w:t>Центр независимой оценки качества образования и образовательного аудита «Легион» «Оказание доврачебной помощи пострадавшим» 16 часов 12.03.2020</w:t>
            </w:r>
          </w:p>
          <w:p w:rsidR="00262BB4" w:rsidRPr="00262BB4" w:rsidRDefault="00262BB4" w:rsidP="00262BB4">
            <w:pPr>
              <w:rPr>
                <w:rFonts w:ascii="Times New Roman" w:hAnsi="Times New Roman"/>
              </w:rPr>
            </w:pPr>
            <w:r w:rsidRPr="00262BB4">
              <w:rPr>
                <w:rFonts w:ascii="Times New Roman" w:hAnsi="Times New Roma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«Русский родной язык: содержание и технологии обучения в начальной школе» 36 часов 2020г.</w:t>
            </w:r>
          </w:p>
        </w:tc>
        <w:tc>
          <w:tcPr>
            <w:tcW w:w="822" w:type="dxa"/>
          </w:tcPr>
          <w:p w:rsidR="00262BB4" w:rsidRPr="00262BB4" w:rsidRDefault="00262BB4" w:rsidP="00262BB4">
            <w:pPr>
              <w:rPr>
                <w:rFonts w:ascii="Times New Roman" w:hAnsi="Times New Roman"/>
              </w:rPr>
            </w:pPr>
            <w:r w:rsidRPr="00262BB4">
              <w:rPr>
                <w:rFonts w:ascii="Times New Roman" w:hAnsi="Times New Roman"/>
              </w:rPr>
              <w:t>4д</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10</w:t>
            </w:r>
          </w:p>
        </w:tc>
        <w:tc>
          <w:tcPr>
            <w:tcW w:w="2134" w:type="dxa"/>
          </w:tcPr>
          <w:p w:rsidR="00262BB4" w:rsidRPr="00262BB4" w:rsidRDefault="00262BB4" w:rsidP="00262BB4">
            <w:pPr>
              <w:rPr>
                <w:rFonts w:ascii="Times New Roman" w:hAnsi="Times New Roman"/>
              </w:rPr>
            </w:pPr>
            <w:r w:rsidRPr="00262BB4">
              <w:rPr>
                <w:rFonts w:ascii="Times New Roman" w:hAnsi="Times New Roman"/>
              </w:rPr>
              <w:t>Катренко А.А.</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11</w:t>
            </w:r>
          </w:p>
        </w:tc>
        <w:tc>
          <w:tcPr>
            <w:tcW w:w="2590" w:type="dxa"/>
          </w:tcPr>
          <w:p w:rsidR="00262BB4" w:rsidRPr="00262BB4" w:rsidRDefault="00262BB4" w:rsidP="00262BB4">
            <w:pPr>
              <w:rPr>
                <w:rFonts w:ascii="Times New Roman" w:hAnsi="Times New Roman"/>
              </w:rPr>
            </w:pPr>
            <w:r w:rsidRPr="00262BB4">
              <w:rPr>
                <w:rFonts w:ascii="Times New Roman" w:hAnsi="Times New Roman"/>
              </w:rPr>
              <w:t>Ростов-на-ДонуДГТУ Психология</w:t>
            </w:r>
          </w:p>
        </w:tc>
        <w:tc>
          <w:tcPr>
            <w:tcW w:w="4519" w:type="dxa"/>
          </w:tcPr>
          <w:p w:rsidR="00262BB4" w:rsidRPr="00262BB4" w:rsidRDefault="00262BB4" w:rsidP="00262BB4">
            <w:pPr>
              <w:rPr>
                <w:rFonts w:ascii="Times New Roman" w:hAnsi="Times New Roman"/>
              </w:rPr>
            </w:pPr>
            <w:r w:rsidRPr="00262BB4">
              <w:rPr>
                <w:rFonts w:ascii="Times New Roman" w:hAnsi="Times New Roma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повышения квалификации «Как оценивать учеников в начальной школе? Система оценки образовательных результатов в соответствии с ФГОС НОО»</w:t>
            </w:r>
          </w:p>
        </w:tc>
        <w:tc>
          <w:tcPr>
            <w:tcW w:w="822" w:type="dxa"/>
          </w:tcPr>
          <w:p w:rsidR="00262BB4" w:rsidRPr="00262BB4" w:rsidRDefault="00262BB4" w:rsidP="00262BB4">
            <w:pPr>
              <w:rPr>
                <w:rFonts w:ascii="Times New Roman" w:hAnsi="Times New Roman"/>
              </w:rPr>
            </w:pPr>
            <w:r w:rsidRPr="00262BB4">
              <w:rPr>
                <w:rFonts w:ascii="Times New Roman" w:hAnsi="Times New Roman"/>
              </w:rPr>
              <w:t>2а</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11</w:t>
            </w:r>
          </w:p>
        </w:tc>
        <w:tc>
          <w:tcPr>
            <w:tcW w:w="2134" w:type="dxa"/>
          </w:tcPr>
          <w:p w:rsidR="00262BB4" w:rsidRPr="00262BB4" w:rsidRDefault="00262BB4" w:rsidP="00262BB4">
            <w:pPr>
              <w:rPr>
                <w:rFonts w:ascii="Times New Roman" w:hAnsi="Times New Roman"/>
              </w:rPr>
            </w:pPr>
            <w:r w:rsidRPr="00262BB4">
              <w:rPr>
                <w:rFonts w:ascii="Times New Roman" w:hAnsi="Times New Roman"/>
              </w:rPr>
              <w:t>Каширина С.Е.</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26</w:t>
            </w:r>
          </w:p>
        </w:tc>
        <w:tc>
          <w:tcPr>
            <w:tcW w:w="2590" w:type="dxa"/>
          </w:tcPr>
          <w:p w:rsidR="00262BB4" w:rsidRPr="00262BB4" w:rsidRDefault="00262BB4" w:rsidP="00262BB4">
            <w:pPr>
              <w:rPr>
                <w:rFonts w:ascii="Times New Roman" w:hAnsi="Times New Roman"/>
              </w:rPr>
            </w:pPr>
            <w:r w:rsidRPr="00262BB4">
              <w:rPr>
                <w:rFonts w:ascii="Times New Roman" w:hAnsi="Times New Roman"/>
              </w:rPr>
              <w:t>Казахстан Г. Балхаш Балхашское педагогическое учиище</w:t>
            </w:r>
          </w:p>
        </w:tc>
        <w:tc>
          <w:tcPr>
            <w:tcW w:w="4519" w:type="dxa"/>
          </w:tcPr>
          <w:p w:rsidR="00262BB4" w:rsidRPr="00262BB4" w:rsidRDefault="00262BB4" w:rsidP="00262BB4">
            <w:pPr>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4ж</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12</w:t>
            </w:r>
          </w:p>
        </w:tc>
        <w:tc>
          <w:tcPr>
            <w:tcW w:w="2134" w:type="dxa"/>
          </w:tcPr>
          <w:p w:rsidR="00262BB4" w:rsidRPr="00262BB4" w:rsidRDefault="00262BB4" w:rsidP="00262BB4">
            <w:pPr>
              <w:rPr>
                <w:rFonts w:ascii="Times New Roman" w:hAnsi="Times New Roman"/>
              </w:rPr>
            </w:pPr>
            <w:r w:rsidRPr="00262BB4">
              <w:rPr>
                <w:rFonts w:ascii="Times New Roman" w:hAnsi="Times New Roman"/>
              </w:rPr>
              <w:t>Кичевая А.И.</w:t>
            </w:r>
          </w:p>
          <w:p w:rsidR="00262BB4" w:rsidRPr="00262BB4" w:rsidRDefault="00262BB4" w:rsidP="00262BB4">
            <w:pPr>
              <w:rPr>
                <w:rFonts w:ascii="Times New Roman" w:hAnsi="Times New Roman"/>
              </w:rPr>
            </w:pP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tc>
        <w:tc>
          <w:tcPr>
            <w:tcW w:w="802" w:type="dxa"/>
          </w:tcPr>
          <w:p w:rsidR="00262BB4" w:rsidRPr="00262BB4" w:rsidRDefault="00262BB4" w:rsidP="00262BB4">
            <w:pPr>
              <w:rPr>
                <w:rFonts w:ascii="Times New Roman" w:hAnsi="Times New Roman"/>
              </w:rPr>
            </w:pPr>
            <w:r w:rsidRPr="00262BB4">
              <w:rPr>
                <w:rFonts w:ascii="Times New Roman" w:hAnsi="Times New Roman"/>
              </w:rPr>
              <w:t>55</w:t>
            </w:r>
          </w:p>
        </w:tc>
        <w:tc>
          <w:tcPr>
            <w:tcW w:w="2590" w:type="dxa"/>
          </w:tcPr>
          <w:p w:rsidR="00262BB4" w:rsidRPr="00262BB4" w:rsidRDefault="00262BB4" w:rsidP="00262BB4">
            <w:pPr>
              <w:rPr>
                <w:rFonts w:ascii="Times New Roman" w:hAnsi="Times New Roman"/>
              </w:rPr>
            </w:pPr>
            <w:r w:rsidRPr="00262BB4">
              <w:rPr>
                <w:rFonts w:ascii="Times New Roman" w:hAnsi="Times New Roman"/>
              </w:rPr>
              <w:t>Орехово - Зуевский пединститут,1970г</w:t>
            </w:r>
          </w:p>
        </w:tc>
        <w:tc>
          <w:tcPr>
            <w:tcW w:w="4519" w:type="dxa"/>
          </w:tcPr>
          <w:p w:rsidR="00262BB4" w:rsidRPr="00262BB4" w:rsidRDefault="00262BB4" w:rsidP="00262BB4">
            <w:pPr>
              <w:contextualSpacing/>
              <w:rPr>
                <w:rFonts w:ascii="Times New Roman" w:hAnsi="Times New Roman"/>
                <w:b/>
              </w:rPr>
            </w:pPr>
            <w:r w:rsidRPr="00262BB4">
              <w:rPr>
                <w:rFonts w:ascii="Times New Roman" w:hAnsi="Times New Roman"/>
              </w:rPr>
              <w:t xml:space="preserve">Частное образовательное учреждение высшего образования «Ростовский институт защиты предпринимателя», «История мировых религий и основы православной культуры», </w:t>
            </w:r>
            <w:r w:rsidRPr="00262BB4">
              <w:rPr>
                <w:rFonts w:ascii="Times New Roman" w:hAnsi="Times New Roman"/>
                <w:b/>
              </w:rPr>
              <w:t>28.04.2016</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«Ростовский – на – Дону Железнодорожный техникум» </w:t>
            </w:r>
          </w:p>
          <w:p w:rsidR="00262BB4" w:rsidRPr="00262BB4" w:rsidRDefault="00262BB4" w:rsidP="00262BB4">
            <w:pPr>
              <w:contextualSpacing/>
              <w:rPr>
                <w:rFonts w:ascii="Times New Roman" w:hAnsi="Times New Roman"/>
              </w:rPr>
            </w:pPr>
            <w:r w:rsidRPr="00262BB4">
              <w:rPr>
                <w:rFonts w:ascii="Times New Roman" w:hAnsi="Times New Roman"/>
              </w:rPr>
              <w:t>«Современные стратегии организации учебного процесса на уроках английского языка в соответствии с требованиями ФГОС» 30.11.2018г.(36ч)</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«Ростовский – на – Дону Железнодорожный техникум» </w:t>
            </w:r>
          </w:p>
          <w:p w:rsidR="00262BB4" w:rsidRPr="00262BB4" w:rsidRDefault="00262BB4" w:rsidP="00262BB4">
            <w:pPr>
              <w:contextualSpacing/>
              <w:rPr>
                <w:rFonts w:ascii="Times New Roman" w:hAnsi="Times New Roman"/>
              </w:rPr>
            </w:pPr>
            <w:r w:rsidRPr="00262BB4">
              <w:rPr>
                <w:rFonts w:ascii="Times New Roman" w:hAnsi="Times New Roman"/>
              </w:rPr>
              <w:t xml:space="preserve">«Инновационная деятельность педагога в условиях реализации ФГОС начального общего образования» </w:t>
            </w:r>
          </w:p>
          <w:p w:rsidR="00262BB4" w:rsidRPr="00262BB4" w:rsidRDefault="00262BB4" w:rsidP="00262BB4">
            <w:pPr>
              <w:contextualSpacing/>
              <w:rPr>
                <w:rFonts w:ascii="Times New Roman" w:hAnsi="Times New Roman"/>
              </w:rPr>
            </w:pPr>
            <w:r w:rsidRPr="00262BB4">
              <w:rPr>
                <w:rFonts w:ascii="Times New Roman" w:hAnsi="Times New Roman"/>
              </w:rPr>
              <w:t>01.11.2018г.(72ч)</w:t>
            </w:r>
          </w:p>
          <w:p w:rsidR="00262BB4" w:rsidRPr="00262BB4" w:rsidRDefault="00262BB4" w:rsidP="00262BB4">
            <w:pPr>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4е</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13</w:t>
            </w:r>
          </w:p>
        </w:tc>
        <w:tc>
          <w:tcPr>
            <w:tcW w:w="2134" w:type="dxa"/>
          </w:tcPr>
          <w:p w:rsidR="00262BB4" w:rsidRPr="00262BB4" w:rsidRDefault="00262BB4" w:rsidP="00262BB4">
            <w:pPr>
              <w:rPr>
                <w:rFonts w:ascii="Times New Roman" w:hAnsi="Times New Roman"/>
              </w:rPr>
            </w:pPr>
            <w:r w:rsidRPr="00262BB4">
              <w:rPr>
                <w:rFonts w:ascii="Times New Roman" w:hAnsi="Times New Roman"/>
              </w:rPr>
              <w:t>Конышева А.М.</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tc>
        <w:tc>
          <w:tcPr>
            <w:tcW w:w="802" w:type="dxa"/>
          </w:tcPr>
          <w:p w:rsidR="00262BB4" w:rsidRPr="00262BB4" w:rsidRDefault="00262BB4" w:rsidP="00262BB4">
            <w:pPr>
              <w:rPr>
                <w:rFonts w:ascii="Times New Roman" w:hAnsi="Times New Roman"/>
              </w:rPr>
            </w:pPr>
            <w:r w:rsidRPr="00262BB4">
              <w:rPr>
                <w:rFonts w:ascii="Times New Roman" w:hAnsi="Times New Roman"/>
              </w:rPr>
              <w:t>42</w:t>
            </w:r>
          </w:p>
        </w:tc>
        <w:tc>
          <w:tcPr>
            <w:tcW w:w="2590" w:type="dxa"/>
          </w:tcPr>
          <w:p w:rsidR="00262BB4" w:rsidRPr="00262BB4" w:rsidRDefault="00262BB4" w:rsidP="00262BB4">
            <w:pPr>
              <w:rPr>
                <w:rFonts w:ascii="Times New Roman" w:hAnsi="Times New Roman"/>
              </w:rPr>
            </w:pPr>
            <w:r w:rsidRPr="00262BB4">
              <w:rPr>
                <w:rFonts w:ascii="Times New Roman" w:hAnsi="Times New Roman"/>
              </w:rPr>
              <w:t>Иркутский Государственный педагогический институт</w:t>
            </w:r>
          </w:p>
        </w:tc>
        <w:tc>
          <w:tcPr>
            <w:tcW w:w="4519" w:type="dxa"/>
          </w:tcPr>
          <w:p w:rsidR="00262BB4" w:rsidRPr="00262BB4" w:rsidRDefault="00262BB4" w:rsidP="00262BB4">
            <w:pPr>
              <w:tabs>
                <w:tab w:val="left" w:pos="6720"/>
              </w:tabs>
              <w:snapToGrid w:val="0"/>
              <w:contextualSpacing/>
              <w:rPr>
                <w:rFonts w:ascii="Times New Roman" w:hAnsi="Times New Roman"/>
              </w:rPr>
            </w:pPr>
            <w:r w:rsidRPr="00262BB4">
              <w:rPr>
                <w:rFonts w:ascii="Times New Roman" w:hAnsi="Times New Roman"/>
              </w:rPr>
              <w:t>Частное образовательное учреждение высшего образования «Ростовский институт защиты предпринимателя»,</w:t>
            </w:r>
          </w:p>
          <w:p w:rsidR="00262BB4" w:rsidRPr="00262BB4" w:rsidRDefault="00262BB4" w:rsidP="00262BB4">
            <w:pPr>
              <w:contextualSpacing/>
              <w:rPr>
                <w:rFonts w:ascii="Times New Roman" w:hAnsi="Times New Roman"/>
                <w:b/>
              </w:rPr>
            </w:pPr>
            <w:r w:rsidRPr="00262BB4">
              <w:rPr>
                <w:rFonts w:ascii="Times New Roman" w:hAnsi="Times New Roman"/>
              </w:rPr>
              <w:t xml:space="preserve">«Модернизация деятельности учителя начальных классов в свете ФГОС НОО», (108ч)  </w:t>
            </w:r>
            <w:r w:rsidRPr="00262BB4">
              <w:rPr>
                <w:rFonts w:ascii="Times New Roman" w:hAnsi="Times New Roman"/>
                <w:b/>
              </w:rPr>
              <w:t>24.11.2016</w:t>
            </w:r>
          </w:p>
        </w:tc>
        <w:tc>
          <w:tcPr>
            <w:tcW w:w="822" w:type="dxa"/>
          </w:tcPr>
          <w:p w:rsidR="00262BB4" w:rsidRPr="00262BB4" w:rsidRDefault="00262BB4" w:rsidP="00262BB4">
            <w:pPr>
              <w:rPr>
                <w:rFonts w:ascii="Times New Roman" w:hAnsi="Times New Roman"/>
              </w:rPr>
            </w:pPr>
            <w:r w:rsidRPr="00262BB4">
              <w:rPr>
                <w:rFonts w:ascii="Times New Roman" w:hAnsi="Times New Roman"/>
              </w:rPr>
              <w:t>2д, 3д</w:t>
            </w:r>
          </w:p>
          <w:p w:rsidR="00262BB4" w:rsidRPr="00262BB4" w:rsidRDefault="00262BB4" w:rsidP="00262BB4">
            <w:pPr>
              <w:rPr>
                <w:rFonts w:ascii="Times New Roman" w:hAnsi="Times New Roman"/>
              </w:rPr>
            </w:pP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r w:rsidRPr="00262BB4">
              <w:rPr>
                <w:rFonts w:ascii="Times New Roman" w:hAnsi="Times New Roman"/>
              </w:rPr>
              <w:t xml:space="preserve"> «Начальная школа 21 века»</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14</w:t>
            </w:r>
          </w:p>
        </w:tc>
        <w:tc>
          <w:tcPr>
            <w:tcW w:w="2134" w:type="dxa"/>
          </w:tcPr>
          <w:p w:rsidR="00262BB4" w:rsidRPr="00262BB4" w:rsidRDefault="00262BB4" w:rsidP="00262BB4">
            <w:pPr>
              <w:rPr>
                <w:rFonts w:ascii="Times New Roman" w:hAnsi="Times New Roman"/>
              </w:rPr>
            </w:pPr>
            <w:r w:rsidRPr="00262BB4">
              <w:rPr>
                <w:rFonts w:ascii="Times New Roman" w:hAnsi="Times New Roman"/>
              </w:rPr>
              <w:t>Кошукоева Н.Р.</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17</w:t>
            </w:r>
          </w:p>
        </w:tc>
        <w:tc>
          <w:tcPr>
            <w:tcW w:w="2590" w:type="dxa"/>
          </w:tcPr>
          <w:p w:rsidR="00262BB4" w:rsidRPr="00262BB4" w:rsidRDefault="00262BB4" w:rsidP="00262BB4">
            <w:pPr>
              <w:rPr>
                <w:rFonts w:ascii="Times New Roman" w:hAnsi="Times New Roman"/>
              </w:rPr>
            </w:pPr>
            <w:r w:rsidRPr="00262BB4">
              <w:rPr>
                <w:rFonts w:ascii="Times New Roman" w:hAnsi="Times New Roman"/>
              </w:rPr>
              <w:t>Кабардино-Балкарский государственный университет, город Нальчик, 2001 г.</w:t>
            </w:r>
          </w:p>
        </w:tc>
        <w:tc>
          <w:tcPr>
            <w:tcW w:w="4519" w:type="dxa"/>
          </w:tcPr>
          <w:p w:rsidR="00262BB4" w:rsidRPr="00262BB4" w:rsidRDefault="00262BB4" w:rsidP="00262BB4">
            <w:pPr>
              <w:tabs>
                <w:tab w:val="left" w:pos="6720"/>
              </w:tabs>
              <w:snapToGrid w:val="0"/>
              <w:contextualSpacing/>
              <w:rPr>
                <w:rFonts w:ascii="Times New Roman" w:hAnsi="Times New Roman"/>
                <w:b/>
              </w:rPr>
            </w:pPr>
            <w:r w:rsidRPr="00262BB4">
              <w:rPr>
                <w:rFonts w:ascii="Times New Roman" w:hAnsi="Times New Roman"/>
              </w:rPr>
              <w:t xml:space="preserve">Частное образовательное учреждение высшего образования «Ростовский институт защиты предпринимателя», «Модернизация деятельности учителя начальных классов в свете ФГОС НОО», (108ч) </w:t>
            </w:r>
            <w:r w:rsidRPr="00262BB4">
              <w:rPr>
                <w:rFonts w:ascii="Times New Roman" w:hAnsi="Times New Roman"/>
                <w:b/>
              </w:rPr>
              <w:t>24.11.2016</w:t>
            </w:r>
          </w:p>
          <w:p w:rsidR="00262BB4" w:rsidRPr="00262BB4" w:rsidRDefault="00262BB4" w:rsidP="00262BB4">
            <w:pPr>
              <w:rPr>
                <w:rFonts w:ascii="Times New Roman" w:hAnsi="Times New Roman"/>
              </w:rPr>
            </w:pPr>
            <w:r w:rsidRPr="00262BB4">
              <w:rPr>
                <w:rFonts w:ascii="Times New Roman" w:hAnsi="Times New Roman"/>
              </w:rPr>
              <w:t>Частное образовательное учреждение высшего образования «Ростовский институт защиты предпринимателя», «Основы детской психологии и педагогики несовершеннолетних детей для родителей (законных представителей)», 24.04.2017</w:t>
            </w:r>
          </w:p>
        </w:tc>
        <w:tc>
          <w:tcPr>
            <w:tcW w:w="822" w:type="dxa"/>
          </w:tcPr>
          <w:p w:rsidR="00262BB4" w:rsidRPr="00262BB4" w:rsidRDefault="00262BB4" w:rsidP="00262BB4">
            <w:pPr>
              <w:rPr>
                <w:rFonts w:ascii="Times New Roman" w:hAnsi="Times New Roman"/>
              </w:rPr>
            </w:pPr>
            <w:r w:rsidRPr="00262BB4">
              <w:rPr>
                <w:rFonts w:ascii="Times New Roman" w:hAnsi="Times New Roman"/>
              </w:rPr>
              <w:t>3 г</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15</w:t>
            </w:r>
          </w:p>
        </w:tc>
        <w:tc>
          <w:tcPr>
            <w:tcW w:w="2134" w:type="dxa"/>
          </w:tcPr>
          <w:p w:rsidR="00262BB4" w:rsidRPr="00262BB4" w:rsidRDefault="00262BB4" w:rsidP="00262BB4">
            <w:pPr>
              <w:rPr>
                <w:rFonts w:ascii="Times New Roman" w:hAnsi="Times New Roman"/>
              </w:rPr>
            </w:pPr>
            <w:r w:rsidRPr="00262BB4">
              <w:rPr>
                <w:rFonts w:ascii="Times New Roman" w:hAnsi="Times New Roman"/>
              </w:rPr>
              <w:t>Левченко И.Н.</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29</w:t>
            </w:r>
          </w:p>
        </w:tc>
        <w:tc>
          <w:tcPr>
            <w:tcW w:w="2590" w:type="dxa"/>
          </w:tcPr>
          <w:p w:rsidR="00262BB4" w:rsidRPr="00262BB4" w:rsidRDefault="00262BB4" w:rsidP="00262BB4">
            <w:pPr>
              <w:rPr>
                <w:rFonts w:ascii="Times New Roman" w:hAnsi="Times New Roman"/>
              </w:rPr>
            </w:pPr>
            <w:r w:rsidRPr="00262BB4">
              <w:rPr>
                <w:rFonts w:ascii="Times New Roman" w:hAnsi="Times New Roman"/>
              </w:rPr>
              <w:t>Федеральное государственное автономное оразовательное учреждение высшего образования "Южный федеральный университет " город Ростов-на-Дону, 2015 г.</w:t>
            </w:r>
          </w:p>
        </w:tc>
        <w:tc>
          <w:tcPr>
            <w:tcW w:w="4519" w:type="dxa"/>
          </w:tcPr>
          <w:p w:rsidR="00262BB4" w:rsidRPr="00262BB4" w:rsidRDefault="00262BB4" w:rsidP="00262BB4">
            <w:pPr>
              <w:contextualSpacing/>
              <w:rPr>
                <w:rFonts w:ascii="Times New Roman" w:hAnsi="Times New Roman"/>
              </w:rPr>
            </w:pPr>
            <w:r w:rsidRPr="00262BB4">
              <w:rPr>
                <w:rFonts w:ascii="Times New Roman" w:hAnsi="Times New Roman"/>
              </w:rPr>
              <w:t>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p>
          <w:p w:rsidR="00262BB4" w:rsidRPr="00262BB4" w:rsidRDefault="00262BB4" w:rsidP="00262BB4">
            <w:pPr>
              <w:contextualSpacing/>
              <w:rPr>
                <w:rFonts w:ascii="Times New Roman" w:hAnsi="Times New Roman"/>
                <w:b/>
              </w:rPr>
            </w:pPr>
            <w:r w:rsidRPr="00262BB4">
              <w:rPr>
                <w:rFonts w:ascii="Times New Roman" w:hAnsi="Times New Roman"/>
              </w:rPr>
              <w:t>«Управление образованием» по проблеме: Стратегия инновационного развития как основа эффективного управления современной образовательной организацией (144ч)  22.12.2017</w:t>
            </w:r>
          </w:p>
          <w:p w:rsidR="00262BB4" w:rsidRPr="00262BB4" w:rsidRDefault="00262BB4" w:rsidP="00262BB4">
            <w:pPr>
              <w:contextualSpacing/>
            </w:pPr>
            <w:r w:rsidRPr="00262BB4">
              <w:rPr>
                <w:rFonts w:ascii="Times New Roman" w:hAnsi="Times New Roman"/>
                <w:b/>
              </w:rPr>
              <w:t>Государственное бюджетное профессиональное образовательное учреждение Ростовской области «Ростовский – на – Дону Железнодорожный техникум»</w:t>
            </w:r>
          </w:p>
          <w:p w:rsidR="00262BB4" w:rsidRPr="00262BB4" w:rsidRDefault="00262BB4" w:rsidP="00262BB4">
            <w:pPr>
              <w:contextualSpacing/>
              <w:rPr>
                <w:rFonts w:ascii="Times New Roman" w:hAnsi="Times New Roman"/>
              </w:rPr>
            </w:pPr>
            <w:r w:rsidRPr="00262BB4">
              <w:rPr>
                <w:rFonts w:ascii="Times New Roman" w:hAnsi="Times New Roman"/>
              </w:rPr>
              <w:t>«Инновационная деятельность педагога в условиях реализации ФГОС начального общего образования»05.11.2018г.(72ч.)</w:t>
            </w:r>
          </w:p>
          <w:p w:rsidR="00262BB4" w:rsidRPr="00262BB4" w:rsidRDefault="00262BB4" w:rsidP="00262BB4">
            <w:pPr>
              <w:tabs>
                <w:tab w:val="left" w:pos="6720"/>
              </w:tabs>
              <w:snapToGrid w:val="0"/>
              <w:contextualSpacing/>
              <w:rPr>
                <w:rFonts w:ascii="Times New Roman" w:hAnsi="Times New Roman"/>
              </w:rPr>
            </w:pPr>
            <w:r w:rsidRPr="00262BB4">
              <w:rPr>
                <w:rFonts w:ascii="Times New Roman" w:hAnsi="Times New Roman"/>
              </w:rPr>
              <w:t>Государственное бюджетное учреждение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«Управление качеством общего образования в условиях введения ФГОС общего образования» по проблеме: Организация внутреннего контроля реализации основных образовательных программ общего образования (72ч)22.03.2019г.</w:t>
            </w:r>
          </w:p>
        </w:tc>
        <w:tc>
          <w:tcPr>
            <w:tcW w:w="822" w:type="dxa"/>
          </w:tcPr>
          <w:p w:rsidR="00262BB4" w:rsidRPr="00262BB4" w:rsidRDefault="00262BB4" w:rsidP="00262BB4">
            <w:pPr>
              <w:rPr>
                <w:rFonts w:ascii="Times New Roman" w:hAnsi="Times New Roman"/>
              </w:rPr>
            </w:pPr>
            <w:r w:rsidRPr="00262BB4">
              <w:rPr>
                <w:rFonts w:ascii="Times New Roman" w:hAnsi="Times New Roman"/>
              </w:rPr>
              <w:t>1а</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16</w:t>
            </w:r>
          </w:p>
        </w:tc>
        <w:tc>
          <w:tcPr>
            <w:tcW w:w="2134" w:type="dxa"/>
          </w:tcPr>
          <w:p w:rsidR="00262BB4" w:rsidRPr="00262BB4" w:rsidRDefault="00262BB4" w:rsidP="00262BB4">
            <w:pPr>
              <w:rPr>
                <w:rFonts w:ascii="Times New Roman" w:hAnsi="Times New Roman"/>
              </w:rPr>
            </w:pPr>
            <w:r w:rsidRPr="00262BB4">
              <w:rPr>
                <w:rFonts w:ascii="Times New Roman" w:hAnsi="Times New Roman"/>
              </w:rPr>
              <w:t>Логвинова Юлия Сергеевна</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0-1</w:t>
            </w:r>
          </w:p>
        </w:tc>
        <w:tc>
          <w:tcPr>
            <w:tcW w:w="2590" w:type="dxa"/>
          </w:tcPr>
          <w:p w:rsidR="00262BB4" w:rsidRPr="00262BB4" w:rsidRDefault="00262BB4" w:rsidP="00262BB4">
            <w:pPr>
              <w:rPr>
                <w:rFonts w:ascii="Times New Roman" w:hAnsi="Times New Roman"/>
              </w:rPr>
            </w:pPr>
            <w:r w:rsidRPr="00262BB4">
              <w:rPr>
                <w:rFonts w:ascii="Times New Roman" w:hAnsi="Times New Roman"/>
              </w:rPr>
              <w:t>ФГАОУ ВО г. Ростов-на-Дону«Южный федеральный университет» 06.07.2022 Магистр «Теории и технологии начального образования»</w:t>
            </w:r>
          </w:p>
        </w:tc>
        <w:tc>
          <w:tcPr>
            <w:tcW w:w="4519" w:type="dxa"/>
          </w:tcPr>
          <w:p w:rsidR="00262BB4" w:rsidRPr="00262BB4" w:rsidRDefault="00262BB4" w:rsidP="00262BB4">
            <w:pPr>
              <w:contextualSpacing/>
              <w:rPr>
                <w:rFonts w:ascii="Times New Roman" w:hAnsi="Times New Roman"/>
              </w:rPr>
            </w:pPr>
            <w:r w:rsidRPr="00262BB4">
              <w:rPr>
                <w:rFonts w:ascii="Times New Roman" w:hAnsi="Times New Roman"/>
              </w:rPr>
              <w:t>Автономная некоммерческая организация Дополнительного Профессионального образования «Школа анализа данных» программа повышения квалификации «Работа с трудным поведением: принципы и инструменты»</w:t>
            </w:r>
          </w:p>
          <w:p w:rsidR="00262BB4" w:rsidRPr="00262BB4" w:rsidRDefault="00262BB4" w:rsidP="00262BB4">
            <w:pPr>
              <w:contextualSpacing/>
              <w:rPr>
                <w:rFonts w:ascii="Times New Roman" w:hAnsi="Times New Roman"/>
              </w:rPr>
            </w:pPr>
            <w:r w:rsidRPr="00262BB4">
              <w:rPr>
                <w:rFonts w:ascii="Times New Roman" w:hAnsi="Times New Roman"/>
              </w:rPr>
              <w:t>16 часов 2021</w:t>
            </w:r>
          </w:p>
        </w:tc>
        <w:tc>
          <w:tcPr>
            <w:tcW w:w="822" w:type="dxa"/>
          </w:tcPr>
          <w:p w:rsidR="00262BB4" w:rsidRPr="00262BB4" w:rsidRDefault="00262BB4" w:rsidP="00262BB4">
            <w:pPr>
              <w:rPr>
                <w:rFonts w:ascii="Times New Roman" w:hAnsi="Times New Roman"/>
              </w:rPr>
            </w:pPr>
            <w:r w:rsidRPr="00262BB4">
              <w:rPr>
                <w:rFonts w:ascii="Times New Roman" w:hAnsi="Times New Roman"/>
              </w:rPr>
              <w:t>1ж</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17</w:t>
            </w:r>
          </w:p>
        </w:tc>
        <w:tc>
          <w:tcPr>
            <w:tcW w:w="2134" w:type="dxa"/>
          </w:tcPr>
          <w:p w:rsidR="00262BB4" w:rsidRPr="00262BB4" w:rsidRDefault="00262BB4" w:rsidP="00262BB4">
            <w:pPr>
              <w:rPr>
                <w:rFonts w:ascii="Times New Roman" w:hAnsi="Times New Roman"/>
              </w:rPr>
            </w:pPr>
            <w:r w:rsidRPr="00262BB4">
              <w:rPr>
                <w:rFonts w:ascii="Times New Roman" w:hAnsi="Times New Roman"/>
              </w:rPr>
              <w:t>Лозовская</w:t>
            </w:r>
          </w:p>
          <w:p w:rsidR="00262BB4" w:rsidRPr="00262BB4" w:rsidRDefault="00262BB4" w:rsidP="00262BB4">
            <w:pPr>
              <w:rPr>
                <w:rFonts w:ascii="Times New Roman" w:hAnsi="Times New Roman"/>
              </w:rPr>
            </w:pPr>
            <w:r w:rsidRPr="00262BB4">
              <w:rPr>
                <w:rFonts w:ascii="Times New Roman" w:hAnsi="Times New Roman"/>
              </w:rPr>
              <w:t>Елизавета Георгиевна</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2</w:t>
            </w:r>
          </w:p>
        </w:tc>
        <w:tc>
          <w:tcPr>
            <w:tcW w:w="2590" w:type="dxa"/>
          </w:tcPr>
          <w:p w:rsidR="00262BB4" w:rsidRPr="00262BB4" w:rsidRDefault="00262BB4" w:rsidP="00262BB4">
            <w:pPr>
              <w:rPr>
                <w:rFonts w:ascii="Times New Roman" w:hAnsi="Times New Roman"/>
              </w:rPr>
            </w:pPr>
            <w:r w:rsidRPr="00262BB4">
              <w:rPr>
                <w:rFonts w:ascii="Times New Roman" w:hAnsi="Times New Roman"/>
              </w:rPr>
              <w:t>Донской педагогический колледж 2020</w:t>
            </w:r>
          </w:p>
          <w:p w:rsidR="00262BB4" w:rsidRPr="00262BB4" w:rsidRDefault="00262BB4" w:rsidP="00262BB4">
            <w:pPr>
              <w:rPr>
                <w:rFonts w:ascii="Times New Roman" w:hAnsi="Times New Roman"/>
              </w:rPr>
            </w:pPr>
            <w:r w:rsidRPr="00262BB4">
              <w:rPr>
                <w:rFonts w:ascii="Times New Roman" w:hAnsi="Times New Roman"/>
              </w:rPr>
              <w:t>8-928-965-84-47</w:t>
            </w:r>
          </w:p>
        </w:tc>
        <w:tc>
          <w:tcPr>
            <w:tcW w:w="4519" w:type="dxa"/>
          </w:tcPr>
          <w:p w:rsidR="00262BB4" w:rsidRPr="00262BB4" w:rsidRDefault="00262BB4" w:rsidP="00262BB4">
            <w:pPr>
              <w:contextualSpacing/>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3б</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18</w:t>
            </w:r>
          </w:p>
        </w:tc>
        <w:tc>
          <w:tcPr>
            <w:tcW w:w="2134" w:type="dxa"/>
          </w:tcPr>
          <w:p w:rsidR="00262BB4" w:rsidRPr="00262BB4" w:rsidRDefault="00262BB4" w:rsidP="00262BB4">
            <w:pPr>
              <w:rPr>
                <w:rFonts w:ascii="Times New Roman" w:hAnsi="Times New Roman"/>
              </w:rPr>
            </w:pPr>
            <w:r w:rsidRPr="00262BB4">
              <w:rPr>
                <w:rFonts w:ascii="Times New Roman" w:hAnsi="Times New Roman"/>
              </w:rPr>
              <w:t>Монжос О.А.</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0</w:t>
            </w:r>
          </w:p>
        </w:tc>
        <w:tc>
          <w:tcPr>
            <w:tcW w:w="2590" w:type="dxa"/>
          </w:tcPr>
          <w:p w:rsidR="00262BB4" w:rsidRPr="00262BB4" w:rsidRDefault="00262BB4" w:rsidP="00262BB4">
            <w:pPr>
              <w:rPr>
                <w:rFonts w:ascii="Times New Roman" w:hAnsi="Times New Roman"/>
              </w:rPr>
            </w:pPr>
            <w:r w:rsidRPr="00262BB4">
              <w:rPr>
                <w:rFonts w:ascii="Times New Roman" w:hAnsi="Times New Roman"/>
              </w:rPr>
              <w:t xml:space="preserve">ДГТУ г. Ростов -на -Дону 2011 г;                </w:t>
            </w:r>
          </w:p>
        </w:tc>
        <w:tc>
          <w:tcPr>
            <w:tcW w:w="4519" w:type="dxa"/>
          </w:tcPr>
          <w:p w:rsidR="00262BB4" w:rsidRPr="00262BB4" w:rsidRDefault="00262BB4" w:rsidP="00262BB4">
            <w:pPr>
              <w:contextualSpacing/>
              <w:rPr>
                <w:rFonts w:ascii="Times New Roman" w:hAnsi="Times New Roman"/>
              </w:rPr>
            </w:pPr>
            <w:r w:rsidRPr="00262BB4">
              <w:rPr>
                <w:rFonts w:ascii="Times New Roman" w:hAnsi="Times New Roman"/>
              </w:rPr>
              <w:t>Курсы переподготовки</w:t>
            </w:r>
          </w:p>
        </w:tc>
        <w:tc>
          <w:tcPr>
            <w:tcW w:w="822" w:type="dxa"/>
          </w:tcPr>
          <w:p w:rsidR="00262BB4" w:rsidRPr="00262BB4" w:rsidRDefault="00262BB4" w:rsidP="00262BB4">
            <w:pPr>
              <w:rPr>
                <w:rFonts w:ascii="Times New Roman" w:hAnsi="Times New Roman"/>
              </w:rPr>
            </w:pPr>
            <w:r w:rsidRPr="00262BB4">
              <w:rPr>
                <w:rFonts w:ascii="Times New Roman" w:hAnsi="Times New Roman"/>
              </w:rPr>
              <w:t>1и</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19</w:t>
            </w:r>
          </w:p>
        </w:tc>
        <w:tc>
          <w:tcPr>
            <w:tcW w:w="2134" w:type="dxa"/>
          </w:tcPr>
          <w:p w:rsidR="00262BB4" w:rsidRPr="00262BB4" w:rsidRDefault="00262BB4" w:rsidP="00262BB4">
            <w:pPr>
              <w:rPr>
                <w:rFonts w:ascii="Times New Roman" w:hAnsi="Times New Roman"/>
              </w:rPr>
            </w:pPr>
            <w:r w:rsidRPr="00262BB4">
              <w:rPr>
                <w:rFonts w:ascii="Times New Roman" w:hAnsi="Times New Roman"/>
              </w:rPr>
              <w:t>Плетенева Н.И.</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24</w:t>
            </w:r>
          </w:p>
        </w:tc>
        <w:tc>
          <w:tcPr>
            <w:tcW w:w="2590" w:type="dxa"/>
          </w:tcPr>
          <w:p w:rsidR="00262BB4" w:rsidRPr="00262BB4" w:rsidRDefault="00262BB4" w:rsidP="00262BB4">
            <w:pPr>
              <w:rPr>
                <w:rFonts w:ascii="Times New Roman" w:hAnsi="Times New Roman"/>
              </w:rPr>
            </w:pPr>
            <w:r w:rsidRPr="00262BB4">
              <w:rPr>
                <w:rFonts w:ascii="Times New Roman" w:hAnsi="Times New Roman"/>
              </w:rPr>
              <w:t>высшее педагогическое училище№2(колледж) - 1995г, Южный федеральный университет 2008 г.</w:t>
            </w:r>
          </w:p>
        </w:tc>
        <w:tc>
          <w:tcPr>
            <w:tcW w:w="4519" w:type="dxa"/>
          </w:tcPr>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«Ростовский – на – Дону Железнодорожный техникум» </w:t>
            </w:r>
          </w:p>
          <w:p w:rsidR="00262BB4" w:rsidRPr="00262BB4" w:rsidRDefault="00262BB4" w:rsidP="00262BB4">
            <w:pPr>
              <w:contextualSpacing/>
              <w:rPr>
                <w:rFonts w:ascii="Times New Roman" w:hAnsi="Times New Roman"/>
              </w:rPr>
            </w:pPr>
            <w:r w:rsidRPr="00262BB4">
              <w:rPr>
                <w:rFonts w:ascii="Times New Roman" w:hAnsi="Times New Roman"/>
              </w:rPr>
              <w:t>«Инновационная деятельность педагога в условиях ФГОС начального общего образования»11.02.2019г. (72ч.)</w:t>
            </w:r>
          </w:p>
          <w:p w:rsidR="00262BB4" w:rsidRPr="00262BB4" w:rsidRDefault="00262BB4" w:rsidP="00262BB4">
            <w:pPr>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4 г</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20</w:t>
            </w:r>
          </w:p>
        </w:tc>
        <w:tc>
          <w:tcPr>
            <w:tcW w:w="2134" w:type="dxa"/>
          </w:tcPr>
          <w:p w:rsidR="00262BB4" w:rsidRPr="00262BB4" w:rsidRDefault="00262BB4" w:rsidP="00262BB4">
            <w:pPr>
              <w:rPr>
                <w:rFonts w:ascii="Times New Roman" w:hAnsi="Times New Roman"/>
              </w:rPr>
            </w:pPr>
            <w:r w:rsidRPr="00262BB4">
              <w:rPr>
                <w:rFonts w:ascii="Times New Roman" w:hAnsi="Times New Roman"/>
              </w:rPr>
              <w:t>Ревина П.Э.</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1</w:t>
            </w:r>
          </w:p>
        </w:tc>
        <w:tc>
          <w:tcPr>
            <w:tcW w:w="2590" w:type="dxa"/>
          </w:tcPr>
          <w:p w:rsidR="00262BB4" w:rsidRPr="00262BB4" w:rsidRDefault="00262BB4" w:rsidP="00262BB4">
            <w:pPr>
              <w:rPr>
                <w:rFonts w:ascii="Times New Roman" w:hAnsi="Times New Roman"/>
              </w:rPr>
            </w:pPr>
            <w:r w:rsidRPr="00262BB4">
              <w:rPr>
                <w:rFonts w:ascii="Times New Roman" w:hAnsi="Times New Roman"/>
              </w:rPr>
              <w:t>Г.Шахты Шахтинский педагогический колледж 2021 Учитель начальных классов</w:t>
            </w:r>
          </w:p>
        </w:tc>
        <w:tc>
          <w:tcPr>
            <w:tcW w:w="4519" w:type="dxa"/>
          </w:tcPr>
          <w:p w:rsidR="00262BB4" w:rsidRPr="00262BB4" w:rsidRDefault="00262BB4" w:rsidP="00262BB4">
            <w:pPr>
              <w:tabs>
                <w:tab w:val="left" w:pos="1035"/>
              </w:tabs>
              <w:contextualSpacing/>
              <w:rPr>
                <w:rFonts w:ascii="Times New Roman" w:hAnsi="Times New Roman"/>
                <w:b/>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2ж</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21</w:t>
            </w:r>
          </w:p>
        </w:tc>
        <w:tc>
          <w:tcPr>
            <w:tcW w:w="2134" w:type="dxa"/>
          </w:tcPr>
          <w:p w:rsidR="00262BB4" w:rsidRPr="00262BB4" w:rsidRDefault="00262BB4" w:rsidP="00262BB4">
            <w:pPr>
              <w:rPr>
                <w:rFonts w:ascii="Times New Roman" w:hAnsi="Times New Roman"/>
                <w:b/>
              </w:rPr>
            </w:pPr>
            <w:r w:rsidRPr="00262BB4">
              <w:rPr>
                <w:rFonts w:ascii="Times New Roman" w:hAnsi="Times New Roman"/>
              </w:rPr>
              <w:t>Романова А.А</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11</w:t>
            </w:r>
          </w:p>
        </w:tc>
        <w:tc>
          <w:tcPr>
            <w:tcW w:w="2590" w:type="dxa"/>
          </w:tcPr>
          <w:p w:rsidR="00262BB4" w:rsidRPr="00262BB4" w:rsidRDefault="00262BB4" w:rsidP="00262BB4">
            <w:pPr>
              <w:rPr>
                <w:rFonts w:ascii="Times New Roman" w:hAnsi="Times New Roman"/>
              </w:rPr>
            </w:pPr>
            <w:r w:rsidRPr="00262BB4">
              <w:rPr>
                <w:rFonts w:ascii="Times New Roman" w:hAnsi="Times New Roman"/>
              </w:rPr>
              <w:t>Донской педагогический колледж г. Ростов -на -Дону 2011 г;                «Южный федеральный университет» г. Ростов-на –Дону 2015г.</w:t>
            </w:r>
          </w:p>
        </w:tc>
        <w:tc>
          <w:tcPr>
            <w:tcW w:w="4519" w:type="dxa"/>
          </w:tcPr>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262BB4" w:rsidRPr="00262BB4" w:rsidRDefault="00262BB4" w:rsidP="00262BB4">
            <w:pPr>
              <w:tabs>
                <w:tab w:val="left" w:pos="6720"/>
              </w:tabs>
              <w:snapToGrid w:val="0"/>
              <w:contextualSpacing/>
              <w:rPr>
                <w:rFonts w:ascii="Times New Roman" w:hAnsi="Times New Roman"/>
              </w:rPr>
            </w:pPr>
            <w:r w:rsidRPr="00262BB4">
              <w:rPr>
                <w:rFonts w:ascii="Times New Roman" w:hAnsi="Times New Roman"/>
              </w:rPr>
              <w:t>«Актуальные вопросы преподавания комплексного учебного курса «Основы религиозных культур и светской этики» в начальных классах» 24.11.2018г. (36ч.)</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«Ростовский – на – Дону Железнодорожный техникум» </w:t>
            </w:r>
          </w:p>
          <w:p w:rsidR="00262BB4" w:rsidRPr="00262BB4" w:rsidRDefault="00262BB4" w:rsidP="00262BB4">
            <w:pPr>
              <w:tabs>
                <w:tab w:val="left" w:pos="6720"/>
              </w:tabs>
              <w:snapToGrid w:val="0"/>
              <w:contextualSpacing/>
              <w:rPr>
                <w:rFonts w:ascii="Times New Roman" w:hAnsi="Times New Roman"/>
              </w:rPr>
            </w:pPr>
            <w:r w:rsidRPr="00262BB4">
              <w:rPr>
                <w:rFonts w:ascii="Times New Roman" w:hAnsi="Times New Roman"/>
              </w:rPr>
              <w:t>«Инновационная деятельность педагога в условиях реализации ФГОС начального общего образования» 05.11.2018г.(72ч.)</w:t>
            </w:r>
          </w:p>
          <w:p w:rsidR="00262BB4" w:rsidRPr="00262BB4" w:rsidRDefault="00262BB4" w:rsidP="00262BB4">
            <w:pPr>
              <w:tabs>
                <w:tab w:val="left" w:pos="6720"/>
              </w:tabs>
              <w:snapToGrid w:val="0"/>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4а</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p w:rsidR="00262BB4" w:rsidRPr="00262BB4" w:rsidRDefault="00262BB4" w:rsidP="00262BB4">
            <w:pPr>
              <w:rPr>
                <w:rFonts w:ascii="Times New Roman" w:hAnsi="Times New Roman"/>
              </w:rPr>
            </w:pPr>
          </w:p>
        </w:tc>
      </w:tr>
      <w:tr w:rsidR="00262BB4" w:rsidRPr="00262BB4" w:rsidTr="00146E4C">
        <w:trPr>
          <w:trHeight w:val="1168"/>
        </w:trPr>
        <w:tc>
          <w:tcPr>
            <w:tcW w:w="588" w:type="dxa"/>
          </w:tcPr>
          <w:p w:rsidR="00262BB4" w:rsidRPr="00262BB4" w:rsidRDefault="00262BB4" w:rsidP="00262BB4">
            <w:pPr>
              <w:rPr>
                <w:rFonts w:ascii="Times New Roman" w:hAnsi="Times New Roman"/>
              </w:rPr>
            </w:pPr>
            <w:r w:rsidRPr="00262BB4">
              <w:rPr>
                <w:rFonts w:ascii="Times New Roman" w:hAnsi="Times New Roman"/>
              </w:rPr>
              <w:t>22</w:t>
            </w:r>
          </w:p>
        </w:tc>
        <w:tc>
          <w:tcPr>
            <w:tcW w:w="2134" w:type="dxa"/>
          </w:tcPr>
          <w:p w:rsidR="00262BB4" w:rsidRPr="00262BB4" w:rsidRDefault="00262BB4" w:rsidP="00262BB4">
            <w:pPr>
              <w:rPr>
                <w:rFonts w:ascii="Times New Roman" w:hAnsi="Times New Roman"/>
              </w:rPr>
            </w:pPr>
            <w:r w:rsidRPr="00262BB4">
              <w:rPr>
                <w:rFonts w:ascii="Times New Roman" w:hAnsi="Times New Roman"/>
              </w:rPr>
              <w:t>Серкина Е.А.</w:t>
            </w:r>
          </w:p>
          <w:p w:rsidR="00262BB4" w:rsidRPr="00262BB4" w:rsidRDefault="00262BB4" w:rsidP="00262BB4">
            <w:pPr>
              <w:rPr>
                <w:rFonts w:ascii="Times New Roman" w:hAnsi="Times New Roman"/>
                <w:b/>
              </w:rPr>
            </w:pP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tc>
        <w:tc>
          <w:tcPr>
            <w:tcW w:w="802" w:type="dxa"/>
          </w:tcPr>
          <w:p w:rsidR="00262BB4" w:rsidRPr="00262BB4" w:rsidRDefault="00262BB4" w:rsidP="00262BB4">
            <w:pPr>
              <w:rPr>
                <w:rFonts w:ascii="Times New Roman" w:hAnsi="Times New Roman"/>
              </w:rPr>
            </w:pPr>
            <w:r w:rsidRPr="00262BB4">
              <w:rPr>
                <w:rFonts w:ascii="Times New Roman" w:hAnsi="Times New Roman"/>
              </w:rPr>
              <w:t>13</w:t>
            </w:r>
          </w:p>
        </w:tc>
        <w:tc>
          <w:tcPr>
            <w:tcW w:w="2590" w:type="dxa"/>
          </w:tcPr>
          <w:p w:rsidR="00262BB4" w:rsidRPr="00262BB4" w:rsidRDefault="00262BB4" w:rsidP="00262BB4">
            <w:pPr>
              <w:rPr>
                <w:rFonts w:ascii="Times New Roman" w:hAnsi="Times New Roman"/>
              </w:rPr>
            </w:pPr>
            <w:r w:rsidRPr="00262BB4">
              <w:rPr>
                <w:rFonts w:ascii="Times New Roman" w:hAnsi="Times New Roman"/>
              </w:rPr>
              <w:t>Ростовский государственный педагогический университет 2004г.</w:t>
            </w:r>
          </w:p>
        </w:tc>
        <w:tc>
          <w:tcPr>
            <w:tcW w:w="4519" w:type="dxa"/>
          </w:tcPr>
          <w:p w:rsidR="00262BB4" w:rsidRPr="00262BB4" w:rsidRDefault="00262BB4" w:rsidP="00262BB4">
            <w:pPr>
              <w:rPr>
                <w:rFonts w:ascii="Times New Roman" w:hAnsi="Times New Roman"/>
              </w:rPr>
            </w:pPr>
            <w:r w:rsidRPr="00262BB4">
              <w:rPr>
                <w:rFonts w:ascii="Times New Roman" w:hAnsi="Times New Roman"/>
              </w:rPr>
              <w:t>02.2016г. 108 часов</w:t>
            </w:r>
          </w:p>
          <w:p w:rsidR="00262BB4" w:rsidRPr="00262BB4" w:rsidRDefault="00262BB4" w:rsidP="00262BB4">
            <w:pPr>
              <w:rPr>
                <w:rFonts w:ascii="Times New Roman" w:hAnsi="Times New Roman"/>
              </w:rPr>
            </w:pPr>
            <w:r w:rsidRPr="00262BB4">
              <w:rPr>
                <w:rFonts w:ascii="Times New Roman" w:hAnsi="Times New Roman"/>
              </w:rPr>
              <w:t>«История мировых религий и основы православной культуры»</w:t>
            </w:r>
          </w:p>
        </w:tc>
        <w:tc>
          <w:tcPr>
            <w:tcW w:w="822" w:type="dxa"/>
          </w:tcPr>
          <w:p w:rsidR="00262BB4" w:rsidRPr="00262BB4" w:rsidRDefault="00262BB4" w:rsidP="00262BB4">
            <w:pPr>
              <w:rPr>
                <w:rFonts w:ascii="Times New Roman" w:hAnsi="Times New Roman"/>
              </w:rPr>
            </w:pPr>
            <w:r w:rsidRPr="00262BB4">
              <w:rPr>
                <w:rFonts w:ascii="Times New Roman" w:hAnsi="Times New Roman"/>
              </w:rPr>
              <w:t>4б, 3е</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23</w:t>
            </w:r>
          </w:p>
        </w:tc>
        <w:tc>
          <w:tcPr>
            <w:tcW w:w="2134" w:type="dxa"/>
          </w:tcPr>
          <w:p w:rsidR="00262BB4" w:rsidRPr="00262BB4" w:rsidRDefault="00262BB4" w:rsidP="00262BB4">
            <w:pPr>
              <w:rPr>
                <w:rFonts w:ascii="Times New Roman" w:hAnsi="Times New Roman"/>
              </w:rPr>
            </w:pPr>
            <w:r w:rsidRPr="00262BB4">
              <w:rPr>
                <w:rFonts w:ascii="Times New Roman" w:hAnsi="Times New Roman"/>
              </w:rPr>
              <w:t>Толчина Н.А.</w:t>
            </w:r>
          </w:p>
          <w:p w:rsidR="00262BB4" w:rsidRPr="00262BB4" w:rsidRDefault="00262BB4" w:rsidP="00262BB4">
            <w:pPr>
              <w:rPr>
                <w:rFonts w:ascii="Times New Roman" w:hAnsi="Times New Roman"/>
              </w:rPr>
            </w:pP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p w:rsidR="00262BB4" w:rsidRPr="00262BB4" w:rsidRDefault="00262BB4" w:rsidP="00262BB4">
            <w:pPr>
              <w:rPr>
                <w:rFonts w:ascii="Times New Roman" w:hAnsi="Times New Roman"/>
              </w:rPr>
            </w:pPr>
          </w:p>
        </w:tc>
        <w:tc>
          <w:tcPr>
            <w:tcW w:w="802" w:type="dxa"/>
          </w:tcPr>
          <w:p w:rsidR="00262BB4" w:rsidRPr="00262BB4" w:rsidRDefault="00262BB4" w:rsidP="00262BB4">
            <w:pPr>
              <w:rPr>
                <w:rFonts w:ascii="Times New Roman" w:hAnsi="Times New Roman"/>
              </w:rPr>
            </w:pPr>
            <w:r w:rsidRPr="00262BB4">
              <w:rPr>
                <w:rFonts w:ascii="Times New Roman" w:hAnsi="Times New Roman"/>
              </w:rPr>
              <w:t>29</w:t>
            </w:r>
          </w:p>
        </w:tc>
        <w:tc>
          <w:tcPr>
            <w:tcW w:w="2590" w:type="dxa"/>
          </w:tcPr>
          <w:p w:rsidR="00262BB4" w:rsidRPr="00262BB4" w:rsidRDefault="00262BB4" w:rsidP="00262BB4">
            <w:pPr>
              <w:rPr>
                <w:rFonts w:ascii="Times New Roman" w:hAnsi="Times New Roman"/>
              </w:rPr>
            </w:pPr>
            <w:r w:rsidRPr="00262BB4">
              <w:rPr>
                <w:rFonts w:ascii="Times New Roman" w:hAnsi="Times New Roman"/>
              </w:rPr>
              <w:t>Ростовское-на-Дону педагогическое училище № 2 1992 г.; НИМиБ 2010 г.</w:t>
            </w:r>
          </w:p>
        </w:tc>
        <w:tc>
          <w:tcPr>
            <w:tcW w:w="4519" w:type="dxa"/>
          </w:tcPr>
          <w:p w:rsidR="00262BB4" w:rsidRPr="00262BB4" w:rsidRDefault="00262BB4" w:rsidP="00262BB4">
            <w:pPr>
              <w:tabs>
                <w:tab w:val="left" w:pos="6720"/>
              </w:tabs>
              <w:snapToGrid w:val="0"/>
              <w:contextualSpacing/>
              <w:rPr>
                <w:rFonts w:ascii="Times New Roman" w:hAnsi="Times New Roman"/>
              </w:rPr>
            </w:pPr>
            <w:r w:rsidRPr="00262BB4">
              <w:rPr>
                <w:rFonts w:ascii="Times New Roman" w:hAnsi="Times New Roman"/>
              </w:rPr>
              <w:t>Частное образовательное учреждение высшего образования «Ростовский институт защиты предпринимателя»,</w:t>
            </w:r>
          </w:p>
          <w:p w:rsidR="00262BB4" w:rsidRPr="00262BB4" w:rsidRDefault="00262BB4" w:rsidP="00262BB4">
            <w:pPr>
              <w:tabs>
                <w:tab w:val="left" w:pos="6720"/>
              </w:tabs>
              <w:snapToGrid w:val="0"/>
              <w:contextualSpacing/>
              <w:rPr>
                <w:rFonts w:ascii="Times New Roman" w:hAnsi="Times New Roman"/>
                <w:b/>
              </w:rPr>
            </w:pPr>
            <w:r w:rsidRPr="00262BB4">
              <w:rPr>
                <w:rFonts w:ascii="Times New Roman" w:hAnsi="Times New Roman"/>
              </w:rPr>
              <w:t xml:space="preserve">«Модернизация деятельности учителя начальных классов в свете ФГОС НОО», </w:t>
            </w:r>
            <w:r w:rsidRPr="00262BB4">
              <w:rPr>
                <w:rFonts w:ascii="Times New Roman" w:hAnsi="Times New Roman"/>
                <w:b/>
              </w:rPr>
              <w:t>24.11.2016</w:t>
            </w:r>
          </w:p>
          <w:p w:rsidR="00262BB4" w:rsidRPr="00262BB4" w:rsidRDefault="00262BB4" w:rsidP="00262BB4">
            <w:pPr>
              <w:contextualSpacing/>
              <w:rPr>
                <w:rFonts w:ascii="Times New Roman" w:hAnsi="Times New Roman"/>
                <w:b/>
              </w:rPr>
            </w:pPr>
            <w:r w:rsidRPr="00262BB4">
              <w:rPr>
                <w:rFonts w:ascii="Times New Roman" w:hAnsi="Times New Roman"/>
                <w:b/>
              </w:rPr>
              <w:t>Академкнига Учебник издательство Перспективная школа «Обучение детей с особыми образовательными потребностями в условиях «обычной» школы : нормативные требования и практика организации 01.07.2018г. (72ч.)</w:t>
            </w:r>
          </w:p>
          <w:p w:rsidR="00262BB4" w:rsidRPr="00262BB4" w:rsidRDefault="00262BB4" w:rsidP="00262BB4">
            <w:pPr>
              <w:tabs>
                <w:tab w:val="left" w:pos="6720"/>
              </w:tabs>
              <w:snapToGrid w:val="0"/>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4в</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rPr>
          <w:trHeight w:val="797"/>
        </w:trPr>
        <w:tc>
          <w:tcPr>
            <w:tcW w:w="588" w:type="dxa"/>
          </w:tcPr>
          <w:p w:rsidR="00262BB4" w:rsidRPr="00262BB4" w:rsidRDefault="00262BB4" w:rsidP="00262BB4">
            <w:pPr>
              <w:rPr>
                <w:rFonts w:ascii="Times New Roman" w:hAnsi="Times New Roman"/>
              </w:rPr>
            </w:pPr>
            <w:r w:rsidRPr="00262BB4">
              <w:rPr>
                <w:rFonts w:ascii="Times New Roman" w:hAnsi="Times New Roman"/>
              </w:rPr>
              <w:t>24</w:t>
            </w:r>
          </w:p>
        </w:tc>
        <w:tc>
          <w:tcPr>
            <w:tcW w:w="2134" w:type="dxa"/>
          </w:tcPr>
          <w:p w:rsidR="00262BB4" w:rsidRPr="00262BB4" w:rsidRDefault="00262BB4" w:rsidP="00262BB4">
            <w:pPr>
              <w:rPr>
                <w:rFonts w:ascii="Times New Roman" w:hAnsi="Times New Roman"/>
              </w:rPr>
            </w:pPr>
            <w:r w:rsidRPr="00262BB4">
              <w:rPr>
                <w:rFonts w:ascii="Times New Roman" w:hAnsi="Times New Roman"/>
              </w:rPr>
              <w:t>Черныш О.Н.</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tc>
        <w:tc>
          <w:tcPr>
            <w:tcW w:w="802" w:type="dxa"/>
          </w:tcPr>
          <w:p w:rsidR="00262BB4" w:rsidRPr="00262BB4" w:rsidRDefault="00262BB4" w:rsidP="00262BB4">
            <w:pPr>
              <w:rPr>
                <w:rFonts w:ascii="Times New Roman" w:hAnsi="Times New Roman"/>
              </w:rPr>
            </w:pPr>
            <w:r w:rsidRPr="00262BB4">
              <w:rPr>
                <w:rFonts w:ascii="Times New Roman" w:hAnsi="Times New Roman"/>
              </w:rPr>
              <w:t>19</w:t>
            </w:r>
          </w:p>
        </w:tc>
        <w:tc>
          <w:tcPr>
            <w:tcW w:w="2590" w:type="dxa"/>
          </w:tcPr>
          <w:p w:rsidR="00262BB4" w:rsidRPr="00262BB4" w:rsidRDefault="00262BB4" w:rsidP="00262BB4">
            <w:pPr>
              <w:rPr>
                <w:rFonts w:ascii="Times New Roman" w:hAnsi="Times New Roman"/>
              </w:rPr>
            </w:pPr>
            <w:r w:rsidRPr="00262BB4">
              <w:rPr>
                <w:rFonts w:ascii="Times New Roman" w:hAnsi="Times New Roman"/>
              </w:rPr>
              <w:t>РГПУ2006г.</w:t>
            </w:r>
          </w:p>
        </w:tc>
        <w:tc>
          <w:tcPr>
            <w:tcW w:w="4519" w:type="dxa"/>
          </w:tcPr>
          <w:p w:rsidR="00262BB4" w:rsidRPr="00262BB4" w:rsidRDefault="00262BB4" w:rsidP="00262BB4">
            <w:pPr>
              <w:contextualSpacing/>
              <w:rPr>
                <w:rFonts w:ascii="Times New Roman" w:hAnsi="Times New Roman"/>
                <w:b/>
              </w:rPr>
            </w:pPr>
            <w:r w:rsidRPr="00262BB4">
              <w:rPr>
                <w:rFonts w:ascii="Times New Roman" w:hAnsi="Times New Roman"/>
              </w:rPr>
              <w:t xml:space="preserve">Частное образовательное учреждение высшего образования «Ростовский институт защиты предпринимателя», «История мировых религий и основы православной культуры», </w:t>
            </w:r>
            <w:r w:rsidRPr="00262BB4">
              <w:rPr>
                <w:rFonts w:ascii="Times New Roman" w:hAnsi="Times New Roman"/>
                <w:b/>
              </w:rPr>
              <w:t>28.04.2016</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262BB4" w:rsidRPr="00262BB4" w:rsidRDefault="00262BB4" w:rsidP="00262BB4">
            <w:pPr>
              <w:contextualSpacing/>
              <w:rPr>
                <w:rFonts w:ascii="Times New Roman" w:hAnsi="Times New Roman"/>
              </w:rPr>
            </w:pPr>
            <w:r w:rsidRPr="00262BB4">
              <w:rPr>
                <w:rFonts w:ascii="Times New Roman" w:hAnsi="Times New Roman"/>
              </w:rPr>
              <w:t>«Инновационная деятельность педагога в условиях реализации ФГОС по физической культуре в современной школе» 30.11.2018г. (36ч.)</w:t>
            </w:r>
          </w:p>
          <w:p w:rsidR="00262BB4" w:rsidRPr="00262BB4" w:rsidRDefault="00262BB4" w:rsidP="00262BB4">
            <w:pPr>
              <w:tabs>
                <w:tab w:val="left" w:pos="1035"/>
              </w:tabs>
              <w:contextualSpacing/>
              <w:rPr>
                <w:rFonts w:ascii="Times New Roman" w:hAnsi="Times New Roman"/>
                <w:b/>
              </w:rPr>
            </w:pPr>
            <w:r w:rsidRPr="00262BB4">
              <w:rPr>
                <w:rFonts w:ascii="Times New Roman" w:hAnsi="Times New Roman"/>
                <w:b/>
              </w:rPr>
              <w:t xml:space="preserve">Государственное бюджетное профессиональное образовательное учреждение Ростовской области « Ростовский – на – Дону Железнодорожный техникум» </w:t>
            </w:r>
          </w:p>
          <w:p w:rsidR="00262BB4" w:rsidRPr="00262BB4" w:rsidRDefault="00262BB4" w:rsidP="00262BB4">
            <w:pPr>
              <w:contextualSpacing/>
              <w:rPr>
                <w:rFonts w:ascii="Times New Roman" w:hAnsi="Times New Roman"/>
              </w:rPr>
            </w:pPr>
            <w:r w:rsidRPr="00262BB4">
              <w:rPr>
                <w:rFonts w:ascii="Times New Roman" w:hAnsi="Times New Roman"/>
              </w:rPr>
              <w:t>«Инновационная деятельность педагога в условиях реализации ФГОС начального общего образования» 01.11.2018 г. (72ч.)</w:t>
            </w:r>
          </w:p>
        </w:tc>
        <w:tc>
          <w:tcPr>
            <w:tcW w:w="822" w:type="dxa"/>
          </w:tcPr>
          <w:p w:rsidR="00262BB4" w:rsidRPr="00262BB4" w:rsidRDefault="00262BB4" w:rsidP="00262BB4">
            <w:pPr>
              <w:rPr>
                <w:rFonts w:ascii="Times New Roman" w:hAnsi="Times New Roman"/>
              </w:rPr>
            </w:pPr>
            <w:r w:rsidRPr="00262BB4">
              <w:rPr>
                <w:rFonts w:ascii="Times New Roman" w:hAnsi="Times New Roman"/>
              </w:rPr>
              <w:t>2г</w:t>
            </w:r>
          </w:p>
          <w:p w:rsidR="00262BB4" w:rsidRPr="00262BB4" w:rsidRDefault="00262BB4" w:rsidP="00262BB4">
            <w:pPr>
              <w:rPr>
                <w:rFonts w:ascii="Times New Roman" w:hAnsi="Times New Roman"/>
              </w:rPr>
            </w:pP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rPr>
          <w:trHeight w:val="797"/>
        </w:trPr>
        <w:tc>
          <w:tcPr>
            <w:tcW w:w="588" w:type="dxa"/>
          </w:tcPr>
          <w:p w:rsidR="00262BB4" w:rsidRPr="00262BB4" w:rsidRDefault="00262BB4" w:rsidP="00262BB4">
            <w:pPr>
              <w:rPr>
                <w:rFonts w:ascii="Times New Roman" w:hAnsi="Times New Roman"/>
              </w:rPr>
            </w:pPr>
            <w:r w:rsidRPr="00262BB4">
              <w:rPr>
                <w:rFonts w:ascii="Times New Roman" w:hAnsi="Times New Roman"/>
              </w:rPr>
              <w:t>25</w:t>
            </w:r>
          </w:p>
        </w:tc>
        <w:tc>
          <w:tcPr>
            <w:tcW w:w="2134" w:type="dxa"/>
          </w:tcPr>
          <w:p w:rsidR="00262BB4" w:rsidRPr="00262BB4" w:rsidRDefault="00262BB4" w:rsidP="00262BB4">
            <w:pPr>
              <w:rPr>
                <w:rFonts w:ascii="Times New Roman" w:hAnsi="Times New Roman"/>
              </w:rPr>
            </w:pPr>
            <w:r w:rsidRPr="00262BB4">
              <w:rPr>
                <w:rFonts w:ascii="Times New Roman" w:hAnsi="Times New Roman"/>
              </w:rPr>
              <w:t>Чумакова М.А.</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tc>
        <w:tc>
          <w:tcPr>
            <w:tcW w:w="802" w:type="dxa"/>
          </w:tcPr>
          <w:p w:rsidR="00262BB4" w:rsidRPr="00262BB4" w:rsidRDefault="00262BB4" w:rsidP="00262BB4">
            <w:pPr>
              <w:rPr>
                <w:rFonts w:ascii="Times New Roman" w:hAnsi="Times New Roman"/>
              </w:rPr>
            </w:pPr>
            <w:r w:rsidRPr="00262BB4">
              <w:rPr>
                <w:rFonts w:ascii="Times New Roman" w:hAnsi="Times New Roman"/>
              </w:rPr>
              <w:t>1</w:t>
            </w:r>
          </w:p>
        </w:tc>
        <w:tc>
          <w:tcPr>
            <w:tcW w:w="2590" w:type="dxa"/>
          </w:tcPr>
          <w:p w:rsidR="00262BB4" w:rsidRPr="00262BB4" w:rsidRDefault="00262BB4" w:rsidP="00262BB4">
            <w:pPr>
              <w:rPr>
                <w:rFonts w:ascii="Times New Roman" w:hAnsi="Times New Roman"/>
              </w:rPr>
            </w:pPr>
            <w:r w:rsidRPr="00262BB4">
              <w:rPr>
                <w:rFonts w:ascii="Times New Roman" w:hAnsi="Times New Roman"/>
              </w:rPr>
              <w:t>Каменск-Шахтинский ГБПОУ Каменский педагогический колледж 2020</w:t>
            </w:r>
          </w:p>
        </w:tc>
        <w:tc>
          <w:tcPr>
            <w:tcW w:w="4519" w:type="dxa"/>
          </w:tcPr>
          <w:p w:rsidR="00262BB4" w:rsidRPr="00262BB4" w:rsidRDefault="00262BB4" w:rsidP="00262BB4">
            <w:pPr>
              <w:contextualSpacing/>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2е</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p>
        </w:tc>
      </w:tr>
      <w:tr w:rsidR="00262BB4" w:rsidRPr="00262BB4" w:rsidTr="00146E4C">
        <w:tc>
          <w:tcPr>
            <w:tcW w:w="588" w:type="dxa"/>
          </w:tcPr>
          <w:p w:rsidR="00262BB4" w:rsidRPr="00262BB4" w:rsidRDefault="00262BB4" w:rsidP="00262BB4">
            <w:pPr>
              <w:rPr>
                <w:rFonts w:ascii="Times New Roman" w:hAnsi="Times New Roman"/>
              </w:rPr>
            </w:pPr>
            <w:r w:rsidRPr="00262BB4">
              <w:rPr>
                <w:rFonts w:ascii="Times New Roman" w:hAnsi="Times New Roman"/>
              </w:rPr>
              <w:t>26</w:t>
            </w:r>
          </w:p>
        </w:tc>
        <w:tc>
          <w:tcPr>
            <w:tcW w:w="2134" w:type="dxa"/>
          </w:tcPr>
          <w:p w:rsidR="00262BB4" w:rsidRPr="00262BB4" w:rsidRDefault="00262BB4" w:rsidP="00262BB4">
            <w:pPr>
              <w:rPr>
                <w:rFonts w:ascii="Times New Roman" w:hAnsi="Times New Roman"/>
              </w:rPr>
            </w:pPr>
            <w:r w:rsidRPr="00262BB4">
              <w:rPr>
                <w:rFonts w:ascii="Times New Roman" w:hAnsi="Times New Roman"/>
              </w:rPr>
              <w:t>Яшина Т.В.</w:t>
            </w:r>
          </w:p>
        </w:tc>
        <w:tc>
          <w:tcPr>
            <w:tcW w:w="1406" w:type="dxa"/>
          </w:tcPr>
          <w:p w:rsidR="00262BB4" w:rsidRPr="00262BB4" w:rsidRDefault="00262BB4" w:rsidP="00262BB4">
            <w:pPr>
              <w:rPr>
                <w:rFonts w:ascii="Times New Roman" w:hAnsi="Times New Roman"/>
              </w:rPr>
            </w:pPr>
            <w:r w:rsidRPr="00262BB4">
              <w:rPr>
                <w:rFonts w:ascii="Times New Roman" w:hAnsi="Times New Roman"/>
              </w:rPr>
              <w:t>МБОУ "Школа № 99"</w:t>
            </w:r>
          </w:p>
        </w:tc>
        <w:tc>
          <w:tcPr>
            <w:tcW w:w="802" w:type="dxa"/>
          </w:tcPr>
          <w:p w:rsidR="00262BB4" w:rsidRPr="00262BB4" w:rsidRDefault="00262BB4" w:rsidP="00262BB4">
            <w:pPr>
              <w:rPr>
                <w:rFonts w:ascii="Times New Roman" w:hAnsi="Times New Roman"/>
              </w:rPr>
            </w:pPr>
            <w:r w:rsidRPr="00262BB4">
              <w:rPr>
                <w:rFonts w:ascii="Times New Roman" w:hAnsi="Times New Roman"/>
              </w:rPr>
              <w:t>13</w:t>
            </w:r>
          </w:p>
        </w:tc>
        <w:tc>
          <w:tcPr>
            <w:tcW w:w="2590" w:type="dxa"/>
          </w:tcPr>
          <w:p w:rsidR="00262BB4" w:rsidRPr="00262BB4" w:rsidRDefault="00262BB4" w:rsidP="00262BB4">
            <w:pPr>
              <w:rPr>
                <w:rFonts w:ascii="Times New Roman" w:hAnsi="Times New Roman"/>
              </w:rPr>
            </w:pPr>
            <w:r w:rsidRPr="00262BB4">
              <w:rPr>
                <w:rFonts w:ascii="Times New Roman" w:hAnsi="Times New Roman"/>
              </w:rPr>
              <w:t>«Южный Федеральный Университет» 2012 год.</w:t>
            </w:r>
          </w:p>
        </w:tc>
        <w:tc>
          <w:tcPr>
            <w:tcW w:w="4519" w:type="dxa"/>
          </w:tcPr>
          <w:p w:rsidR="00262BB4" w:rsidRPr="00262BB4" w:rsidRDefault="00262BB4" w:rsidP="00262BB4">
            <w:pPr>
              <w:tabs>
                <w:tab w:val="left" w:pos="6720"/>
              </w:tabs>
              <w:snapToGrid w:val="0"/>
              <w:contextualSpacing/>
              <w:rPr>
                <w:rFonts w:ascii="Times New Roman" w:hAnsi="Times New Roman"/>
              </w:rPr>
            </w:pPr>
            <w:r w:rsidRPr="00262BB4">
              <w:rPr>
                <w:rFonts w:ascii="Times New Roman" w:hAnsi="Times New Roman"/>
              </w:rPr>
              <w:t xml:space="preserve">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по программе дополнительного профессионального образования «Методика обучения игре в шахматы в условиях реализации ФГОС» по проблеме  «Методика обучения игре в шахматы в условиях реализации ФГОС» (72ч.) 28.04.2017г. </w:t>
            </w:r>
          </w:p>
          <w:p w:rsidR="00262BB4" w:rsidRPr="00262BB4" w:rsidRDefault="00262BB4" w:rsidP="00262BB4">
            <w:pPr>
              <w:rPr>
                <w:rFonts w:ascii="Times New Roman" w:hAnsi="Times New Roman"/>
              </w:rPr>
            </w:pPr>
          </w:p>
        </w:tc>
        <w:tc>
          <w:tcPr>
            <w:tcW w:w="822" w:type="dxa"/>
          </w:tcPr>
          <w:p w:rsidR="00262BB4" w:rsidRPr="00262BB4" w:rsidRDefault="00262BB4" w:rsidP="00262BB4">
            <w:pPr>
              <w:rPr>
                <w:rFonts w:ascii="Times New Roman" w:hAnsi="Times New Roman"/>
              </w:rPr>
            </w:pPr>
            <w:r w:rsidRPr="00262BB4">
              <w:rPr>
                <w:rFonts w:ascii="Times New Roman" w:hAnsi="Times New Roman"/>
              </w:rPr>
              <w:t>1д, 2б</w:t>
            </w:r>
          </w:p>
        </w:tc>
        <w:tc>
          <w:tcPr>
            <w:tcW w:w="2131" w:type="dxa"/>
          </w:tcPr>
          <w:p w:rsidR="00262BB4" w:rsidRPr="00262BB4" w:rsidRDefault="00262BB4" w:rsidP="00262BB4">
            <w:pPr>
              <w:rPr>
                <w:rFonts w:ascii="Times New Roman" w:hAnsi="Times New Roman"/>
              </w:rPr>
            </w:pPr>
            <w:r w:rsidRPr="00262BB4">
              <w:rPr>
                <w:rFonts w:ascii="Times New Roman" w:hAnsi="Times New Roman"/>
              </w:rPr>
              <w:t>«Школа России»</w:t>
            </w:r>
          </w:p>
          <w:p w:rsidR="00262BB4" w:rsidRPr="00262BB4" w:rsidRDefault="00262BB4" w:rsidP="00262BB4">
            <w:pPr>
              <w:rPr>
                <w:rFonts w:ascii="Times New Roman" w:hAnsi="Times New Roman"/>
              </w:rPr>
            </w:pPr>
            <w:r w:rsidRPr="00262BB4">
              <w:rPr>
                <w:rFonts w:ascii="Times New Roman" w:hAnsi="Times New Roman"/>
              </w:rPr>
              <w:t xml:space="preserve"> «Начальная школа 21 века»</w:t>
            </w:r>
          </w:p>
        </w:tc>
      </w:tr>
    </w:tbl>
    <w:p w:rsidR="00726180" w:rsidRPr="00C06C74" w:rsidRDefault="00726180" w:rsidP="00DB2154">
      <w:pPr>
        <w:pStyle w:val="a3"/>
        <w:spacing w:line="240" w:lineRule="auto"/>
        <w:ind w:firstLine="709"/>
        <w:jc w:val="center"/>
        <w:rPr>
          <w:rFonts w:ascii="Times New Roman" w:hAnsi="Times New Roman"/>
          <w:b/>
          <w:bCs/>
          <w:color w:val="auto"/>
          <w:sz w:val="24"/>
          <w:szCs w:val="24"/>
        </w:rPr>
      </w:pPr>
    </w:p>
    <w:p w:rsidR="00DD6F3F" w:rsidRPr="00C06C74" w:rsidRDefault="00DD6F3F" w:rsidP="00DB2154">
      <w:pPr>
        <w:pStyle w:val="a3"/>
        <w:spacing w:line="240" w:lineRule="auto"/>
        <w:ind w:firstLine="709"/>
        <w:rPr>
          <w:rFonts w:ascii="Times New Roman" w:hAnsi="Times New Roman"/>
          <w:color w:val="auto"/>
          <w:sz w:val="24"/>
          <w:szCs w:val="24"/>
        </w:rPr>
      </w:pPr>
    </w:p>
    <w:tbl>
      <w:tblPr>
        <w:tblW w:w="10065" w:type="dxa"/>
        <w:jc w:val="center"/>
        <w:tblLayout w:type="fixed"/>
        <w:tblLook w:val="04A0" w:firstRow="1" w:lastRow="0" w:firstColumn="1" w:lastColumn="0" w:noHBand="0" w:noVBand="1"/>
      </w:tblPr>
      <w:tblGrid>
        <w:gridCol w:w="567"/>
        <w:gridCol w:w="1986"/>
        <w:gridCol w:w="3827"/>
        <w:gridCol w:w="1984"/>
        <w:gridCol w:w="1701"/>
      </w:tblGrid>
      <w:tr w:rsidR="00CD49AB" w:rsidRPr="00C06C74" w:rsidTr="00DD6F3F">
        <w:trPr>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b/>
                <w:color w:val="000000" w:themeColor="text1"/>
                <w:sz w:val="24"/>
                <w:szCs w:val="24"/>
              </w:rPr>
            </w:pPr>
            <w:r w:rsidRPr="00C06C74">
              <w:rPr>
                <w:rFonts w:ascii="Times New Roman" w:hAnsi="Times New Roman" w:cs="Times New Roman"/>
                <w:b/>
                <w:color w:val="000000" w:themeColor="text1"/>
                <w:sz w:val="24"/>
                <w:szCs w:val="24"/>
              </w:rPr>
              <w:t>№</w:t>
            </w:r>
          </w:p>
          <w:p w:rsidR="00CD49AB" w:rsidRPr="00C06C74" w:rsidRDefault="00CD49AB" w:rsidP="00DB2154">
            <w:pPr>
              <w:pStyle w:val="afff2"/>
              <w:rPr>
                <w:rFonts w:ascii="Times New Roman" w:hAnsi="Times New Roman" w:cs="Times New Roman"/>
                <w:b/>
                <w:color w:val="000000" w:themeColor="text1"/>
                <w:sz w:val="24"/>
                <w:szCs w:val="24"/>
              </w:rPr>
            </w:pPr>
            <w:r w:rsidRPr="00C06C74">
              <w:rPr>
                <w:rFonts w:ascii="Times New Roman" w:hAnsi="Times New Roman" w:cs="Times New Roman"/>
                <w:b/>
                <w:color w:val="000000" w:themeColor="text1"/>
                <w:sz w:val="24"/>
                <w:szCs w:val="24"/>
              </w:rPr>
              <w:t>п/п</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b/>
                <w:color w:val="000000" w:themeColor="text1"/>
                <w:sz w:val="24"/>
                <w:szCs w:val="24"/>
              </w:rPr>
            </w:pPr>
            <w:r w:rsidRPr="00C06C74">
              <w:rPr>
                <w:rFonts w:ascii="Times New Roman" w:hAnsi="Times New Roman" w:cs="Times New Roman"/>
                <w:b/>
                <w:color w:val="000000" w:themeColor="text1"/>
                <w:sz w:val="24"/>
                <w:szCs w:val="24"/>
              </w:rPr>
              <w:t>Специалисты</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b/>
                <w:color w:val="000000" w:themeColor="text1"/>
                <w:sz w:val="24"/>
                <w:szCs w:val="24"/>
              </w:rPr>
            </w:pPr>
            <w:r w:rsidRPr="00C06C74">
              <w:rPr>
                <w:rFonts w:ascii="Times New Roman" w:hAnsi="Times New Roman" w:cs="Times New Roman"/>
                <w:b/>
                <w:color w:val="000000" w:themeColor="text1"/>
                <w:sz w:val="24"/>
                <w:szCs w:val="24"/>
              </w:rPr>
              <w:t>Функции</w:t>
            </w:r>
          </w:p>
        </w:tc>
        <w:tc>
          <w:tcPr>
            <w:tcW w:w="1984"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b/>
                <w:color w:val="000000" w:themeColor="text1"/>
                <w:sz w:val="24"/>
                <w:szCs w:val="24"/>
              </w:rPr>
            </w:pPr>
            <w:r w:rsidRPr="00C06C74">
              <w:rPr>
                <w:rFonts w:ascii="Times New Roman" w:hAnsi="Times New Roman" w:cs="Times New Roman"/>
                <w:b/>
                <w:color w:val="000000" w:themeColor="text1"/>
                <w:sz w:val="24"/>
                <w:szCs w:val="24"/>
              </w:rPr>
              <w:t>Количество специалистов в начальной школе</w:t>
            </w: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b/>
                <w:color w:val="000000" w:themeColor="text1"/>
                <w:sz w:val="24"/>
                <w:szCs w:val="24"/>
              </w:rPr>
            </w:pPr>
            <w:r w:rsidRPr="00C06C74">
              <w:rPr>
                <w:rFonts w:ascii="Times New Roman" w:hAnsi="Times New Roman" w:cs="Times New Roman"/>
                <w:b/>
                <w:color w:val="000000" w:themeColor="text1"/>
                <w:sz w:val="24"/>
                <w:szCs w:val="24"/>
              </w:rPr>
              <w:t xml:space="preserve">Квалификация   </w:t>
            </w:r>
          </w:p>
        </w:tc>
      </w:tr>
      <w:tr w:rsidR="00CD49AB" w:rsidRPr="00C06C74" w:rsidTr="00DD6F3F">
        <w:trPr>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1.</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Учитель</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Организация условий для успешного продвижения ребенка в рамках образовательного процесса</w:t>
            </w:r>
          </w:p>
        </w:tc>
        <w:tc>
          <w:tcPr>
            <w:tcW w:w="1984" w:type="dxa"/>
            <w:tcBorders>
              <w:top w:val="single" w:sz="4" w:space="0" w:color="000000"/>
              <w:left w:val="single" w:sz="4" w:space="0" w:color="000000"/>
              <w:bottom w:val="single" w:sz="4" w:space="0" w:color="000000"/>
              <w:right w:val="single" w:sz="4" w:space="0" w:color="000000"/>
            </w:tcBorders>
          </w:tcPr>
          <w:p w:rsidR="00CD49AB" w:rsidRPr="00C06C74" w:rsidRDefault="00262BB4" w:rsidP="00DB2154">
            <w:pPr>
              <w:pStyle w:val="afff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B8442E"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с высшей категорией - 20</w:t>
            </w:r>
            <w:r w:rsidR="00CD49AB" w:rsidRPr="00C06C74">
              <w:rPr>
                <w:rFonts w:ascii="Times New Roman" w:hAnsi="Times New Roman" w:cs="Times New Roman"/>
                <w:color w:val="000000" w:themeColor="text1"/>
                <w:sz w:val="24"/>
                <w:szCs w:val="24"/>
              </w:rPr>
              <w:t>,</w:t>
            </w:r>
          </w:p>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 xml:space="preserve">с </w:t>
            </w:r>
            <w:r w:rsidRPr="00C06C74">
              <w:rPr>
                <w:rFonts w:ascii="Times New Roman" w:hAnsi="Times New Roman" w:cs="Times New Roman"/>
                <w:color w:val="000000" w:themeColor="text1"/>
                <w:sz w:val="24"/>
                <w:szCs w:val="24"/>
                <w:lang w:val="en-US"/>
              </w:rPr>
              <w:t>I</w:t>
            </w:r>
            <w:r w:rsidRPr="00C06C74">
              <w:rPr>
                <w:rFonts w:ascii="Times New Roman" w:hAnsi="Times New Roman" w:cs="Times New Roman"/>
                <w:color w:val="000000" w:themeColor="text1"/>
                <w:sz w:val="24"/>
                <w:szCs w:val="24"/>
              </w:rPr>
              <w:t xml:space="preserve">-ой категорией – 2, </w:t>
            </w:r>
            <w:r w:rsidR="008C5523" w:rsidRPr="00C06C74">
              <w:rPr>
                <w:rFonts w:ascii="Times New Roman" w:hAnsi="Times New Roman" w:cs="Times New Roman"/>
                <w:color w:val="000000" w:themeColor="text1"/>
                <w:sz w:val="24"/>
                <w:szCs w:val="24"/>
              </w:rPr>
              <w:t>молодой специалист</w:t>
            </w:r>
            <w:r w:rsidR="0054686B" w:rsidRPr="00C06C74">
              <w:rPr>
                <w:rFonts w:ascii="Times New Roman" w:hAnsi="Times New Roman" w:cs="Times New Roman"/>
                <w:color w:val="000000" w:themeColor="text1"/>
                <w:sz w:val="24"/>
                <w:szCs w:val="24"/>
              </w:rPr>
              <w:t>-6</w:t>
            </w:r>
          </w:p>
        </w:tc>
      </w:tr>
      <w:tr w:rsidR="00CD49AB" w:rsidRPr="00C06C74" w:rsidTr="00DD6F3F">
        <w:trPr>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2.</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Педагог-психолог</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984"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 xml:space="preserve">Школьная педагогика и психология </w:t>
            </w:r>
          </w:p>
        </w:tc>
      </w:tr>
      <w:tr w:rsidR="00CD49AB" w:rsidRPr="00C06C74" w:rsidTr="00DD6F3F">
        <w:trPr>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3.</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Классный руководитель</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Осуществляет индивидуальное или групповое педагогическое сопровождение образовательного процесса</w:t>
            </w:r>
          </w:p>
        </w:tc>
        <w:tc>
          <w:tcPr>
            <w:tcW w:w="1984" w:type="dxa"/>
            <w:tcBorders>
              <w:top w:val="single" w:sz="4" w:space="0" w:color="000000"/>
              <w:left w:val="single" w:sz="4" w:space="0" w:color="000000"/>
              <w:bottom w:val="single" w:sz="4" w:space="0" w:color="000000"/>
              <w:right w:val="single" w:sz="4" w:space="0" w:color="000000"/>
            </w:tcBorders>
          </w:tcPr>
          <w:p w:rsidR="00CD49AB" w:rsidRPr="00C06C74" w:rsidRDefault="0054686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23</w:t>
            </w: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color w:val="000000" w:themeColor="text1"/>
                <w:sz w:val="24"/>
                <w:szCs w:val="24"/>
              </w:rPr>
            </w:pPr>
          </w:p>
          <w:p w:rsidR="00CD49AB" w:rsidRPr="00C06C74" w:rsidRDefault="00CD49AB" w:rsidP="00DB2154">
            <w:pPr>
              <w:pStyle w:val="afff2"/>
              <w:rPr>
                <w:rFonts w:ascii="Times New Roman" w:hAnsi="Times New Roman" w:cs="Times New Roman"/>
                <w:color w:val="000000" w:themeColor="text1"/>
                <w:sz w:val="24"/>
                <w:szCs w:val="24"/>
              </w:rPr>
            </w:pPr>
          </w:p>
        </w:tc>
      </w:tr>
      <w:tr w:rsidR="00CD49AB" w:rsidRPr="00C06C74" w:rsidTr="00DD6F3F">
        <w:trPr>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4</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Педагог-предметник</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Иностранный язык</w:t>
            </w:r>
          </w:p>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Физическая культура</w:t>
            </w:r>
          </w:p>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ИЗО</w:t>
            </w:r>
          </w:p>
          <w:p w:rsidR="00CD49AB" w:rsidRPr="00C06C74" w:rsidRDefault="00CD49AB" w:rsidP="00DB2154">
            <w:pPr>
              <w:pStyle w:val="afff2"/>
              <w:rPr>
                <w:rFonts w:ascii="Times New Roman" w:hAnsi="Times New Roman" w:cs="Times New Roman"/>
                <w:color w:val="000000" w:themeColor="text1"/>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CD49AB" w:rsidRPr="00C06C74" w:rsidRDefault="0054686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5</w:t>
            </w: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с высшей категорией - 9,</w:t>
            </w:r>
          </w:p>
          <w:p w:rsidR="00CD49AB" w:rsidRPr="00C06C74" w:rsidRDefault="003D6346"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соответствие занима</w:t>
            </w:r>
            <w:r w:rsidR="00436D03" w:rsidRPr="00C06C74">
              <w:rPr>
                <w:rFonts w:ascii="Times New Roman" w:hAnsi="Times New Roman" w:cs="Times New Roman"/>
                <w:color w:val="000000" w:themeColor="text1"/>
                <w:sz w:val="24"/>
                <w:szCs w:val="24"/>
              </w:rPr>
              <w:t>емой</w:t>
            </w:r>
            <w:r w:rsidR="00CD49AB" w:rsidRPr="00C06C74">
              <w:rPr>
                <w:rFonts w:ascii="Times New Roman" w:hAnsi="Times New Roman" w:cs="Times New Roman"/>
                <w:color w:val="000000" w:themeColor="text1"/>
                <w:sz w:val="24"/>
                <w:szCs w:val="24"/>
              </w:rPr>
              <w:t xml:space="preserve"> должности -1</w:t>
            </w:r>
          </w:p>
        </w:tc>
      </w:tr>
      <w:tr w:rsidR="00CD49AB" w:rsidRPr="00C06C74" w:rsidTr="00DD6F3F">
        <w:trPr>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5.</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Воспитатель</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1984" w:type="dxa"/>
            <w:tcBorders>
              <w:top w:val="single" w:sz="4" w:space="0" w:color="000000"/>
              <w:left w:val="single" w:sz="4" w:space="0" w:color="000000"/>
              <w:bottom w:val="single" w:sz="4" w:space="0" w:color="000000"/>
              <w:right w:val="single" w:sz="4" w:space="0" w:color="000000"/>
            </w:tcBorders>
          </w:tcPr>
          <w:p w:rsidR="00CD49AB" w:rsidRPr="00C06C74" w:rsidRDefault="008E4A41"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8E4A41"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с высшей категорией – 1</w:t>
            </w:r>
            <w:r w:rsidR="00CD49AB" w:rsidRPr="00C06C74">
              <w:rPr>
                <w:rFonts w:ascii="Times New Roman" w:hAnsi="Times New Roman" w:cs="Times New Roman"/>
                <w:color w:val="000000" w:themeColor="text1"/>
                <w:sz w:val="24"/>
                <w:szCs w:val="24"/>
              </w:rPr>
              <w:t>, соответствие занимаемой должности -1</w:t>
            </w:r>
          </w:p>
          <w:p w:rsidR="00CD49AB" w:rsidRPr="00C06C74" w:rsidRDefault="00CD49AB" w:rsidP="00DB2154">
            <w:pPr>
              <w:pStyle w:val="afff2"/>
              <w:rPr>
                <w:rFonts w:ascii="Times New Roman" w:hAnsi="Times New Roman" w:cs="Times New Roman"/>
                <w:color w:val="000000" w:themeColor="text1"/>
                <w:sz w:val="24"/>
                <w:szCs w:val="24"/>
              </w:rPr>
            </w:pPr>
          </w:p>
        </w:tc>
      </w:tr>
      <w:tr w:rsidR="00CD49AB" w:rsidRPr="00C06C74" w:rsidTr="00DD6F3F">
        <w:trPr>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6.</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Библиотекарь</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984" w:type="dxa"/>
            <w:tcBorders>
              <w:top w:val="single" w:sz="4" w:space="0" w:color="000000"/>
              <w:left w:val="single" w:sz="4" w:space="0" w:color="000000"/>
              <w:bottom w:val="single" w:sz="4" w:space="0" w:color="000000"/>
              <w:right w:val="single" w:sz="4" w:space="0" w:color="000000"/>
            </w:tcBorders>
          </w:tcPr>
          <w:p w:rsidR="00CD49AB" w:rsidRPr="00C06C74" w:rsidRDefault="008E4A41"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color w:val="000000" w:themeColor="text1"/>
                <w:sz w:val="24"/>
                <w:szCs w:val="24"/>
              </w:rPr>
            </w:pPr>
          </w:p>
        </w:tc>
      </w:tr>
      <w:tr w:rsidR="00CD49AB" w:rsidRPr="00C06C74" w:rsidTr="00DD6F3F">
        <w:trPr>
          <w:cantSplit/>
          <w:trHeight w:val="1134"/>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7.</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Педагог дополнительного образования</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Обеспечивает работу кружков</w:t>
            </w:r>
          </w:p>
        </w:tc>
        <w:tc>
          <w:tcPr>
            <w:tcW w:w="1984" w:type="dxa"/>
            <w:tcBorders>
              <w:top w:val="single" w:sz="4" w:space="0" w:color="000000"/>
              <w:left w:val="single" w:sz="4" w:space="0" w:color="000000"/>
              <w:bottom w:val="single" w:sz="4" w:space="0" w:color="000000"/>
              <w:right w:val="single" w:sz="4" w:space="0" w:color="000000"/>
            </w:tcBorders>
          </w:tcPr>
          <w:p w:rsidR="00CD49AB" w:rsidRPr="00C06C74" w:rsidRDefault="008E4A41"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с высшей категорией - 1</w:t>
            </w:r>
          </w:p>
        </w:tc>
      </w:tr>
      <w:tr w:rsidR="00CD49AB" w:rsidRPr="00C06C74" w:rsidTr="00DD6F3F">
        <w:trPr>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8.</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Административный персонал</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1984"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1 заместитель директора по УВР</w:t>
            </w:r>
          </w:p>
          <w:p w:rsidR="00CD49AB" w:rsidRPr="00C06C74" w:rsidRDefault="00CD49AB" w:rsidP="00DB2154">
            <w:pPr>
              <w:pStyle w:val="afff2"/>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 xml:space="preserve">Административно-управленческая </w:t>
            </w:r>
          </w:p>
        </w:tc>
      </w:tr>
      <w:tr w:rsidR="00CD49AB" w:rsidRPr="00C06C74" w:rsidTr="00DD6F3F">
        <w:trPr>
          <w:jc w:val="center"/>
        </w:trPr>
        <w:tc>
          <w:tcPr>
            <w:tcW w:w="56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9.</w:t>
            </w:r>
          </w:p>
        </w:tc>
        <w:tc>
          <w:tcPr>
            <w:tcW w:w="1986"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Медицинский персонал</w:t>
            </w:r>
          </w:p>
        </w:tc>
        <w:tc>
          <w:tcPr>
            <w:tcW w:w="3827" w:type="dxa"/>
            <w:tcBorders>
              <w:top w:val="single" w:sz="4" w:space="0" w:color="000000"/>
              <w:left w:val="single" w:sz="4" w:space="0" w:color="000000"/>
              <w:bottom w:val="single" w:sz="4" w:space="0" w:color="000000"/>
              <w:right w:val="nil"/>
            </w:tcBorders>
          </w:tcPr>
          <w:p w:rsidR="00CD49AB" w:rsidRPr="00C06C74" w:rsidRDefault="00CD49AB"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1984" w:type="dxa"/>
            <w:tcBorders>
              <w:top w:val="single" w:sz="4" w:space="0" w:color="000000"/>
              <w:left w:val="single" w:sz="4" w:space="0" w:color="000000"/>
              <w:bottom w:val="single" w:sz="4" w:space="0" w:color="000000"/>
              <w:right w:val="single" w:sz="4" w:space="0" w:color="000000"/>
            </w:tcBorders>
          </w:tcPr>
          <w:p w:rsidR="003D6346" w:rsidRPr="00C06C74" w:rsidRDefault="003D6346"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 xml:space="preserve">2 </w:t>
            </w:r>
          </w:p>
          <w:p w:rsidR="003D6346" w:rsidRPr="00C06C74" w:rsidRDefault="003D6346"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врач-педиатр</w:t>
            </w:r>
          </w:p>
          <w:p w:rsidR="00CD49AB" w:rsidRPr="00C06C74" w:rsidRDefault="003D6346" w:rsidP="00DB2154">
            <w:pPr>
              <w:pStyle w:val="afff2"/>
              <w:rPr>
                <w:rFonts w:ascii="Times New Roman" w:hAnsi="Times New Roman" w:cs="Times New Roman"/>
                <w:color w:val="000000" w:themeColor="text1"/>
                <w:sz w:val="24"/>
                <w:szCs w:val="24"/>
              </w:rPr>
            </w:pPr>
            <w:r w:rsidRPr="00C06C74">
              <w:rPr>
                <w:rFonts w:ascii="Times New Roman" w:hAnsi="Times New Roman" w:cs="Times New Roman"/>
                <w:color w:val="000000" w:themeColor="text1"/>
                <w:sz w:val="24"/>
                <w:szCs w:val="24"/>
              </w:rPr>
              <w:t>м</w:t>
            </w:r>
            <w:r w:rsidR="00CD49AB" w:rsidRPr="00C06C74">
              <w:rPr>
                <w:rFonts w:ascii="Times New Roman" w:hAnsi="Times New Roman" w:cs="Times New Roman"/>
                <w:color w:val="000000" w:themeColor="text1"/>
                <w:sz w:val="24"/>
                <w:szCs w:val="24"/>
              </w:rPr>
              <w:t>едсестра</w:t>
            </w:r>
          </w:p>
        </w:tc>
        <w:tc>
          <w:tcPr>
            <w:tcW w:w="1701" w:type="dxa"/>
            <w:tcBorders>
              <w:top w:val="single" w:sz="4" w:space="0" w:color="000000"/>
              <w:left w:val="single" w:sz="4" w:space="0" w:color="000000"/>
              <w:bottom w:val="single" w:sz="4" w:space="0" w:color="000000"/>
              <w:right w:val="single" w:sz="4" w:space="0" w:color="000000"/>
            </w:tcBorders>
          </w:tcPr>
          <w:p w:rsidR="00CD49AB" w:rsidRPr="00C06C74" w:rsidRDefault="00CD49AB" w:rsidP="00DB2154">
            <w:pPr>
              <w:pStyle w:val="afff2"/>
              <w:rPr>
                <w:rFonts w:ascii="Times New Roman" w:hAnsi="Times New Roman" w:cs="Times New Roman"/>
                <w:color w:val="000000" w:themeColor="text1"/>
                <w:sz w:val="24"/>
                <w:szCs w:val="24"/>
              </w:rPr>
            </w:pPr>
          </w:p>
        </w:tc>
      </w:tr>
    </w:tbl>
    <w:p w:rsidR="00CD49AB" w:rsidRPr="00C06C74" w:rsidRDefault="00CD49AB" w:rsidP="00DB2154">
      <w:pPr>
        <w:ind w:firstLine="708"/>
        <w:jc w:val="both"/>
      </w:pPr>
    </w:p>
    <w:p w:rsidR="00CD49AB" w:rsidRPr="00C06C74" w:rsidRDefault="00CD49AB" w:rsidP="00DB2154">
      <w:pPr>
        <w:ind w:firstLine="708"/>
        <w:jc w:val="both"/>
      </w:pPr>
      <w:r w:rsidRPr="00C06C74">
        <w:t>Штат педагогических работников, по заявленным для аккредитации образовательным программам, составляет</w:t>
      </w:r>
      <w:r w:rsidRPr="00C06C74">
        <w:rPr>
          <w:color w:val="000000" w:themeColor="text1"/>
        </w:rPr>
        <w:t xml:space="preserve"> </w:t>
      </w:r>
      <w:r w:rsidR="00726180" w:rsidRPr="00C06C74">
        <w:rPr>
          <w:color w:val="000000" w:themeColor="text1"/>
        </w:rPr>
        <w:t xml:space="preserve">23 </w:t>
      </w:r>
      <w:r w:rsidR="00726180" w:rsidRPr="00C06C74">
        <w:t>педагога</w:t>
      </w:r>
      <w:r w:rsidRPr="00C06C74">
        <w:t>. Рациональность распределения нагрузки между работниками являются оптимальной.</w:t>
      </w:r>
    </w:p>
    <w:p w:rsidR="00CD49AB" w:rsidRPr="00C06C74" w:rsidRDefault="00CD49AB" w:rsidP="00DB2154">
      <w:pPr>
        <w:ind w:firstLine="708"/>
        <w:jc w:val="both"/>
      </w:pPr>
      <w:r w:rsidRPr="00C06C74">
        <w:t>Все педагоги имеют образование, позволяющее реализовывать программы, соответствующие типу и виду ОУ.</w:t>
      </w:r>
    </w:p>
    <w:p w:rsidR="00726180" w:rsidRPr="00C06C74" w:rsidRDefault="00726180" w:rsidP="00DB2154">
      <w:pPr>
        <w:ind w:firstLine="708"/>
        <w:jc w:val="both"/>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961"/>
        <w:gridCol w:w="851"/>
        <w:gridCol w:w="992"/>
        <w:gridCol w:w="992"/>
        <w:gridCol w:w="1134"/>
        <w:gridCol w:w="2835"/>
        <w:gridCol w:w="2835"/>
        <w:gridCol w:w="2977"/>
      </w:tblGrid>
      <w:tr w:rsidR="00262BB4" w:rsidRPr="00262BB4" w:rsidTr="00146E4C">
        <w:trPr>
          <w:trHeight w:val="345"/>
        </w:trPr>
        <w:tc>
          <w:tcPr>
            <w:tcW w:w="1415" w:type="dxa"/>
            <w:vMerge w:val="restart"/>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both"/>
              <w:rPr>
                <w:rFonts w:eastAsiaTheme="minorHAnsi"/>
                <w:lang w:eastAsia="en-US"/>
              </w:rPr>
            </w:pPr>
            <w:r w:rsidRPr="00262BB4">
              <w:rPr>
                <w:rFonts w:eastAsiaTheme="minorHAnsi"/>
                <w:lang w:eastAsia="en-US"/>
              </w:rPr>
              <w:t>Общее количес-тво педагогов</w:t>
            </w:r>
          </w:p>
        </w:tc>
        <w:tc>
          <w:tcPr>
            <w:tcW w:w="4930" w:type="dxa"/>
            <w:gridSpan w:val="5"/>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Стаж работы</w:t>
            </w:r>
          </w:p>
        </w:tc>
        <w:tc>
          <w:tcPr>
            <w:tcW w:w="8647" w:type="dxa"/>
            <w:gridSpan w:val="3"/>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Образование</w:t>
            </w:r>
          </w:p>
        </w:tc>
      </w:tr>
      <w:tr w:rsidR="00262BB4" w:rsidRPr="00262BB4" w:rsidTr="00146E4C">
        <w:trPr>
          <w:trHeight w:val="465"/>
        </w:trPr>
        <w:tc>
          <w:tcPr>
            <w:tcW w:w="1415" w:type="dxa"/>
            <w:vMerge/>
            <w:tcBorders>
              <w:top w:val="single" w:sz="4" w:space="0" w:color="auto"/>
              <w:left w:val="single" w:sz="4" w:space="0" w:color="auto"/>
              <w:bottom w:val="single" w:sz="4" w:space="0" w:color="auto"/>
              <w:right w:val="single" w:sz="4" w:space="0" w:color="auto"/>
            </w:tcBorders>
            <w:vAlign w:val="center"/>
          </w:tcPr>
          <w:p w:rsidR="00262BB4" w:rsidRPr="00262BB4" w:rsidRDefault="00262BB4" w:rsidP="00262BB4">
            <w:pPr>
              <w:spacing w:line="276" w:lineRule="auto"/>
              <w:rPr>
                <w:rFonts w:eastAsiaTheme="minorHAnsi"/>
                <w:lang w:eastAsia="en-US"/>
              </w:rPr>
            </w:pPr>
          </w:p>
        </w:tc>
        <w:tc>
          <w:tcPr>
            <w:tcW w:w="961"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line="276" w:lineRule="auto"/>
              <w:jc w:val="both"/>
              <w:rPr>
                <w:rFonts w:eastAsiaTheme="minorHAnsi"/>
                <w:lang w:eastAsia="en-US"/>
              </w:rPr>
            </w:pPr>
            <w:r w:rsidRPr="00262BB4">
              <w:rPr>
                <w:rFonts w:eastAsiaTheme="minorHAnsi"/>
                <w:lang w:eastAsia="en-US"/>
              </w:rPr>
              <w:t>до 2х лет</w:t>
            </w:r>
          </w:p>
        </w:tc>
        <w:tc>
          <w:tcPr>
            <w:tcW w:w="851"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line="276" w:lineRule="auto"/>
              <w:jc w:val="both"/>
              <w:rPr>
                <w:rFonts w:eastAsiaTheme="minorHAnsi"/>
                <w:lang w:eastAsia="en-US"/>
              </w:rPr>
            </w:pPr>
            <w:r w:rsidRPr="00262BB4">
              <w:rPr>
                <w:rFonts w:eastAsiaTheme="minorHAnsi"/>
                <w:lang w:eastAsia="en-US"/>
              </w:rPr>
              <w:t>2-5 лет</w:t>
            </w:r>
          </w:p>
        </w:tc>
        <w:tc>
          <w:tcPr>
            <w:tcW w:w="992"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line="276" w:lineRule="auto"/>
              <w:jc w:val="both"/>
              <w:rPr>
                <w:rFonts w:eastAsiaTheme="minorHAnsi"/>
                <w:lang w:eastAsia="en-US"/>
              </w:rPr>
            </w:pPr>
            <w:r w:rsidRPr="00262BB4">
              <w:rPr>
                <w:rFonts w:eastAsiaTheme="minorHAnsi"/>
                <w:lang w:eastAsia="en-US"/>
              </w:rPr>
              <w:t>5-10 лет</w:t>
            </w:r>
          </w:p>
        </w:tc>
        <w:tc>
          <w:tcPr>
            <w:tcW w:w="992"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line="276" w:lineRule="auto"/>
              <w:jc w:val="both"/>
              <w:rPr>
                <w:rFonts w:eastAsiaTheme="minorHAnsi"/>
                <w:lang w:eastAsia="en-US"/>
              </w:rPr>
            </w:pPr>
            <w:r w:rsidRPr="00262BB4">
              <w:rPr>
                <w:rFonts w:eastAsiaTheme="minorHAnsi"/>
                <w:lang w:eastAsia="en-US"/>
              </w:rPr>
              <w:t>10-20 лет</w:t>
            </w:r>
          </w:p>
        </w:tc>
        <w:tc>
          <w:tcPr>
            <w:tcW w:w="1134"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line="276" w:lineRule="auto"/>
              <w:jc w:val="both"/>
              <w:rPr>
                <w:rFonts w:eastAsiaTheme="minorHAnsi"/>
                <w:lang w:eastAsia="en-US"/>
              </w:rPr>
            </w:pPr>
            <w:r w:rsidRPr="00262BB4">
              <w:rPr>
                <w:rFonts w:eastAsiaTheme="minorHAnsi"/>
                <w:lang w:eastAsia="en-US"/>
              </w:rPr>
              <w:t>свыше 20 лет</w:t>
            </w:r>
          </w:p>
        </w:tc>
        <w:tc>
          <w:tcPr>
            <w:tcW w:w="2835"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line="276" w:lineRule="auto"/>
              <w:jc w:val="both"/>
              <w:rPr>
                <w:rFonts w:eastAsiaTheme="minorHAnsi"/>
                <w:lang w:eastAsia="en-US"/>
              </w:rPr>
            </w:pPr>
            <w:r w:rsidRPr="00262BB4">
              <w:rPr>
                <w:rFonts w:eastAsiaTheme="minorHAnsi"/>
                <w:lang w:eastAsia="en-US"/>
              </w:rPr>
              <w:t xml:space="preserve">Высшее профессиональное </w:t>
            </w:r>
          </w:p>
        </w:tc>
        <w:tc>
          <w:tcPr>
            <w:tcW w:w="2835"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line="276" w:lineRule="auto"/>
              <w:jc w:val="both"/>
              <w:rPr>
                <w:rFonts w:eastAsiaTheme="minorHAnsi"/>
                <w:lang w:eastAsia="en-US"/>
              </w:rPr>
            </w:pPr>
            <w:r w:rsidRPr="00262BB4">
              <w:rPr>
                <w:rFonts w:eastAsiaTheme="minorHAnsi"/>
                <w:lang w:eastAsia="en-US"/>
              </w:rPr>
              <w:t>Среднее</w:t>
            </w:r>
          </w:p>
          <w:p w:rsidR="00262BB4" w:rsidRPr="00262BB4" w:rsidRDefault="00262BB4" w:rsidP="00262BB4">
            <w:pPr>
              <w:spacing w:line="276" w:lineRule="auto"/>
              <w:jc w:val="both"/>
              <w:rPr>
                <w:rFonts w:eastAsiaTheme="minorHAnsi"/>
                <w:lang w:eastAsia="en-US"/>
              </w:rPr>
            </w:pPr>
            <w:r w:rsidRPr="00262BB4">
              <w:rPr>
                <w:rFonts w:eastAsiaTheme="minorHAnsi"/>
                <w:lang w:eastAsia="en-US"/>
              </w:rPr>
              <w:t xml:space="preserve">профессиональное </w:t>
            </w:r>
          </w:p>
        </w:tc>
        <w:tc>
          <w:tcPr>
            <w:tcW w:w="2977"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line="276" w:lineRule="auto"/>
              <w:jc w:val="both"/>
              <w:rPr>
                <w:rFonts w:eastAsiaTheme="minorHAnsi"/>
                <w:lang w:eastAsia="en-US"/>
              </w:rPr>
            </w:pPr>
            <w:r w:rsidRPr="00262BB4">
              <w:rPr>
                <w:rFonts w:eastAsiaTheme="minorHAnsi"/>
                <w:lang w:eastAsia="en-US"/>
              </w:rPr>
              <w:t>Не имеют профессионального</w:t>
            </w:r>
          </w:p>
          <w:p w:rsidR="00262BB4" w:rsidRPr="00262BB4" w:rsidRDefault="00262BB4" w:rsidP="00262BB4">
            <w:pPr>
              <w:spacing w:line="276" w:lineRule="auto"/>
              <w:jc w:val="both"/>
              <w:rPr>
                <w:rFonts w:eastAsiaTheme="minorHAnsi"/>
                <w:lang w:eastAsia="en-US"/>
              </w:rPr>
            </w:pPr>
            <w:r w:rsidRPr="00262BB4">
              <w:rPr>
                <w:rFonts w:eastAsiaTheme="minorHAnsi"/>
                <w:lang w:eastAsia="en-US"/>
              </w:rPr>
              <w:t>образования</w:t>
            </w:r>
          </w:p>
        </w:tc>
      </w:tr>
      <w:tr w:rsidR="00262BB4" w:rsidRPr="00262BB4" w:rsidTr="00146E4C">
        <w:trPr>
          <w:trHeight w:val="310"/>
        </w:trPr>
        <w:tc>
          <w:tcPr>
            <w:tcW w:w="1415"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26</w:t>
            </w:r>
          </w:p>
        </w:tc>
        <w:tc>
          <w:tcPr>
            <w:tcW w:w="961"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6</w:t>
            </w:r>
          </w:p>
        </w:tc>
        <w:tc>
          <w:tcPr>
            <w:tcW w:w="851"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2</w:t>
            </w:r>
          </w:p>
        </w:tc>
        <w:tc>
          <w:tcPr>
            <w:tcW w:w="992"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1</w:t>
            </w:r>
          </w:p>
        </w:tc>
        <w:tc>
          <w:tcPr>
            <w:tcW w:w="992"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8</w:t>
            </w:r>
          </w:p>
        </w:tc>
        <w:tc>
          <w:tcPr>
            <w:tcW w:w="1134"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9</w:t>
            </w:r>
          </w:p>
        </w:tc>
        <w:tc>
          <w:tcPr>
            <w:tcW w:w="2835"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77%</w:t>
            </w:r>
          </w:p>
        </w:tc>
        <w:tc>
          <w:tcPr>
            <w:tcW w:w="2835"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23%</w:t>
            </w:r>
          </w:p>
        </w:tc>
        <w:tc>
          <w:tcPr>
            <w:tcW w:w="2977" w:type="dxa"/>
            <w:tcBorders>
              <w:top w:val="single" w:sz="4" w:space="0" w:color="auto"/>
              <w:left w:val="single" w:sz="4" w:space="0" w:color="auto"/>
              <w:bottom w:val="single" w:sz="4" w:space="0" w:color="auto"/>
              <w:right w:val="single" w:sz="4" w:space="0" w:color="auto"/>
            </w:tcBorders>
          </w:tcPr>
          <w:p w:rsidR="00262BB4" w:rsidRPr="00262BB4" w:rsidRDefault="00262BB4" w:rsidP="00262BB4">
            <w:pPr>
              <w:spacing w:after="200" w:line="276" w:lineRule="auto"/>
              <w:jc w:val="center"/>
              <w:rPr>
                <w:rFonts w:eastAsiaTheme="minorHAnsi"/>
                <w:lang w:eastAsia="en-US"/>
              </w:rPr>
            </w:pPr>
            <w:r w:rsidRPr="00262BB4">
              <w:rPr>
                <w:rFonts w:eastAsiaTheme="minorHAnsi"/>
                <w:lang w:eastAsia="en-US"/>
              </w:rPr>
              <w:t>0</w:t>
            </w:r>
          </w:p>
        </w:tc>
      </w:tr>
    </w:tbl>
    <w:p w:rsidR="00726180" w:rsidRPr="00C06C74" w:rsidRDefault="00726180" w:rsidP="00DB2154"/>
    <w:p w:rsidR="00CD49AB" w:rsidRPr="00C06C74" w:rsidRDefault="00CD49AB" w:rsidP="00DB2154">
      <w:pPr>
        <w:jc w:val="both"/>
      </w:pPr>
      <w:r w:rsidRPr="00C06C74">
        <w:rPr>
          <w:b/>
        </w:rPr>
        <w:tab/>
      </w:r>
      <w:r w:rsidRPr="00C06C74">
        <w:t>Развитие кадрового потенциала происходит через:</w:t>
      </w:r>
    </w:p>
    <w:p w:rsidR="00CD49AB" w:rsidRPr="00C06C74" w:rsidRDefault="00CD49AB" w:rsidP="00DB2154">
      <w:pPr>
        <w:ind w:firstLine="720"/>
        <w:jc w:val="both"/>
      </w:pPr>
      <w:r w:rsidRPr="00C06C74">
        <w:t>- курсовую подготовку в учреждениях  дополнительного профессионального  образования (ГОУ  ДПО  ИПК и ППРО); за отчетный период курсовую подготовку прошли 100 % руководителей и 100 % педагогов;</w:t>
      </w:r>
    </w:p>
    <w:p w:rsidR="00CD49AB" w:rsidRPr="00C06C74" w:rsidRDefault="00CD49AB" w:rsidP="00DB2154">
      <w:pPr>
        <w:ind w:firstLine="708"/>
        <w:jc w:val="both"/>
      </w:pPr>
      <w:r w:rsidRPr="00C06C74">
        <w:t>-проведения методических  мероприятий, семинаров для учителей района,города, области;</w:t>
      </w:r>
    </w:p>
    <w:p w:rsidR="00CD49AB" w:rsidRPr="00C06C74" w:rsidRDefault="00CD49AB" w:rsidP="00DB2154">
      <w:pPr>
        <w:jc w:val="both"/>
      </w:pPr>
      <w:r w:rsidRPr="00C06C74">
        <w:t xml:space="preserve">           -работа в городских, районных и школьных методических объединениях.</w:t>
      </w:r>
    </w:p>
    <w:p w:rsidR="00CD49AB" w:rsidRPr="00C06C74" w:rsidRDefault="00CD49AB" w:rsidP="00DB2154">
      <w:pPr>
        <w:ind w:firstLine="708"/>
        <w:jc w:val="both"/>
      </w:pPr>
      <w:r w:rsidRPr="00C06C74">
        <w:t xml:space="preserve">Педагогический профессионализм педагогов подтвержден наградами: </w:t>
      </w:r>
    </w:p>
    <w:p w:rsidR="00CD49AB" w:rsidRPr="00C06C74" w:rsidRDefault="00CD49AB" w:rsidP="00DB2154">
      <w:pPr>
        <w:ind w:firstLine="708"/>
        <w:jc w:val="both"/>
      </w:pPr>
      <w:r w:rsidRPr="00C06C74">
        <w:t xml:space="preserve">-Почетная Грамоты  Министерства общего и профессионального образования области </w:t>
      </w:r>
    </w:p>
    <w:p w:rsidR="00CD49AB" w:rsidRPr="00C06C74" w:rsidRDefault="00CD49AB" w:rsidP="00DB2154">
      <w:pPr>
        <w:ind w:firstLine="708"/>
        <w:jc w:val="both"/>
      </w:pPr>
      <w:r w:rsidRPr="00C06C74">
        <w:t>Кроме того, педагоги имеют грамоты и благодарности муниципального уровня:</w:t>
      </w:r>
    </w:p>
    <w:p w:rsidR="00CD49AB" w:rsidRPr="00C06C74" w:rsidRDefault="00CD49AB" w:rsidP="00DB2154">
      <w:pPr>
        <w:ind w:firstLine="720"/>
        <w:jc w:val="both"/>
      </w:pPr>
      <w:r w:rsidRPr="00C06C74">
        <w:t>-</w:t>
      </w:r>
      <w:r w:rsidR="003D6346" w:rsidRPr="00C06C74">
        <w:t>Грамоты Управления образования</w:t>
      </w:r>
      <w:r w:rsidRPr="00C06C74">
        <w:t xml:space="preserve"> ,</w:t>
      </w:r>
    </w:p>
    <w:p w:rsidR="00CD49AB" w:rsidRPr="00C06C74" w:rsidRDefault="00CD49AB" w:rsidP="00DB2154">
      <w:pPr>
        <w:ind w:firstLine="708"/>
        <w:jc w:val="both"/>
      </w:pPr>
      <w:r w:rsidRPr="00C06C74">
        <w:t>Уровень профессионализма педагогов подтверждается участием в профессиональных конкурсах, межтерриториальных семинарах, научно-практических конференциях, отмечен дипломами, благодарностями.</w:t>
      </w:r>
    </w:p>
    <w:p w:rsidR="00CD49AB" w:rsidRPr="00C06C74" w:rsidRDefault="00956C50" w:rsidP="00DB2154">
      <w:pPr>
        <w:ind w:firstLine="708"/>
        <w:jc w:val="both"/>
      </w:pPr>
      <w:r w:rsidRPr="00C06C74">
        <w:t>К</w:t>
      </w:r>
      <w:r w:rsidR="00CD49AB" w:rsidRPr="00C06C74">
        <w:t>адровые условия МБОУ «</w:t>
      </w:r>
      <w:r w:rsidR="009816E0" w:rsidRPr="00C06C74">
        <w:t>Школа № 99</w:t>
      </w:r>
      <w:r w:rsidR="00CD49AB" w:rsidRPr="00C06C74">
        <w:t>» соответствуют реализуемым образовательным программам. Педагогический и административный состав имеет достаточный образовательный уровень, педагогический опыт,  квалификацию для реализации заявленных общеобразовательных программ.</w:t>
      </w:r>
    </w:p>
    <w:p w:rsidR="00262BB4" w:rsidRDefault="00262BB4" w:rsidP="00DB2154">
      <w:pPr>
        <w:pStyle w:val="a3"/>
        <w:spacing w:line="240" w:lineRule="auto"/>
        <w:ind w:firstLine="851"/>
        <w:rPr>
          <w:rFonts w:ascii="Times New Roman" w:hAnsi="Times New Roman"/>
          <w:b/>
          <w:bCs/>
          <w:color w:val="auto"/>
          <w:sz w:val="24"/>
          <w:szCs w:val="24"/>
        </w:rPr>
      </w:pPr>
    </w:p>
    <w:p w:rsidR="00262BB4" w:rsidRDefault="00262BB4" w:rsidP="00DB2154">
      <w:pPr>
        <w:pStyle w:val="a3"/>
        <w:spacing w:line="240" w:lineRule="auto"/>
        <w:ind w:firstLine="851"/>
        <w:rPr>
          <w:rFonts w:ascii="Times New Roman" w:hAnsi="Times New Roman"/>
          <w:b/>
          <w:bCs/>
          <w:color w:val="auto"/>
          <w:sz w:val="24"/>
          <w:szCs w:val="24"/>
        </w:rPr>
        <w:sectPr w:rsidR="00262BB4" w:rsidSect="00262BB4">
          <w:pgSz w:w="16838" w:h="11906" w:orient="landscape" w:code="9"/>
          <w:pgMar w:top="1701" w:right="1134" w:bottom="850" w:left="1134" w:header="720" w:footer="720" w:gutter="0"/>
          <w:cols w:space="720"/>
          <w:noEndnote/>
          <w:docGrid w:linePitch="326"/>
        </w:sectPr>
      </w:pPr>
    </w:p>
    <w:p w:rsidR="00653A76" w:rsidRPr="00C06C74" w:rsidRDefault="00890390" w:rsidP="00DB2154">
      <w:pPr>
        <w:pStyle w:val="a3"/>
        <w:spacing w:line="240" w:lineRule="auto"/>
        <w:ind w:firstLine="851"/>
        <w:rPr>
          <w:rFonts w:ascii="Times New Roman" w:hAnsi="Times New Roman"/>
          <w:b/>
          <w:bCs/>
          <w:color w:val="auto"/>
          <w:sz w:val="24"/>
          <w:szCs w:val="24"/>
        </w:rPr>
      </w:pPr>
      <w:r w:rsidRPr="00C06C74">
        <w:rPr>
          <w:rFonts w:ascii="Times New Roman" w:hAnsi="Times New Roman"/>
          <w:b/>
          <w:bCs/>
          <w:color w:val="auto"/>
          <w:sz w:val="24"/>
          <w:szCs w:val="24"/>
        </w:rPr>
        <w:t xml:space="preserve">План методической  </w:t>
      </w:r>
      <w:r w:rsidR="008A7084" w:rsidRPr="00C06C74">
        <w:rPr>
          <w:rFonts w:ascii="Times New Roman" w:hAnsi="Times New Roman"/>
          <w:b/>
          <w:bCs/>
          <w:color w:val="auto"/>
          <w:sz w:val="24"/>
          <w:szCs w:val="24"/>
        </w:rPr>
        <w:t xml:space="preserve">работы по реализации ФГОС </w:t>
      </w:r>
      <w:r w:rsidRPr="00C06C74">
        <w:rPr>
          <w:rFonts w:ascii="Times New Roman" w:hAnsi="Times New Roman"/>
          <w:b/>
          <w:bCs/>
          <w:color w:val="auto"/>
          <w:sz w:val="24"/>
          <w:szCs w:val="24"/>
        </w:rPr>
        <w:t>включает</w:t>
      </w:r>
      <w:r w:rsidR="00653A76" w:rsidRPr="00C06C74">
        <w:rPr>
          <w:rFonts w:ascii="Times New Roman" w:hAnsi="Times New Roman"/>
          <w:b/>
          <w:bCs/>
          <w:color w:val="auto"/>
          <w:sz w:val="24"/>
          <w:szCs w:val="24"/>
        </w:rPr>
        <w:t xml:space="preserve"> следующие мероприятия:</w:t>
      </w:r>
    </w:p>
    <w:p w:rsidR="00B05E43" w:rsidRPr="00C06C74" w:rsidRDefault="00B05E43" w:rsidP="00DB2154">
      <w:pPr>
        <w:pStyle w:val="a3"/>
        <w:spacing w:line="240" w:lineRule="auto"/>
        <w:ind w:firstLine="851"/>
        <w:rPr>
          <w:rFonts w:ascii="Times New Roman" w:hAnsi="Times New Roman"/>
          <w:color w:val="auto"/>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9"/>
        <w:gridCol w:w="2127"/>
        <w:gridCol w:w="3118"/>
      </w:tblGrid>
      <w:tr w:rsidR="00B05E43" w:rsidRPr="00C06C74" w:rsidTr="00A92D3E">
        <w:tc>
          <w:tcPr>
            <w:tcW w:w="709" w:type="dxa"/>
            <w:shd w:val="clear" w:color="auto" w:fill="auto"/>
          </w:tcPr>
          <w:p w:rsidR="00B05E43" w:rsidRPr="00C06C74" w:rsidRDefault="00B05E43" w:rsidP="00DB2154">
            <w:pPr>
              <w:jc w:val="center"/>
            </w:pPr>
            <w:r w:rsidRPr="00C06C74">
              <w:t>№</w:t>
            </w:r>
          </w:p>
        </w:tc>
        <w:tc>
          <w:tcPr>
            <w:tcW w:w="3969" w:type="dxa"/>
            <w:shd w:val="clear" w:color="auto" w:fill="auto"/>
          </w:tcPr>
          <w:p w:rsidR="00B05E43" w:rsidRPr="00C06C74" w:rsidRDefault="00B05E43" w:rsidP="00DB2154">
            <w:pPr>
              <w:jc w:val="center"/>
            </w:pPr>
            <w:r w:rsidRPr="00C06C74">
              <w:t>Мероприятие</w:t>
            </w:r>
          </w:p>
        </w:tc>
        <w:tc>
          <w:tcPr>
            <w:tcW w:w="2127" w:type="dxa"/>
            <w:shd w:val="clear" w:color="auto" w:fill="auto"/>
          </w:tcPr>
          <w:p w:rsidR="00B05E43" w:rsidRPr="00C06C74" w:rsidRDefault="00B05E43" w:rsidP="00DB2154">
            <w:pPr>
              <w:jc w:val="center"/>
            </w:pPr>
            <w:r w:rsidRPr="00C06C74">
              <w:t>Сроки</w:t>
            </w:r>
          </w:p>
        </w:tc>
        <w:tc>
          <w:tcPr>
            <w:tcW w:w="3118" w:type="dxa"/>
            <w:shd w:val="clear" w:color="auto" w:fill="auto"/>
          </w:tcPr>
          <w:p w:rsidR="00B05E43" w:rsidRPr="00C06C74" w:rsidRDefault="00B05E43" w:rsidP="00DB2154">
            <w:pPr>
              <w:jc w:val="center"/>
            </w:pPr>
            <w:r w:rsidRPr="00C06C74">
              <w:t xml:space="preserve">Ответственный </w:t>
            </w:r>
          </w:p>
        </w:tc>
      </w:tr>
      <w:tr w:rsidR="00B05E43" w:rsidRPr="00C06C74" w:rsidTr="00A92D3E">
        <w:tc>
          <w:tcPr>
            <w:tcW w:w="9923" w:type="dxa"/>
            <w:gridSpan w:val="4"/>
            <w:tcBorders>
              <w:right w:val="single" w:sz="8" w:space="0" w:color="auto"/>
            </w:tcBorders>
            <w:shd w:val="clear" w:color="auto" w:fill="auto"/>
          </w:tcPr>
          <w:p w:rsidR="00B05E43" w:rsidRPr="00C06C74" w:rsidRDefault="00B05E43" w:rsidP="00DB2154">
            <w:pPr>
              <w:jc w:val="center"/>
              <w:rPr>
                <w:i/>
              </w:rPr>
            </w:pPr>
            <w:r w:rsidRPr="00C06C74">
              <w:rPr>
                <w:b/>
                <w:i/>
              </w:rPr>
              <w:t>Нормативное обеспечение реализации ФГОС</w:t>
            </w:r>
          </w:p>
        </w:tc>
      </w:tr>
      <w:tr w:rsidR="00B05E43" w:rsidRPr="00C06C74" w:rsidTr="00A92D3E">
        <w:tc>
          <w:tcPr>
            <w:tcW w:w="709" w:type="dxa"/>
            <w:shd w:val="clear" w:color="auto" w:fill="auto"/>
          </w:tcPr>
          <w:p w:rsidR="00B05E43" w:rsidRPr="00C06C74" w:rsidRDefault="00B05E43" w:rsidP="00DB2154">
            <w:pPr>
              <w:jc w:val="center"/>
            </w:pPr>
            <w:r w:rsidRPr="00C06C74">
              <w:t>1</w:t>
            </w:r>
          </w:p>
        </w:tc>
        <w:tc>
          <w:tcPr>
            <w:tcW w:w="3969" w:type="dxa"/>
            <w:shd w:val="clear" w:color="auto" w:fill="auto"/>
          </w:tcPr>
          <w:p w:rsidR="00B05E43" w:rsidRPr="00C06C74" w:rsidRDefault="00B05E43" w:rsidP="00DB2154">
            <w:r w:rsidRPr="00C06C74">
              <w:t>Создание банка информационно-методических материалов, федеральных, региональных правовых нормативных и примерных локальных актов, обеспечивающих  реализацию ФГОС НОО</w:t>
            </w:r>
          </w:p>
        </w:tc>
        <w:tc>
          <w:tcPr>
            <w:tcW w:w="2127" w:type="dxa"/>
            <w:shd w:val="clear" w:color="auto" w:fill="auto"/>
          </w:tcPr>
          <w:p w:rsidR="00B05E43" w:rsidRPr="00C06C74" w:rsidRDefault="00375874" w:rsidP="00DB2154">
            <w:pPr>
              <w:jc w:val="center"/>
            </w:pPr>
            <w:r w:rsidRPr="00C06C74">
              <w:t>до 15.06.2020</w:t>
            </w:r>
          </w:p>
        </w:tc>
        <w:tc>
          <w:tcPr>
            <w:tcW w:w="3118" w:type="dxa"/>
            <w:tcBorders>
              <w:right w:val="single" w:sz="8" w:space="0" w:color="auto"/>
            </w:tcBorders>
            <w:shd w:val="clear" w:color="auto" w:fill="auto"/>
          </w:tcPr>
          <w:p w:rsidR="00B05E43" w:rsidRPr="00C06C74" w:rsidRDefault="00B05E43" w:rsidP="00DB2154">
            <w:pPr>
              <w:jc w:val="center"/>
            </w:pPr>
            <w:r w:rsidRPr="00C06C74">
              <w:t xml:space="preserve">зам. директора по УВР </w:t>
            </w:r>
          </w:p>
        </w:tc>
      </w:tr>
      <w:tr w:rsidR="00B05E43" w:rsidRPr="00C06C74" w:rsidTr="00A92D3E">
        <w:tc>
          <w:tcPr>
            <w:tcW w:w="709" w:type="dxa"/>
            <w:shd w:val="clear" w:color="auto" w:fill="auto"/>
          </w:tcPr>
          <w:p w:rsidR="00B05E43" w:rsidRPr="00C06C74" w:rsidRDefault="00B05E43" w:rsidP="00DB2154">
            <w:pPr>
              <w:jc w:val="center"/>
            </w:pPr>
            <w:r w:rsidRPr="00C06C74">
              <w:t>2</w:t>
            </w:r>
          </w:p>
        </w:tc>
        <w:tc>
          <w:tcPr>
            <w:tcW w:w="3969" w:type="dxa"/>
            <w:shd w:val="clear" w:color="auto" w:fill="auto"/>
          </w:tcPr>
          <w:p w:rsidR="00B05E43" w:rsidRPr="00C06C74" w:rsidRDefault="00B05E43" w:rsidP="00DB2154">
            <w:r w:rsidRPr="00C06C74">
              <w:t>Изучение   вновь поступающих нормативных документов федерального и регионального уровня. Корректировка и обновление локальной нормативно-правовой базы образовательной организации по реализации ФГОС  НОО  в соответствии с требованиями.</w:t>
            </w:r>
          </w:p>
        </w:tc>
        <w:tc>
          <w:tcPr>
            <w:tcW w:w="2127" w:type="dxa"/>
            <w:shd w:val="clear" w:color="auto" w:fill="auto"/>
          </w:tcPr>
          <w:p w:rsidR="00B05E43" w:rsidRPr="00C06C74" w:rsidRDefault="00B05E43" w:rsidP="00DB2154">
            <w:pPr>
              <w:jc w:val="center"/>
            </w:pPr>
            <w:r w:rsidRPr="00C06C74">
              <w:t>по мере необходимости</w:t>
            </w:r>
          </w:p>
        </w:tc>
        <w:tc>
          <w:tcPr>
            <w:tcW w:w="3118" w:type="dxa"/>
            <w:shd w:val="clear" w:color="auto" w:fill="auto"/>
          </w:tcPr>
          <w:p w:rsidR="00B05E43" w:rsidRPr="00C06C74" w:rsidRDefault="00B05E43" w:rsidP="00DB2154">
            <w:pPr>
              <w:jc w:val="center"/>
            </w:pPr>
            <w:r w:rsidRPr="00C06C74">
              <w:t>директор, зам. директора</w:t>
            </w:r>
          </w:p>
        </w:tc>
      </w:tr>
      <w:tr w:rsidR="00B05E43" w:rsidRPr="00C06C74" w:rsidTr="00A92D3E">
        <w:tc>
          <w:tcPr>
            <w:tcW w:w="709" w:type="dxa"/>
            <w:shd w:val="clear" w:color="auto" w:fill="auto"/>
          </w:tcPr>
          <w:p w:rsidR="00B05E43" w:rsidRPr="00C06C74" w:rsidRDefault="00B05E43" w:rsidP="00DB2154">
            <w:pPr>
              <w:jc w:val="center"/>
            </w:pPr>
            <w:r w:rsidRPr="00C06C74">
              <w:t>3</w:t>
            </w:r>
          </w:p>
        </w:tc>
        <w:tc>
          <w:tcPr>
            <w:tcW w:w="3969" w:type="dxa"/>
            <w:shd w:val="clear" w:color="auto" w:fill="auto"/>
          </w:tcPr>
          <w:p w:rsidR="00B05E43" w:rsidRPr="00C06C74" w:rsidRDefault="00B05E43" w:rsidP="00DB2154">
            <w:r w:rsidRPr="00C06C74">
              <w:t>Внесение изменений в основные образовательные программы НОО .</w:t>
            </w:r>
          </w:p>
        </w:tc>
        <w:tc>
          <w:tcPr>
            <w:tcW w:w="2127" w:type="dxa"/>
            <w:shd w:val="clear" w:color="auto" w:fill="auto"/>
          </w:tcPr>
          <w:p w:rsidR="00B05E43" w:rsidRPr="00C06C74" w:rsidRDefault="00262BB4" w:rsidP="00DB2154">
            <w:pPr>
              <w:jc w:val="center"/>
            </w:pPr>
            <w:r>
              <w:t>до 15.08.2022</w:t>
            </w:r>
          </w:p>
        </w:tc>
        <w:tc>
          <w:tcPr>
            <w:tcW w:w="3118" w:type="dxa"/>
            <w:shd w:val="clear" w:color="auto" w:fill="auto"/>
          </w:tcPr>
          <w:p w:rsidR="00B05E43" w:rsidRPr="00C06C74" w:rsidRDefault="00B05E43" w:rsidP="00DB2154">
            <w:pPr>
              <w:jc w:val="center"/>
            </w:pPr>
            <w:r w:rsidRPr="00C06C74">
              <w:t>директор, зам. директора</w:t>
            </w:r>
          </w:p>
        </w:tc>
      </w:tr>
      <w:tr w:rsidR="00B05E43" w:rsidRPr="00C06C74" w:rsidTr="00A92D3E">
        <w:tc>
          <w:tcPr>
            <w:tcW w:w="709" w:type="dxa"/>
            <w:shd w:val="clear" w:color="auto" w:fill="auto"/>
          </w:tcPr>
          <w:p w:rsidR="00B05E43" w:rsidRPr="00C06C74" w:rsidRDefault="00B05E43" w:rsidP="00DB2154">
            <w:pPr>
              <w:jc w:val="center"/>
            </w:pPr>
            <w:r w:rsidRPr="00C06C74">
              <w:t>4</w:t>
            </w:r>
          </w:p>
        </w:tc>
        <w:tc>
          <w:tcPr>
            <w:tcW w:w="3969" w:type="dxa"/>
            <w:shd w:val="clear" w:color="auto" w:fill="auto"/>
          </w:tcPr>
          <w:p w:rsidR="00B05E43" w:rsidRPr="00C06C74" w:rsidRDefault="00B05E43" w:rsidP="00DB2154">
            <w:r w:rsidRPr="00C06C74">
              <w:t xml:space="preserve">Разработка локальных нормативно-правовых актов, сопровождающих введение ФГОС для обучающихся с ОВЗ. </w:t>
            </w:r>
          </w:p>
        </w:tc>
        <w:tc>
          <w:tcPr>
            <w:tcW w:w="2127" w:type="dxa"/>
            <w:shd w:val="clear" w:color="auto" w:fill="auto"/>
          </w:tcPr>
          <w:p w:rsidR="00B05E43" w:rsidRPr="00C06C74" w:rsidRDefault="00B05E43" w:rsidP="00DB2154">
            <w:pPr>
              <w:jc w:val="center"/>
            </w:pPr>
            <w:r w:rsidRPr="00C06C74">
              <w:t>до 15.08</w:t>
            </w:r>
            <w:r w:rsidR="00262BB4">
              <w:t>.2022</w:t>
            </w:r>
          </w:p>
        </w:tc>
        <w:tc>
          <w:tcPr>
            <w:tcW w:w="3118" w:type="dxa"/>
            <w:shd w:val="clear" w:color="auto" w:fill="auto"/>
          </w:tcPr>
          <w:p w:rsidR="00B05E43" w:rsidRPr="00C06C74" w:rsidRDefault="00B05E43" w:rsidP="00DB2154">
            <w:pPr>
              <w:jc w:val="center"/>
            </w:pPr>
            <w:r w:rsidRPr="00C06C74">
              <w:t>директор, зам. директора</w:t>
            </w:r>
          </w:p>
        </w:tc>
      </w:tr>
      <w:tr w:rsidR="00B05E43" w:rsidRPr="00C06C74" w:rsidTr="00A92D3E">
        <w:tc>
          <w:tcPr>
            <w:tcW w:w="709" w:type="dxa"/>
            <w:shd w:val="clear" w:color="auto" w:fill="auto"/>
          </w:tcPr>
          <w:p w:rsidR="00B05E43" w:rsidRPr="00C06C74" w:rsidRDefault="00B05E43" w:rsidP="00DB2154">
            <w:pPr>
              <w:jc w:val="center"/>
            </w:pPr>
            <w:r w:rsidRPr="00C06C74">
              <w:t>5</w:t>
            </w:r>
          </w:p>
        </w:tc>
        <w:tc>
          <w:tcPr>
            <w:tcW w:w="3969" w:type="dxa"/>
            <w:shd w:val="clear" w:color="auto" w:fill="auto"/>
          </w:tcPr>
          <w:p w:rsidR="00B05E43" w:rsidRPr="00C06C74" w:rsidRDefault="00B05E43" w:rsidP="00DB2154">
            <w:r w:rsidRPr="00C06C74">
              <w:t>Обсуждение, принятие и утверждение рабочих программ по учебным предметам 1-4 классов с изменениями и дополнениями, программ курсов части учебного плана, формируемой участниками образовательных отношений.</w:t>
            </w:r>
          </w:p>
        </w:tc>
        <w:tc>
          <w:tcPr>
            <w:tcW w:w="2127" w:type="dxa"/>
            <w:shd w:val="clear" w:color="auto" w:fill="auto"/>
          </w:tcPr>
          <w:p w:rsidR="00B05E43" w:rsidRPr="00C06C74" w:rsidRDefault="00262BB4" w:rsidP="00DB2154">
            <w:pPr>
              <w:jc w:val="center"/>
            </w:pPr>
            <w:r>
              <w:t>август 2022</w:t>
            </w:r>
          </w:p>
        </w:tc>
        <w:tc>
          <w:tcPr>
            <w:tcW w:w="3118" w:type="dxa"/>
            <w:shd w:val="clear" w:color="auto" w:fill="auto"/>
          </w:tcPr>
          <w:p w:rsidR="00B05E43" w:rsidRPr="00C06C74" w:rsidRDefault="00B05E43" w:rsidP="00DB2154">
            <w:pPr>
              <w:jc w:val="center"/>
            </w:pPr>
            <w:r w:rsidRPr="00C06C74">
              <w:t>зам. директора по УВР</w:t>
            </w:r>
          </w:p>
        </w:tc>
      </w:tr>
      <w:tr w:rsidR="00B05E43" w:rsidRPr="00C06C74" w:rsidTr="00A92D3E">
        <w:tc>
          <w:tcPr>
            <w:tcW w:w="709" w:type="dxa"/>
            <w:shd w:val="clear" w:color="auto" w:fill="auto"/>
          </w:tcPr>
          <w:p w:rsidR="00B05E43" w:rsidRPr="00C06C74" w:rsidRDefault="00B05E43" w:rsidP="00DB2154">
            <w:pPr>
              <w:jc w:val="center"/>
            </w:pPr>
            <w:r w:rsidRPr="00C06C74">
              <w:t>7</w:t>
            </w:r>
          </w:p>
        </w:tc>
        <w:tc>
          <w:tcPr>
            <w:tcW w:w="3969" w:type="dxa"/>
            <w:shd w:val="clear" w:color="auto" w:fill="auto"/>
          </w:tcPr>
          <w:p w:rsidR="00B05E43" w:rsidRPr="00C06C74" w:rsidRDefault="00B05E43" w:rsidP="00DB2154">
            <w:r w:rsidRPr="00C06C74">
              <w:t>Обсуждение, принятие и утверждение рабочих программ внеурочной деятельности.</w:t>
            </w:r>
          </w:p>
        </w:tc>
        <w:tc>
          <w:tcPr>
            <w:tcW w:w="2127" w:type="dxa"/>
            <w:shd w:val="clear" w:color="auto" w:fill="auto"/>
          </w:tcPr>
          <w:p w:rsidR="00B05E43" w:rsidRPr="00C06C74" w:rsidRDefault="00262BB4" w:rsidP="00DB2154">
            <w:pPr>
              <w:jc w:val="center"/>
            </w:pPr>
            <w:r>
              <w:t>август 2022</w:t>
            </w:r>
          </w:p>
        </w:tc>
        <w:tc>
          <w:tcPr>
            <w:tcW w:w="3118" w:type="dxa"/>
            <w:shd w:val="clear" w:color="auto" w:fill="auto"/>
          </w:tcPr>
          <w:p w:rsidR="00B05E43" w:rsidRPr="00C06C74" w:rsidRDefault="00B05E43" w:rsidP="00DB2154">
            <w:pPr>
              <w:jc w:val="center"/>
            </w:pPr>
            <w:r w:rsidRPr="00C06C74">
              <w:t>зам. директора по ВР</w:t>
            </w:r>
          </w:p>
        </w:tc>
      </w:tr>
      <w:tr w:rsidR="00B05E43" w:rsidRPr="00C06C74" w:rsidTr="00A92D3E">
        <w:tc>
          <w:tcPr>
            <w:tcW w:w="709" w:type="dxa"/>
            <w:shd w:val="clear" w:color="auto" w:fill="auto"/>
          </w:tcPr>
          <w:p w:rsidR="00B05E43" w:rsidRPr="00C06C74" w:rsidRDefault="00B05E43" w:rsidP="00DB2154">
            <w:pPr>
              <w:jc w:val="center"/>
            </w:pPr>
            <w:r w:rsidRPr="00C06C74">
              <w:t>8</w:t>
            </w:r>
          </w:p>
        </w:tc>
        <w:tc>
          <w:tcPr>
            <w:tcW w:w="3969" w:type="dxa"/>
            <w:shd w:val="clear" w:color="auto" w:fill="auto"/>
          </w:tcPr>
          <w:p w:rsidR="00B05E43" w:rsidRPr="00C06C74" w:rsidRDefault="00B05E43" w:rsidP="00DB2154">
            <w:r w:rsidRPr="00C06C74">
              <w:t>Анализ должностных инструкций, внесение изменений и дополнений при необходимости</w:t>
            </w:r>
          </w:p>
        </w:tc>
        <w:tc>
          <w:tcPr>
            <w:tcW w:w="2127" w:type="dxa"/>
            <w:shd w:val="clear" w:color="auto" w:fill="auto"/>
          </w:tcPr>
          <w:p w:rsidR="00B05E43" w:rsidRPr="00C06C74" w:rsidRDefault="00B05E43" w:rsidP="00DB2154">
            <w:pPr>
              <w:jc w:val="center"/>
            </w:pPr>
          </w:p>
        </w:tc>
        <w:tc>
          <w:tcPr>
            <w:tcW w:w="3118" w:type="dxa"/>
            <w:shd w:val="clear" w:color="auto" w:fill="auto"/>
          </w:tcPr>
          <w:p w:rsidR="00B05E43" w:rsidRPr="00C06C74" w:rsidRDefault="00B05E43" w:rsidP="00DB2154">
            <w:pPr>
              <w:jc w:val="center"/>
            </w:pPr>
            <w:r w:rsidRPr="00C06C74">
              <w:t>директор</w:t>
            </w:r>
          </w:p>
        </w:tc>
      </w:tr>
      <w:tr w:rsidR="00B05E43" w:rsidRPr="00C06C74" w:rsidTr="00A92D3E">
        <w:tc>
          <w:tcPr>
            <w:tcW w:w="709" w:type="dxa"/>
            <w:shd w:val="clear" w:color="auto" w:fill="auto"/>
          </w:tcPr>
          <w:p w:rsidR="00B05E43" w:rsidRPr="00C06C74" w:rsidRDefault="00B05E43" w:rsidP="00DB2154">
            <w:pPr>
              <w:jc w:val="center"/>
            </w:pPr>
            <w:r w:rsidRPr="00C06C74">
              <w:t>9</w:t>
            </w:r>
          </w:p>
        </w:tc>
        <w:tc>
          <w:tcPr>
            <w:tcW w:w="3969" w:type="dxa"/>
            <w:shd w:val="clear" w:color="auto" w:fill="auto"/>
          </w:tcPr>
          <w:p w:rsidR="00B05E43" w:rsidRPr="00C06C74" w:rsidRDefault="00B05E43" w:rsidP="00DB2154">
            <w:r w:rsidRPr="00C06C74">
              <w:t>Анализ библиотечного фонда учебников для реализации ФГОС. Определение списка учебников и учебных пособий, используемых в образовательной деятельности в соответствии с федеральным перечнем.</w:t>
            </w:r>
          </w:p>
        </w:tc>
        <w:tc>
          <w:tcPr>
            <w:tcW w:w="2127" w:type="dxa"/>
            <w:shd w:val="clear" w:color="auto" w:fill="auto"/>
          </w:tcPr>
          <w:p w:rsidR="00B05E43" w:rsidRPr="00C06C74" w:rsidRDefault="00855905" w:rsidP="00DB2154">
            <w:pPr>
              <w:jc w:val="center"/>
            </w:pPr>
            <w:r w:rsidRPr="00C06C74">
              <w:t>январь-февраль 20</w:t>
            </w:r>
            <w:r w:rsidR="00262BB4">
              <w:t>23</w:t>
            </w:r>
          </w:p>
        </w:tc>
        <w:tc>
          <w:tcPr>
            <w:tcW w:w="3118" w:type="dxa"/>
            <w:shd w:val="clear" w:color="auto" w:fill="auto"/>
          </w:tcPr>
          <w:p w:rsidR="00B05E43" w:rsidRPr="00C06C74" w:rsidRDefault="00B05E43" w:rsidP="00DB2154">
            <w:pPr>
              <w:jc w:val="center"/>
            </w:pPr>
            <w:r w:rsidRPr="00C06C74">
              <w:t>зав. библиотекой, зам. директора по УВР</w:t>
            </w:r>
          </w:p>
        </w:tc>
      </w:tr>
      <w:tr w:rsidR="00B05E43" w:rsidRPr="00C06C74" w:rsidTr="00A92D3E">
        <w:tc>
          <w:tcPr>
            <w:tcW w:w="9923" w:type="dxa"/>
            <w:gridSpan w:val="4"/>
            <w:tcBorders>
              <w:right w:val="single" w:sz="8" w:space="0" w:color="auto"/>
            </w:tcBorders>
            <w:shd w:val="clear" w:color="auto" w:fill="auto"/>
          </w:tcPr>
          <w:p w:rsidR="00B05E43" w:rsidRPr="00C06C74" w:rsidRDefault="00B05E43" w:rsidP="00DB2154">
            <w:pPr>
              <w:jc w:val="center"/>
              <w:rPr>
                <w:b/>
                <w:i/>
              </w:rPr>
            </w:pPr>
            <w:r w:rsidRPr="00C06C74">
              <w:rPr>
                <w:b/>
                <w:i/>
              </w:rPr>
              <w:t>Организационно – информационное обеспечение ФГОС</w:t>
            </w:r>
          </w:p>
        </w:tc>
      </w:tr>
      <w:tr w:rsidR="00B05E43" w:rsidRPr="00C06C74" w:rsidTr="00A92D3E">
        <w:tc>
          <w:tcPr>
            <w:tcW w:w="709" w:type="dxa"/>
            <w:shd w:val="clear" w:color="auto" w:fill="auto"/>
          </w:tcPr>
          <w:p w:rsidR="00B05E43" w:rsidRPr="00C06C74" w:rsidRDefault="00B05E43" w:rsidP="00DB2154">
            <w:pPr>
              <w:jc w:val="center"/>
            </w:pPr>
            <w:r w:rsidRPr="00C06C74">
              <w:t>2</w:t>
            </w:r>
          </w:p>
        </w:tc>
        <w:tc>
          <w:tcPr>
            <w:tcW w:w="3969" w:type="dxa"/>
            <w:shd w:val="clear" w:color="auto" w:fill="auto"/>
          </w:tcPr>
          <w:p w:rsidR="00B05E43" w:rsidRPr="00C06C74" w:rsidRDefault="00B05E43" w:rsidP="00DB2154">
            <w:r w:rsidRPr="00C06C74">
              <w:t>Размещение информационно-методических материалов по вопросам реализации ФГОС на школьном сайте.</w:t>
            </w:r>
          </w:p>
        </w:tc>
        <w:tc>
          <w:tcPr>
            <w:tcW w:w="2127" w:type="dxa"/>
            <w:shd w:val="clear" w:color="auto" w:fill="auto"/>
          </w:tcPr>
          <w:p w:rsidR="00B05E43" w:rsidRPr="00C06C74" w:rsidRDefault="00B05E43" w:rsidP="00DB2154">
            <w:pPr>
              <w:jc w:val="center"/>
            </w:pPr>
            <w:r w:rsidRPr="00C06C74">
              <w:t xml:space="preserve">постоянно </w:t>
            </w:r>
          </w:p>
        </w:tc>
        <w:tc>
          <w:tcPr>
            <w:tcW w:w="3118" w:type="dxa"/>
            <w:tcBorders>
              <w:right w:val="single" w:sz="8" w:space="0" w:color="auto"/>
            </w:tcBorders>
            <w:shd w:val="clear" w:color="auto" w:fill="auto"/>
          </w:tcPr>
          <w:p w:rsidR="00B05E43" w:rsidRPr="00C06C74" w:rsidRDefault="00B05E43" w:rsidP="00DB2154">
            <w:pPr>
              <w:jc w:val="center"/>
            </w:pPr>
            <w:r w:rsidRPr="00C06C74">
              <w:t>зам. директора по УВР,</w:t>
            </w:r>
          </w:p>
        </w:tc>
      </w:tr>
      <w:tr w:rsidR="00B05E43" w:rsidRPr="00C06C74" w:rsidTr="00A92D3E">
        <w:tc>
          <w:tcPr>
            <w:tcW w:w="709" w:type="dxa"/>
            <w:shd w:val="clear" w:color="auto" w:fill="auto"/>
          </w:tcPr>
          <w:p w:rsidR="00B05E43" w:rsidRPr="00C06C74" w:rsidRDefault="00B05E43" w:rsidP="00DB2154">
            <w:pPr>
              <w:jc w:val="center"/>
            </w:pPr>
            <w:r w:rsidRPr="00C06C74">
              <w:t>3</w:t>
            </w:r>
          </w:p>
        </w:tc>
        <w:tc>
          <w:tcPr>
            <w:tcW w:w="3969" w:type="dxa"/>
            <w:shd w:val="clear" w:color="auto" w:fill="auto"/>
          </w:tcPr>
          <w:p w:rsidR="00B05E43" w:rsidRPr="00C06C74" w:rsidRDefault="00B05E43" w:rsidP="00DB2154">
            <w:r w:rsidRPr="00C06C74">
              <w:t>Создание внутренней информационной среды школы:</w:t>
            </w:r>
          </w:p>
          <w:p w:rsidR="00B05E43" w:rsidRPr="00C06C74" w:rsidRDefault="00B05E43" w:rsidP="00DB2154">
            <w:r w:rsidRPr="00C06C74">
              <w:t>- локальная сеть;</w:t>
            </w:r>
          </w:p>
          <w:p w:rsidR="00B05E43" w:rsidRPr="00C06C74" w:rsidRDefault="00B05E43" w:rsidP="00DB2154">
            <w:r w:rsidRPr="00C06C74">
              <w:t>- стенды (нормативно-правовая база, детские образовательные  продукты, внеурочная деятельность).</w:t>
            </w:r>
          </w:p>
        </w:tc>
        <w:tc>
          <w:tcPr>
            <w:tcW w:w="2127" w:type="dxa"/>
            <w:shd w:val="clear" w:color="auto" w:fill="auto"/>
          </w:tcPr>
          <w:p w:rsidR="00B05E43" w:rsidRPr="00C06C74" w:rsidRDefault="00B05E43" w:rsidP="00DB2154">
            <w:pPr>
              <w:jc w:val="center"/>
            </w:pPr>
            <w:r w:rsidRPr="00C06C74">
              <w:t>постоянно</w:t>
            </w:r>
          </w:p>
        </w:tc>
        <w:tc>
          <w:tcPr>
            <w:tcW w:w="3118" w:type="dxa"/>
            <w:shd w:val="clear" w:color="auto" w:fill="auto"/>
          </w:tcPr>
          <w:p w:rsidR="00B05E43" w:rsidRPr="00C06C74" w:rsidRDefault="00B05E43" w:rsidP="00DB2154">
            <w:pPr>
              <w:jc w:val="center"/>
            </w:pPr>
            <w:r w:rsidRPr="00C06C74">
              <w:t>директор, зам. директора по УВР, педагоги ОУ</w:t>
            </w:r>
          </w:p>
        </w:tc>
      </w:tr>
      <w:tr w:rsidR="00B05E43" w:rsidRPr="00C06C74" w:rsidTr="00A92D3E">
        <w:tc>
          <w:tcPr>
            <w:tcW w:w="709" w:type="dxa"/>
            <w:shd w:val="clear" w:color="auto" w:fill="auto"/>
          </w:tcPr>
          <w:p w:rsidR="00B05E43" w:rsidRPr="00C06C74" w:rsidRDefault="00B05E43" w:rsidP="00DB2154">
            <w:pPr>
              <w:jc w:val="center"/>
            </w:pPr>
            <w:r w:rsidRPr="00C06C74">
              <w:t>4</w:t>
            </w:r>
          </w:p>
        </w:tc>
        <w:tc>
          <w:tcPr>
            <w:tcW w:w="3969" w:type="dxa"/>
            <w:shd w:val="clear" w:color="auto" w:fill="auto"/>
          </w:tcPr>
          <w:p w:rsidR="00B05E43" w:rsidRPr="00C06C74" w:rsidRDefault="00B05E43" w:rsidP="00DB2154">
            <w:r w:rsidRPr="00C06C74">
              <w:t>Изучение мнения родителей по вопросам реализации ФГОС.  Анкетирование  родителей «Степень удовлетворенности организацией учебно-воспитательного процесса в условиях ФГОС»</w:t>
            </w:r>
          </w:p>
        </w:tc>
        <w:tc>
          <w:tcPr>
            <w:tcW w:w="2127" w:type="dxa"/>
            <w:shd w:val="clear" w:color="auto" w:fill="auto"/>
          </w:tcPr>
          <w:p w:rsidR="00B05E43" w:rsidRPr="00C06C74" w:rsidRDefault="00855905" w:rsidP="00DB2154">
            <w:pPr>
              <w:jc w:val="center"/>
            </w:pPr>
            <w:r w:rsidRPr="00C06C74">
              <w:t>май  20</w:t>
            </w:r>
            <w:r w:rsidR="004A0261" w:rsidRPr="00C06C74">
              <w:t>2</w:t>
            </w:r>
            <w:r w:rsidR="00262BB4">
              <w:t>3</w:t>
            </w:r>
          </w:p>
        </w:tc>
        <w:tc>
          <w:tcPr>
            <w:tcW w:w="3118" w:type="dxa"/>
            <w:shd w:val="clear" w:color="auto" w:fill="auto"/>
          </w:tcPr>
          <w:p w:rsidR="00B05E43" w:rsidRPr="00C06C74" w:rsidRDefault="00B05E43" w:rsidP="00DB2154">
            <w:pPr>
              <w:jc w:val="center"/>
            </w:pPr>
            <w:r w:rsidRPr="00C06C74">
              <w:t>зам. директора по УВР, педагог-психолог</w:t>
            </w:r>
          </w:p>
        </w:tc>
      </w:tr>
      <w:tr w:rsidR="00B05E43" w:rsidRPr="00C06C74" w:rsidTr="00A92D3E">
        <w:tc>
          <w:tcPr>
            <w:tcW w:w="709" w:type="dxa"/>
            <w:shd w:val="clear" w:color="auto" w:fill="auto"/>
          </w:tcPr>
          <w:p w:rsidR="00B05E43" w:rsidRPr="00C06C74" w:rsidRDefault="00B05E43" w:rsidP="00DB2154">
            <w:pPr>
              <w:jc w:val="center"/>
            </w:pPr>
            <w:r w:rsidRPr="00C06C74">
              <w:t>5</w:t>
            </w:r>
          </w:p>
        </w:tc>
        <w:tc>
          <w:tcPr>
            <w:tcW w:w="3969" w:type="dxa"/>
            <w:shd w:val="clear" w:color="auto" w:fill="auto"/>
          </w:tcPr>
          <w:p w:rsidR="00B05E43" w:rsidRPr="00C06C74" w:rsidRDefault="00B05E43" w:rsidP="00DB2154">
            <w:pPr>
              <w:rPr>
                <w:lang w:eastAsia="ar-SA"/>
              </w:rPr>
            </w:pPr>
            <w:r w:rsidRPr="00C06C74">
              <w:rPr>
                <w:lang w:eastAsia="ar-SA"/>
              </w:rPr>
              <w:t xml:space="preserve">Координация и методическое сопровождение педагогов школы по реализации ФГОС НОО, ФГОС для обучающихся с ОВЗ посредством организации семинаров, переговорных площадок. </w:t>
            </w:r>
          </w:p>
        </w:tc>
        <w:tc>
          <w:tcPr>
            <w:tcW w:w="2127" w:type="dxa"/>
            <w:shd w:val="clear" w:color="auto" w:fill="auto"/>
          </w:tcPr>
          <w:p w:rsidR="00B05E43" w:rsidRPr="00C06C74" w:rsidRDefault="00B05E43" w:rsidP="00DB2154">
            <w:pPr>
              <w:jc w:val="center"/>
            </w:pPr>
            <w:r w:rsidRPr="00C06C74">
              <w:t>постоянно</w:t>
            </w:r>
          </w:p>
        </w:tc>
        <w:tc>
          <w:tcPr>
            <w:tcW w:w="3118" w:type="dxa"/>
            <w:shd w:val="clear" w:color="auto" w:fill="auto"/>
          </w:tcPr>
          <w:p w:rsidR="00B05E43" w:rsidRPr="00C06C74" w:rsidRDefault="00B05E43" w:rsidP="00DB2154">
            <w:pPr>
              <w:jc w:val="center"/>
            </w:pPr>
            <w:r w:rsidRPr="00C06C74">
              <w:t>зам. директора по УВР,  методист</w:t>
            </w:r>
          </w:p>
        </w:tc>
      </w:tr>
      <w:tr w:rsidR="00B05E43" w:rsidRPr="00C06C74" w:rsidTr="00A92D3E">
        <w:tc>
          <w:tcPr>
            <w:tcW w:w="709" w:type="dxa"/>
            <w:shd w:val="clear" w:color="auto" w:fill="auto"/>
          </w:tcPr>
          <w:p w:rsidR="00B05E43" w:rsidRPr="00C06C74" w:rsidRDefault="00B05E43" w:rsidP="00DB2154">
            <w:pPr>
              <w:jc w:val="center"/>
            </w:pPr>
            <w:r w:rsidRPr="00C06C74">
              <w:t>6</w:t>
            </w:r>
          </w:p>
        </w:tc>
        <w:tc>
          <w:tcPr>
            <w:tcW w:w="3969" w:type="dxa"/>
            <w:shd w:val="clear" w:color="auto" w:fill="auto"/>
          </w:tcPr>
          <w:p w:rsidR="00B05E43" w:rsidRPr="00C06C74" w:rsidRDefault="00B05E43" w:rsidP="00DB2154">
            <w:pPr>
              <w:rPr>
                <w:lang w:eastAsia="ar-SA"/>
              </w:rPr>
            </w:pPr>
            <w:r w:rsidRPr="00C06C74">
              <w:rPr>
                <w:lang w:eastAsia="ar-SA"/>
              </w:rPr>
              <w:t>Информирование педагогов школы о событиях (семинарах, конференциях и др.), связанных с представлением и обсуждением опыта  реализации ФГОС.</w:t>
            </w:r>
          </w:p>
        </w:tc>
        <w:tc>
          <w:tcPr>
            <w:tcW w:w="2127" w:type="dxa"/>
            <w:shd w:val="clear" w:color="auto" w:fill="auto"/>
          </w:tcPr>
          <w:p w:rsidR="00B05E43" w:rsidRPr="00C06C74" w:rsidRDefault="00B05E43" w:rsidP="00DB2154">
            <w:pPr>
              <w:jc w:val="center"/>
            </w:pPr>
            <w:r w:rsidRPr="00C06C74">
              <w:t>постоянно</w:t>
            </w:r>
          </w:p>
        </w:tc>
        <w:tc>
          <w:tcPr>
            <w:tcW w:w="3118" w:type="dxa"/>
            <w:shd w:val="clear" w:color="auto" w:fill="auto"/>
          </w:tcPr>
          <w:p w:rsidR="00B05E43" w:rsidRPr="00C06C74" w:rsidRDefault="00B05E43" w:rsidP="00DB2154">
            <w:pPr>
              <w:jc w:val="center"/>
            </w:pPr>
            <w:r w:rsidRPr="00C06C74">
              <w:t>зам. директора по УВР,  методист</w:t>
            </w:r>
          </w:p>
        </w:tc>
      </w:tr>
      <w:tr w:rsidR="00B05E43" w:rsidRPr="00C06C74" w:rsidTr="00A92D3E">
        <w:tc>
          <w:tcPr>
            <w:tcW w:w="709" w:type="dxa"/>
            <w:shd w:val="clear" w:color="auto" w:fill="auto"/>
          </w:tcPr>
          <w:p w:rsidR="00B05E43" w:rsidRPr="00C06C74" w:rsidRDefault="00B05E43" w:rsidP="00DB2154">
            <w:pPr>
              <w:jc w:val="center"/>
            </w:pPr>
            <w:r w:rsidRPr="00C06C74">
              <w:t>7</w:t>
            </w:r>
          </w:p>
        </w:tc>
        <w:tc>
          <w:tcPr>
            <w:tcW w:w="3969" w:type="dxa"/>
            <w:shd w:val="clear" w:color="auto" w:fill="auto"/>
          </w:tcPr>
          <w:p w:rsidR="00B05E43" w:rsidRPr="00C06C74" w:rsidRDefault="00B05E43" w:rsidP="00DB2154">
            <w:r w:rsidRPr="00C06C74">
              <w:t>Родительское собрание «Мониторинг образовательных достижений обучающихся»</w:t>
            </w:r>
          </w:p>
        </w:tc>
        <w:tc>
          <w:tcPr>
            <w:tcW w:w="2127" w:type="dxa"/>
            <w:shd w:val="clear" w:color="auto" w:fill="auto"/>
          </w:tcPr>
          <w:p w:rsidR="00B05E43" w:rsidRPr="00C06C74" w:rsidRDefault="00855905" w:rsidP="00DB2154">
            <w:pPr>
              <w:jc w:val="center"/>
            </w:pPr>
            <w:r w:rsidRPr="00C06C74">
              <w:t>май 20</w:t>
            </w:r>
            <w:r w:rsidR="00262BB4">
              <w:t>23</w:t>
            </w:r>
          </w:p>
        </w:tc>
        <w:tc>
          <w:tcPr>
            <w:tcW w:w="3118" w:type="dxa"/>
            <w:shd w:val="clear" w:color="auto" w:fill="auto"/>
          </w:tcPr>
          <w:p w:rsidR="00B05E43" w:rsidRPr="00C06C74" w:rsidRDefault="00B05E43" w:rsidP="00DB2154">
            <w:pPr>
              <w:jc w:val="center"/>
            </w:pPr>
            <w:r w:rsidRPr="00C06C74">
              <w:t>зам. директора по УВР,классные руководители</w:t>
            </w:r>
          </w:p>
        </w:tc>
      </w:tr>
      <w:tr w:rsidR="00B05E43" w:rsidRPr="00C06C74" w:rsidTr="00A92D3E">
        <w:tc>
          <w:tcPr>
            <w:tcW w:w="709" w:type="dxa"/>
            <w:shd w:val="clear" w:color="auto" w:fill="auto"/>
          </w:tcPr>
          <w:p w:rsidR="00B05E43" w:rsidRPr="00C06C74" w:rsidRDefault="00B05E43" w:rsidP="00DB2154">
            <w:pPr>
              <w:jc w:val="center"/>
            </w:pPr>
            <w:r w:rsidRPr="00C06C74">
              <w:t>8</w:t>
            </w:r>
          </w:p>
        </w:tc>
        <w:tc>
          <w:tcPr>
            <w:tcW w:w="3969" w:type="dxa"/>
            <w:shd w:val="clear" w:color="auto" w:fill="auto"/>
          </w:tcPr>
          <w:p w:rsidR="00B05E43" w:rsidRPr="00C06C74" w:rsidRDefault="00B05E43" w:rsidP="00DB2154">
            <w:r w:rsidRPr="00C06C74">
              <w:t>Проведение самообследования.</w:t>
            </w:r>
          </w:p>
        </w:tc>
        <w:tc>
          <w:tcPr>
            <w:tcW w:w="2127" w:type="dxa"/>
            <w:shd w:val="clear" w:color="auto" w:fill="auto"/>
          </w:tcPr>
          <w:p w:rsidR="00B05E43" w:rsidRPr="00C06C74" w:rsidRDefault="00855905" w:rsidP="00DB2154">
            <w:pPr>
              <w:jc w:val="center"/>
            </w:pPr>
            <w:r w:rsidRPr="00C06C74">
              <w:t>май  20</w:t>
            </w:r>
            <w:r w:rsidR="00262BB4">
              <w:t>23</w:t>
            </w:r>
          </w:p>
        </w:tc>
        <w:tc>
          <w:tcPr>
            <w:tcW w:w="3118" w:type="dxa"/>
            <w:shd w:val="clear" w:color="auto" w:fill="auto"/>
          </w:tcPr>
          <w:p w:rsidR="00B05E43" w:rsidRPr="00C06C74" w:rsidRDefault="00B05E43" w:rsidP="00DB2154">
            <w:pPr>
              <w:jc w:val="center"/>
            </w:pPr>
            <w:r w:rsidRPr="00C06C74">
              <w:t>директор, заместители директора</w:t>
            </w:r>
          </w:p>
        </w:tc>
      </w:tr>
      <w:tr w:rsidR="00B05E43" w:rsidRPr="00C06C74" w:rsidTr="00A92D3E">
        <w:tc>
          <w:tcPr>
            <w:tcW w:w="709" w:type="dxa"/>
            <w:shd w:val="clear" w:color="auto" w:fill="auto"/>
          </w:tcPr>
          <w:p w:rsidR="00B05E43" w:rsidRPr="00C06C74" w:rsidRDefault="00B05E43" w:rsidP="00DB2154">
            <w:pPr>
              <w:jc w:val="center"/>
            </w:pPr>
            <w:r w:rsidRPr="00C06C74">
              <w:t>10</w:t>
            </w:r>
          </w:p>
        </w:tc>
        <w:tc>
          <w:tcPr>
            <w:tcW w:w="3969" w:type="dxa"/>
            <w:shd w:val="clear" w:color="auto" w:fill="auto"/>
          </w:tcPr>
          <w:p w:rsidR="00B05E43" w:rsidRPr="00C06C74" w:rsidRDefault="00B05E43" w:rsidP="00DB2154">
            <w:r w:rsidRPr="00C06C74">
              <w:t>Мониторинг реализации ФГОС в форме самоанализа по направлениям:</w:t>
            </w:r>
          </w:p>
          <w:p w:rsidR="00B05E43" w:rsidRPr="00C06C74" w:rsidRDefault="00B05E43" w:rsidP="00DB2154">
            <w:r w:rsidRPr="00C06C74">
              <w:t>- школьная система оценки качества образования;</w:t>
            </w:r>
          </w:p>
          <w:p w:rsidR="00B05E43" w:rsidRPr="00C06C74" w:rsidRDefault="00B05E43" w:rsidP="00DB2154">
            <w:r w:rsidRPr="00C06C74">
              <w:t>- реализация программы воспитания  в начальной школе;</w:t>
            </w:r>
          </w:p>
          <w:p w:rsidR="00B05E43" w:rsidRPr="00C06C74" w:rsidRDefault="00B05E43" w:rsidP="00DB2154">
            <w:r w:rsidRPr="00C06C74">
              <w:t>- преемственность основных образовательных программ по уровням образования.</w:t>
            </w:r>
          </w:p>
        </w:tc>
        <w:tc>
          <w:tcPr>
            <w:tcW w:w="2127" w:type="dxa"/>
            <w:shd w:val="clear" w:color="auto" w:fill="auto"/>
          </w:tcPr>
          <w:p w:rsidR="00B05E43" w:rsidRPr="00C06C74" w:rsidRDefault="00B05E43" w:rsidP="00DB2154">
            <w:pPr>
              <w:jc w:val="center"/>
            </w:pPr>
            <w:r w:rsidRPr="00C06C74">
              <w:t>постоянно</w:t>
            </w:r>
          </w:p>
        </w:tc>
        <w:tc>
          <w:tcPr>
            <w:tcW w:w="3118" w:type="dxa"/>
            <w:shd w:val="clear" w:color="auto" w:fill="auto"/>
          </w:tcPr>
          <w:p w:rsidR="00B05E43" w:rsidRPr="00C06C74" w:rsidRDefault="00B05E43" w:rsidP="00DB2154">
            <w:pPr>
              <w:jc w:val="center"/>
            </w:pPr>
            <w:r w:rsidRPr="00C06C74">
              <w:t>зам. директора по УВР, методист</w:t>
            </w:r>
          </w:p>
        </w:tc>
      </w:tr>
      <w:tr w:rsidR="00B05E43" w:rsidRPr="00C06C74" w:rsidTr="00A92D3E">
        <w:tc>
          <w:tcPr>
            <w:tcW w:w="709" w:type="dxa"/>
            <w:shd w:val="clear" w:color="auto" w:fill="auto"/>
          </w:tcPr>
          <w:p w:rsidR="00B05E43" w:rsidRPr="00C06C74" w:rsidRDefault="00B05E43" w:rsidP="00DB2154">
            <w:pPr>
              <w:jc w:val="center"/>
            </w:pPr>
            <w:r w:rsidRPr="00C06C74">
              <w:t>11</w:t>
            </w:r>
          </w:p>
        </w:tc>
        <w:tc>
          <w:tcPr>
            <w:tcW w:w="3969" w:type="dxa"/>
            <w:shd w:val="clear" w:color="auto" w:fill="auto"/>
          </w:tcPr>
          <w:p w:rsidR="00B05E43" w:rsidRPr="00C06C74" w:rsidRDefault="00B05E43" w:rsidP="00DB2154">
            <w:r w:rsidRPr="00C06C74">
              <w:t>Мониторинг реализации ФГОС для обучающихся с ОВЗ.</w:t>
            </w:r>
          </w:p>
        </w:tc>
        <w:tc>
          <w:tcPr>
            <w:tcW w:w="2127" w:type="dxa"/>
            <w:shd w:val="clear" w:color="auto" w:fill="auto"/>
          </w:tcPr>
          <w:p w:rsidR="00B05E43" w:rsidRPr="00C06C74" w:rsidRDefault="00B05E43" w:rsidP="00DB2154">
            <w:pPr>
              <w:jc w:val="center"/>
            </w:pPr>
            <w:r w:rsidRPr="00C06C74">
              <w:t>постоянно</w:t>
            </w:r>
          </w:p>
        </w:tc>
        <w:tc>
          <w:tcPr>
            <w:tcW w:w="3118" w:type="dxa"/>
            <w:shd w:val="clear" w:color="auto" w:fill="auto"/>
          </w:tcPr>
          <w:p w:rsidR="00B05E43" w:rsidRPr="00C06C74" w:rsidRDefault="00B05E43" w:rsidP="00DB2154">
            <w:pPr>
              <w:jc w:val="center"/>
            </w:pPr>
            <w:r w:rsidRPr="00C06C74">
              <w:t>зам. директора по УВР</w:t>
            </w:r>
          </w:p>
        </w:tc>
      </w:tr>
      <w:tr w:rsidR="00B05E43" w:rsidRPr="00C06C74" w:rsidTr="00A92D3E">
        <w:tc>
          <w:tcPr>
            <w:tcW w:w="9923" w:type="dxa"/>
            <w:gridSpan w:val="4"/>
            <w:tcBorders>
              <w:right w:val="single" w:sz="8" w:space="0" w:color="auto"/>
            </w:tcBorders>
            <w:shd w:val="clear" w:color="auto" w:fill="auto"/>
          </w:tcPr>
          <w:p w:rsidR="00B05E43" w:rsidRPr="00C06C74" w:rsidRDefault="00B05E43" w:rsidP="00DB2154">
            <w:pPr>
              <w:jc w:val="center"/>
            </w:pPr>
            <w:r w:rsidRPr="00C06C74">
              <w:rPr>
                <w:b/>
                <w:i/>
              </w:rPr>
              <w:t>Методическое  обеспечение  введения  ФГОС</w:t>
            </w:r>
          </w:p>
        </w:tc>
      </w:tr>
      <w:tr w:rsidR="00B05E43" w:rsidRPr="00C06C74" w:rsidTr="00A92D3E">
        <w:tc>
          <w:tcPr>
            <w:tcW w:w="709" w:type="dxa"/>
            <w:shd w:val="clear" w:color="auto" w:fill="auto"/>
          </w:tcPr>
          <w:p w:rsidR="00B05E43" w:rsidRPr="00C06C74" w:rsidRDefault="00B05E43" w:rsidP="00DB2154">
            <w:pPr>
              <w:jc w:val="center"/>
            </w:pPr>
            <w:r w:rsidRPr="00C06C74">
              <w:t>1</w:t>
            </w:r>
          </w:p>
        </w:tc>
        <w:tc>
          <w:tcPr>
            <w:tcW w:w="3969" w:type="dxa"/>
            <w:shd w:val="clear" w:color="auto" w:fill="auto"/>
          </w:tcPr>
          <w:p w:rsidR="00B05E43" w:rsidRPr="00C06C74" w:rsidRDefault="00B05E43" w:rsidP="00DB2154">
            <w:r w:rsidRPr="00C06C74">
              <w:t>Разработка  плана  методической  работы  образовательного  учреждения.</w:t>
            </w:r>
          </w:p>
          <w:p w:rsidR="00B05E43" w:rsidRPr="00C06C74" w:rsidRDefault="00B05E43" w:rsidP="00DB2154">
            <w:r w:rsidRPr="00C06C74">
              <w:t>- Разработка  плана  заседаний  методических  объединений.</w:t>
            </w:r>
          </w:p>
          <w:p w:rsidR="00B05E43" w:rsidRPr="00C06C74" w:rsidRDefault="00B05E43" w:rsidP="00DB2154">
            <w:r w:rsidRPr="00C06C74">
              <w:t>- Планирование  обучающих  семинаров.</w:t>
            </w:r>
          </w:p>
          <w:p w:rsidR="00B05E43" w:rsidRPr="00C06C74" w:rsidRDefault="00B05E43" w:rsidP="00DB2154">
            <w:r w:rsidRPr="00C06C74">
              <w:t>- Организация  работы  по  обмену  опытом</w:t>
            </w:r>
          </w:p>
        </w:tc>
        <w:tc>
          <w:tcPr>
            <w:tcW w:w="2127" w:type="dxa"/>
            <w:shd w:val="clear" w:color="auto" w:fill="auto"/>
          </w:tcPr>
          <w:p w:rsidR="00B05E43" w:rsidRPr="00C06C74" w:rsidRDefault="00262BB4" w:rsidP="00DB2154">
            <w:pPr>
              <w:jc w:val="center"/>
            </w:pPr>
            <w:r>
              <w:t>в течение                 2022-2023</w:t>
            </w:r>
            <w:r w:rsidR="00B05E43" w:rsidRPr="00C06C74">
              <w:t xml:space="preserve"> учебного года</w:t>
            </w:r>
          </w:p>
        </w:tc>
        <w:tc>
          <w:tcPr>
            <w:tcW w:w="3118" w:type="dxa"/>
            <w:tcBorders>
              <w:right w:val="single" w:sz="8" w:space="0" w:color="auto"/>
            </w:tcBorders>
            <w:shd w:val="clear" w:color="auto" w:fill="auto"/>
          </w:tcPr>
          <w:p w:rsidR="00B05E43" w:rsidRPr="00C06C74" w:rsidRDefault="00B05E43" w:rsidP="00DB2154">
            <w:pPr>
              <w:jc w:val="center"/>
            </w:pPr>
            <w:r w:rsidRPr="00C06C74">
              <w:t>зам. директора по УВР, МС</w:t>
            </w:r>
          </w:p>
        </w:tc>
      </w:tr>
      <w:tr w:rsidR="00B05E43" w:rsidRPr="00C06C74" w:rsidTr="00A92D3E">
        <w:tc>
          <w:tcPr>
            <w:tcW w:w="709" w:type="dxa"/>
            <w:shd w:val="clear" w:color="auto" w:fill="auto"/>
          </w:tcPr>
          <w:p w:rsidR="00B05E43" w:rsidRPr="00C06C74" w:rsidRDefault="00B05E43" w:rsidP="00DB2154">
            <w:pPr>
              <w:jc w:val="center"/>
            </w:pPr>
            <w:r w:rsidRPr="00C06C74">
              <w:t>2</w:t>
            </w:r>
          </w:p>
        </w:tc>
        <w:tc>
          <w:tcPr>
            <w:tcW w:w="3969" w:type="dxa"/>
            <w:shd w:val="clear" w:color="auto" w:fill="auto"/>
          </w:tcPr>
          <w:p w:rsidR="00B05E43" w:rsidRPr="00C06C74" w:rsidRDefault="00B05E43" w:rsidP="00DB2154">
            <w:r w:rsidRPr="00C06C74">
              <w:t>Организация и проведение обучающих семинаров, переговорных площадок, открытых уроков по направлениям:</w:t>
            </w:r>
          </w:p>
          <w:p w:rsidR="00B05E43" w:rsidRPr="00C06C74" w:rsidRDefault="00B05E43" w:rsidP="00DB2154">
            <w:r w:rsidRPr="00C06C74">
              <w:t>- модель организации внеурочной деятельности;</w:t>
            </w:r>
          </w:p>
          <w:p w:rsidR="00B05E43" w:rsidRPr="00C06C74" w:rsidRDefault="00B05E43" w:rsidP="00DB2154">
            <w:r w:rsidRPr="00C06C74">
              <w:t>- мониторинг и диагностика УУД;</w:t>
            </w:r>
          </w:p>
          <w:p w:rsidR="00B05E43" w:rsidRPr="00C06C74" w:rsidRDefault="00B05E43" w:rsidP="00DB2154">
            <w:r w:rsidRPr="00C06C74">
              <w:t>- преемственность ООП НОО ;</w:t>
            </w:r>
          </w:p>
          <w:p w:rsidR="00B05E43" w:rsidRPr="00C06C74" w:rsidRDefault="00B05E43" w:rsidP="00DB2154">
            <w:r w:rsidRPr="00C06C74">
              <w:t>- организация внеурочной деятельности;</w:t>
            </w:r>
          </w:p>
          <w:p w:rsidR="00B05E43" w:rsidRPr="00C06C74" w:rsidRDefault="00B05E43" w:rsidP="00DB2154">
            <w:r w:rsidRPr="00C06C74">
              <w:t>- критериальное и формирующее оценивание;</w:t>
            </w:r>
          </w:p>
          <w:p w:rsidR="00B05E43" w:rsidRPr="00C06C74" w:rsidRDefault="00B05E43" w:rsidP="00DB2154">
            <w:r w:rsidRPr="00C06C74">
              <w:t>- оценивание образовательных результатов в урочной и внеурочной деятельности;</w:t>
            </w:r>
          </w:p>
          <w:p w:rsidR="00B05E43" w:rsidRPr="00C06C74" w:rsidRDefault="00B05E43" w:rsidP="00DB2154">
            <w:r w:rsidRPr="00C06C74">
              <w:t>- реализации программы воспитания и социализации в основной школе;</w:t>
            </w:r>
          </w:p>
          <w:p w:rsidR="00B05E43" w:rsidRPr="00C06C74" w:rsidRDefault="00B05E43" w:rsidP="00DB2154">
            <w:r w:rsidRPr="00C06C74">
              <w:t>- особенности организации учебного занятия с обучающимися с ОВЗ;</w:t>
            </w:r>
          </w:p>
          <w:p w:rsidR="00B05E43" w:rsidRPr="00C06C74" w:rsidRDefault="00B05E43" w:rsidP="00DB2154">
            <w:r w:rsidRPr="00C06C74">
              <w:t>- технологии организации современного урока.</w:t>
            </w:r>
          </w:p>
        </w:tc>
        <w:tc>
          <w:tcPr>
            <w:tcW w:w="2127" w:type="dxa"/>
            <w:shd w:val="clear" w:color="auto" w:fill="auto"/>
          </w:tcPr>
          <w:p w:rsidR="00B05E43" w:rsidRPr="00C06C74" w:rsidRDefault="00375874" w:rsidP="00DB2154">
            <w:pPr>
              <w:jc w:val="center"/>
            </w:pPr>
            <w:r w:rsidRPr="00C06C74">
              <w:t xml:space="preserve">в течение           </w:t>
            </w:r>
            <w:r w:rsidR="00262BB4">
              <w:t xml:space="preserve">      2022-2023</w:t>
            </w:r>
            <w:r w:rsidR="00B05E43" w:rsidRPr="00C06C74">
              <w:t xml:space="preserve"> учебного года</w:t>
            </w:r>
          </w:p>
        </w:tc>
        <w:tc>
          <w:tcPr>
            <w:tcW w:w="3118" w:type="dxa"/>
            <w:shd w:val="clear" w:color="auto" w:fill="auto"/>
          </w:tcPr>
          <w:p w:rsidR="00B05E43" w:rsidRPr="00C06C74" w:rsidRDefault="00B05E43" w:rsidP="00DB2154">
            <w:pPr>
              <w:jc w:val="center"/>
            </w:pPr>
            <w:r w:rsidRPr="00C06C74">
              <w:t>зам. директора по УВР, МС</w:t>
            </w:r>
          </w:p>
        </w:tc>
      </w:tr>
      <w:tr w:rsidR="00B05E43" w:rsidRPr="00C06C74" w:rsidTr="00A92D3E">
        <w:tc>
          <w:tcPr>
            <w:tcW w:w="709" w:type="dxa"/>
            <w:shd w:val="clear" w:color="auto" w:fill="auto"/>
          </w:tcPr>
          <w:p w:rsidR="00B05E43" w:rsidRPr="00C06C74" w:rsidRDefault="00B05E43" w:rsidP="00DB2154">
            <w:pPr>
              <w:jc w:val="center"/>
            </w:pPr>
            <w:r w:rsidRPr="00C06C74">
              <w:t>3</w:t>
            </w:r>
          </w:p>
        </w:tc>
        <w:tc>
          <w:tcPr>
            <w:tcW w:w="3969" w:type="dxa"/>
            <w:shd w:val="clear" w:color="auto" w:fill="auto"/>
          </w:tcPr>
          <w:p w:rsidR="00B05E43" w:rsidRPr="00C06C74" w:rsidRDefault="00B05E43" w:rsidP="00DB2154">
            <w:r w:rsidRPr="00C06C74">
              <w:rPr>
                <w:color w:val="000000"/>
              </w:rPr>
              <w:t>Участие в районных  МО (изучение опыта других образовательных учреждений, представление собственного опыта)</w:t>
            </w:r>
          </w:p>
        </w:tc>
        <w:tc>
          <w:tcPr>
            <w:tcW w:w="2127" w:type="dxa"/>
            <w:shd w:val="clear" w:color="auto" w:fill="auto"/>
          </w:tcPr>
          <w:p w:rsidR="00B05E43" w:rsidRPr="00C06C74" w:rsidRDefault="00B05E43" w:rsidP="00DB2154">
            <w:pPr>
              <w:jc w:val="center"/>
            </w:pPr>
            <w:r w:rsidRPr="00C06C74">
              <w:t>по планам РМО</w:t>
            </w:r>
          </w:p>
        </w:tc>
        <w:tc>
          <w:tcPr>
            <w:tcW w:w="3118" w:type="dxa"/>
            <w:shd w:val="clear" w:color="auto" w:fill="auto"/>
          </w:tcPr>
          <w:p w:rsidR="00B05E43" w:rsidRPr="00C06C74" w:rsidRDefault="00B05E43" w:rsidP="00DB2154">
            <w:pPr>
              <w:jc w:val="center"/>
            </w:pPr>
            <w:r w:rsidRPr="00C06C74">
              <w:t>руководители МО</w:t>
            </w:r>
          </w:p>
        </w:tc>
      </w:tr>
      <w:tr w:rsidR="00B05E43" w:rsidRPr="00C06C74" w:rsidTr="00A92D3E">
        <w:tc>
          <w:tcPr>
            <w:tcW w:w="709" w:type="dxa"/>
            <w:shd w:val="clear" w:color="auto" w:fill="auto"/>
          </w:tcPr>
          <w:p w:rsidR="00B05E43" w:rsidRPr="00C06C74" w:rsidRDefault="00B05E43" w:rsidP="00DB2154">
            <w:pPr>
              <w:jc w:val="center"/>
            </w:pPr>
            <w:r w:rsidRPr="00C06C74">
              <w:t>4</w:t>
            </w:r>
          </w:p>
        </w:tc>
        <w:tc>
          <w:tcPr>
            <w:tcW w:w="3969" w:type="dxa"/>
            <w:shd w:val="clear" w:color="auto" w:fill="auto"/>
          </w:tcPr>
          <w:p w:rsidR="00B05E43" w:rsidRPr="00C06C74" w:rsidRDefault="00B05E43" w:rsidP="00DB2154">
            <w:r w:rsidRPr="00C06C74">
              <w:rPr>
                <w:color w:val="000000"/>
              </w:rPr>
              <w:t>Создание медиатеки (электронные ресурсы, накопление имеющихся ресурсов в интернете, прайс-листы) по 1-4 классам</w:t>
            </w:r>
          </w:p>
        </w:tc>
        <w:tc>
          <w:tcPr>
            <w:tcW w:w="2127" w:type="dxa"/>
            <w:shd w:val="clear" w:color="auto" w:fill="auto"/>
          </w:tcPr>
          <w:p w:rsidR="00B05E43" w:rsidRPr="00C06C74" w:rsidRDefault="00B05E43" w:rsidP="00DB2154">
            <w:pPr>
              <w:jc w:val="center"/>
            </w:pPr>
            <w:r w:rsidRPr="00C06C74">
              <w:t>постоянно</w:t>
            </w:r>
          </w:p>
        </w:tc>
        <w:tc>
          <w:tcPr>
            <w:tcW w:w="3118" w:type="dxa"/>
            <w:shd w:val="clear" w:color="auto" w:fill="auto"/>
          </w:tcPr>
          <w:p w:rsidR="00B05E43" w:rsidRPr="00C06C74" w:rsidRDefault="00B05E43" w:rsidP="00DB2154">
            <w:pPr>
              <w:jc w:val="center"/>
            </w:pPr>
            <w:r w:rsidRPr="00C06C74">
              <w:t>зав. библиотекой</w:t>
            </w:r>
          </w:p>
        </w:tc>
      </w:tr>
      <w:tr w:rsidR="00B05E43" w:rsidRPr="00C06C74" w:rsidTr="00A92D3E">
        <w:tc>
          <w:tcPr>
            <w:tcW w:w="709" w:type="dxa"/>
            <w:shd w:val="clear" w:color="auto" w:fill="auto"/>
          </w:tcPr>
          <w:p w:rsidR="00B05E43" w:rsidRPr="00C06C74" w:rsidRDefault="00B05E43" w:rsidP="00DB2154">
            <w:pPr>
              <w:jc w:val="center"/>
            </w:pPr>
            <w:r w:rsidRPr="00C06C74">
              <w:t>5</w:t>
            </w:r>
          </w:p>
        </w:tc>
        <w:tc>
          <w:tcPr>
            <w:tcW w:w="3969" w:type="dxa"/>
            <w:shd w:val="clear" w:color="auto" w:fill="auto"/>
          </w:tcPr>
          <w:p w:rsidR="00B05E43" w:rsidRPr="00C06C74" w:rsidRDefault="00B05E43" w:rsidP="00DB2154">
            <w:r w:rsidRPr="00C06C74">
              <w:t xml:space="preserve">Приведение  методической  базы  в соответствие  с  требованиями  ФГОС  и определением  необходимых  потребностей </w:t>
            </w:r>
          </w:p>
          <w:p w:rsidR="00B05E43" w:rsidRPr="00C06C74" w:rsidRDefault="00B05E43" w:rsidP="00572C55">
            <w:pPr>
              <w:pStyle w:val="affd"/>
              <w:numPr>
                <w:ilvl w:val="0"/>
                <w:numId w:val="50"/>
              </w:numPr>
              <w:spacing w:after="0" w:line="240" w:lineRule="auto"/>
              <w:rPr>
                <w:rFonts w:ascii="Times New Roman" w:hAnsi="Times New Roman"/>
                <w:sz w:val="24"/>
                <w:szCs w:val="24"/>
              </w:rPr>
            </w:pPr>
            <w:r w:rsidRPr="00C06C74">
              <w:rPr>
                <w:rFonts w:ascii="Times New Roman" w:hAnsi="Times New Roman"/>
                <w:sz w:val="24"/>
                <w:szCs w:val="24"/>
              </w:rPr>
              <w:t xml:space="preserve">Изучение  требований  ФГОС  к  учебно – методической  базе  </w:t>
            </w:r>
          </w:p>
          <w:p w:rsidR="00B05E43" w:rsidRPr="00C06C74" w:rsidRDefault="00B05E43" w:rsidP="00572C55">
            <w:pPr>
              <w:pStyle w:val="affd"/>
              <w:numPr>
                <w:ilvl w:val="0"/>
                <w:numId w:val="50"/>
              </w:numPr>
              <w:spacing w:after="0" w:line="240" w:lineRule="auto"/>
              <w:rPr>
                <w:rFonts w:ascii="Times New Roman" w:hAnsi="Times New Roman"/>
                <w:sz w:val="24"/>
                <w:szCs w:val="24"/>
              </w:rPr>
            </w:pPr>
            <w:r w:rsidRPr="00C06C74">
              <w:rPr>
                <w:rFonts w:ascii="Times New Roman" w:hAnsi="Times New Roman"/>
                <w:sz w:val="24"/>
                <w:szCs w:val="24"/>
              </w:rPr>
              <w:t>Инвентаризация  имеющейся  научно – методической  базы.</w:t>
            </w:r>
          </w:p>
          <w:p w:rsidR="00B05E43" w:rsidRPr="00C06C74" w:rsidRDefault="00B05E43" w:rsidP="00572C55">
            <w:pPr>
              <w:pStyle w:val="affd"/>
              <w:numPr>
                <w:ilvl w:val="0"/>
                <w:numId w:val="50"/>
              </w:numPr>
              <w:spacing w:after="0" w:line="240" w:lineRule="auto"/>
              <w:rPr>
                <w:rFonts w:ascii="Times New Roman" w:hAnsi="Times New Roman"/>
                <w:sz w:val="24"/>
                <w:szCs w:val="24"/>
              </w:rPr>
            </w:pPr>
            <w:r w:rsidRPr="00C06C74">
              <w:rPr>
                <w:rFonts w:ascii="Times New Roman" w:hAnsi="Times New Roman"/>
                <w:sz w:val="24"/>
                <w:szCs w:val="24"/>
              </w:rPr>
              <w:t xml:space="preserve">Составление  перечня  учебников  и  методических  пособий    </w:t>
            </w:r>
          </w:p>
          <w:p w:rsidR="00B05E43" w:rsidRPr="00C06C74" w:rsidRDefault="00B05E43" w:rsidP="00572C55">
            <w:pPr>
              <w:pStyle w:val="affd"/>
              <w:numPr>
                <w:ilvl w:val="0"/>
                <w:numId w:val="50"/>
              </w:numPr>
              <w:spacing w:after="0" w:line="240" w:lineRule="auto"/>
              <w:rPr>
                <w:rFonts w:ascii="Times New Roman" w:hAnsi="Times New Roman"/>
                <w:sz w:val="24"/>
                <w:szCs w:val="24"/>
              </w:rPr>
            </w:pPr>
            <w:r w:rsidRPr="00C06C74">
              <w:rPr>
                <w:rFonts w:ascii="Times New Roman" w:hAnsi="Times New Roman"/>
                <w:sz w:val="24"/>
                <w:szCs w:val="24"/>
              </w:rPr>
              <w:t>Формирование  заказа  для  библиотеки.</w:t>
            </w:r>
          </w:p>
        </w:tc>
        <w:tc>
          <w:tcPr>
            <w:tcW w:w="2127" w:type="dxa"/>
            <w:shd w:val="clear" w:color="auto" w:fill="auto"/>
          </w:tcPr>
          <w:p w:rsidR="00B05E43" w:rsidRPr="00C06C74" w:rsidRDefault="00B05E43" w:rsidP="00DB2154">
            <w:pPr>
              <w:jc w:val="center"/>
            </w:pPr>
          </w:p>
          <w:p w:rsidR="00B05E43" w:rsidRPr="00C06C74" w:rsidRDefault="00B05E43" w:rsidP="00DB2154">
            <w:pPr>
              <w:jc w:val="center"/>
            </w:pPr>
            <w:r w:rsidRPr="00C06C74">
              <w:t xml:space="preserve">постоянно </w:t>
            </w:r>
          </w:p>
        </w:tc>
        <w:tc>
          <w:tcPr>
            <w:tcW w:w="3118" w:type="dxa"/>
            <w:shd w:val="clear" w:color="auto" w:fill="auto"/>
          </w:tcPr>
          <w:p w:rsidR="00B05E43" w:rsidRPr="00C06C74" w:rsidRDefault="00B05E43" w:rsidP="00DB2154">
            <w:pPr>
              <w:jc w:val="center"/>
            </w:pPr>
            <w:r w:rsidRPr="00C06C74">
              <w:t>зав. библиотекой,  зам. директора по УВР</w:t>
            </w:r>
          </w:p>
        </w:tc>
      </w:tr>
      <w:tr w:rsidR="00B05E43" w:rsidRPr="00C06C74" w:rsidTr="00A92D3E">
        <w:tc>
          <w:tcPr>
            <w:tcW w:w="709" w:type="dxa"/>
            <w:shd w:val="clear" w:color="auto" w:fill="auto"/>
          </w:tcPr>
          <w:p w:rsidR="00B05E43" w:rsidRPr="00C06C74" w:rsidRDefault="00B05E43" w:rsidP="00DB2154">
            <w:pPr>
              <w:jc w:val="center"/>
            </w:pPr>
            <w:r w:rsidRPr="00C06C74">
              <w:t>6</w:t>
            </w:r>
          </w:p>
        </w:tc>
        <w:tc>
          <w:tcPr>
            <w:tcW w:w="3969" w:type="dxa"/>
            <w:shd w:val="clear" w:color="auto" w:fill="auto"/>
          </w:tcPr>
          <w:p w:rsidR="00B05E43" w:rsidRPr="00C06C74" w:rsidRDefault="00B05E43" w:rsidP="00DB2154">
            <w:r w:rsidRPr="00C06C74">
              <w:t>Участие педагогов школы в семинарах пилотных школ города, области.</w:t>
            </w:r>
          </w:p>
        </w:tc>
        <w:tc>
          <w:tcPr>
            <w:tcW w:w="2127" w:type="dxa"/>
            <w:shd w:val="clear" w:color="auto" w:fill="auto"/>
          </w:tcPr>
          <w:p w:rsidR="00B05E43" w:rsidRPr="00C06C74" w:rsidRDefault="00B05E43" w:rsidP="00DB2154">
            <w:pPr>
              <w:jc w:val="center"/>
            </w:pPr>
            <w:r w:rsidRPr="00C06C74">
              <w:t>По графику</w:t>
            </w:r>
          </w:p>
        </w:tc>
        <w:tc>
          <w:tcPr>
            <w:tcW w:w="3118" w:type="dxa"/>
            <w:shd w:val="clear" w:color="auto" w:fill="auto"/>
          </w:tcPr>
          <w:p w:rsidR="00B05E43" w:rsidRPr="00C06C74" w:rsidRDefault="00B05E43" w:rsidP="00DB2154">
            <w:pPr>
              <w:jc w:val="center"/>
            </w:pPr>
            <w:r w:rsidRPr="00C06C74">
              <w:t>МС</w:t>
            </w:r>
          </w:p>
        </w:tc>
      </w:tr>
      <w:tr w:rsidR="00B05E43" w:rsidRPr="00C06C74" w:rsidTr="00A92D3E">
        <w:tc>
          <w:tcPr>
            <w:tcW w:w="709" w:type="dxa"/>
            <w:shd w:val="clear" w:color="auto" w:fill="auto"/>
          </w:tcPr>
          <w:p w:rsidR="00B05E43" w:rsidRPr="00C06C74" w:rsidRDefault="00B05E43" w:rsidP="00DB2154">
            <w:pPr>
              <w:jc w:val="center"/>
            </w:pPr>
            <w:r w:rsidRPr="00C06C74">
              <w:t>7</w:t>
            </w:r>
          </w:p>
        </w:tc>
        <w:tc>
          <w:tcPr>
            <w:tcW w:w="3969" w:type="dxa"/>
            <w:shd w:val="clear" w:color="auto" w:fill="auto"/>
          </w:tcPr>
          <w:p w:rsidR="00B05E43" w:rsidRPr="00C06C74" w:rsidRDefault="00B05E43" w:rsidP="00DB2154">
            <w:r w:rsidRPr="00C06C74">
              <w:t>Педагогический совет «Оценка метапредметных компетенций выпускников начальной школы»</w:t>
            </w:r>
          </w:p>
        </w:tc>
        <w:tc>
          <w:tcPr>
            <w:tcW w:w="2127" w:type="dxa"/>
            <w:shd w:val="clear" w:color="auto" w:fill="auto"/>
          </w:tcPr>
          <w:p w:rsidR="00B05E43" w:rsidRPr="00C06C74" w:rsidRDefault="00262BB4" w:rsidP="00DB2154">
            <w:pPr>
              <w:jc w:val="center"/>
            </w:pPr>
            <w:r>
              <w:t>Апрель 2022</w:t>
            </w:r>
            <w:r w:rsidR="00B05E43" w:rsidRPr="00C06C74">
              <w:t>г.</w:t>
            </w:r>
          </w:p>
        </w:tc>
        <w:tc>
          <w:tcPr>
            <w:tcW w:w="3118" w:type="dxa"/>
            <w:shd w:val="clear" w:color="auto" w:fill="auto"/>
          </w:tcPr>
          <w:p w:rsidR="00B05E43" w:rsidRPr="00C06C74" w:rsidRDefault="00B05E43" w:rsidP="00DB2154">
            <w:pPr>
              <w:jc w:val="center"/>
            </w:pPr>
            <w:r w:rsidRPr="00C06C74">
              <w:t>зам. директора по УВР</w:t>
            </w:r>
          </w:p>
        </w:tc>
      </w:tr>
      <w:tr w:rsidR="00B05E43" w:rsidRPr="00C06C74" w:rsidTr="00A92D3E">
        <w:tc>
          <w:tcPr>
            <w:tcW w:w="9923" w:type="dxa"/>
            <w:gridSpan w:val="4"/>
            <w:tcBorders>
              <w:right w:val="single" w:sz="8" w:space="0" w:color="auto"/>
            </w:tcBorders>
            <w:shd w:val="clear" w:color="auto" w:fill="auto"/>
          </w:tcPr>
          <w:p w:rsidR="00B05E43" w:rsidRPr="00C06C74" w:rsidRDefault="00B05E43" w:rsidP="00DB2154">
            <w:pPr>
              <w:jc w:val="center"/>
            </w:pPr>
            <w:r w:rsidRPr="00C06C74">
              <w:rPr>
                <w:b/>
                <w:i/>
              </w:rPr>
              <w:t>Выстраивание системы оценки качества  для   реализации  ФГОС</w:t>
            </w:r>
          </w:p>
        </w:tc>
      </w:tr>
      <w:tr w:rsidR="00B05E43" w:rsidRPr="00C06C74" w:rsidTr="00A92D3E">
        <w:tc>
          <w:tcPr>
            <w:tcW w:w="709" w:type="dxa"/>
            <w:shd w:val="clear" w:color="auto" w:fill="auto"/>
          </w:tcPr>
          <w:p w:rsidR="00B05E43" w:rsidRPr="00C06C74" w:rsidRDefault="00B05E43" w:rsidP="00DB2154">
            <w:pPr>
              <w:jc w:val="center"/>
            </w:pPr>
            <w:r w:rsidRPr="00C06C74">
              <w:t>1</w:t>
            </w:r>
          </w:p>
        </w:tc>
        <w:tc>
          <w:tcPr>
            <w:tcW w:w="3969" w:type="dxa"/>
            <w:shd w:val="clear" w:color="auto" w:fill="auto"/>
          </w:tcPr>
          <w:p w:rsidR="00B05E43" w:rsidRPr="00C06C74" w:rsidRDefault="00B05E43" w:rsidP="00DB2154">
            <w:r w:rsidRPr="00C06C74">
              <w:t xml:space="preserve">Проведение контрольно-диагностических процедур  в соответствии с графиком (ВПР). </w:t>
            </w:r>
          </w:p>
        </w:tc>
        <w:tc>
          <w:tcPr>
            <w:tcW w:w="2127" w:type="dxa"/>
            <w:shd w:val="clear" w:color="auto" w:fill="auto"/>
          </w:tcPr>
          <w:p w:rsidR="00B05E43" w:rsidRPr="00C06C74" w:rsidRDefault="00B05E43" w:rsidP="00DB2154">
            <w:pPr>
              <w:jc w:val="center"/>
            </w:pPr>
            <w:r w:rsidRPr="00C06C74">
              <w:t>по графику РО</w:t>
            </w:r>
          </w:p>
        </w:tc>
        <w:tc>
          <w:tcPr>
            <w:tcW w:w="3118" w:type="dxa"/>
            <w:shd w:val="clear" w:color="auto" w:fill="auto"/>
          </w:tcPr>
          <w:p w:rsidR="00B05E43" w:rsidRPr="00C06C74" w:rsidRDefault="00B05E43" w:rsidP="00DB2154">
            <w:pPr>
              <w:jc w:val="center"/>
            </w:pPr>
            <w:r w:rsidRPr="00C06C74">
              <w:t>зам. директора по УВР</w:t>
            </w:r>
          </w:p>
        </w:tc>
      </w:tr>
      <w:tr w:rsidR="00B05E43" w:rsidRPr="00C06C74" w:rsidTr="00A92D3E">
        <w:tc>
          <w:tcPr>
            <w:tcW w:w="709" w:type="dxa"/>
            <w:shd w:val="clear" w:color="auto" w:fill="auto"/>
          </w:tcPr>
          <w:p w:rsidR="00B05E43" w:rsidRPr="00C06C74" w:rsidRDefault="00B05E43" w:rsidP="00DB2154">
            <w:pPr>
              <w:jc w:val="center"/>
            </w:pPr>
            <w:r w:rsidRPr="00C06C74">
              <w:t>2</w:t>
            </w:r>
          </w:p>
        </w:tc>
        <w:tc>
          <w:tcPr>
            <w:tcW w:w="3969" w:type="dxa"/>
            <w:shd w:val="clear" w:color="auto" w:fill="auto"/>
          </w:tcPr>
          <w:p w:rsidR="00B05E43" w:rsidRPr="00C06C74" w:rsidRDefault="00B05E43" w:rsidP="00DB2154">
            <w:r w:rsidRPr="00C06C74">
              <w:t xml:space="preserve">Проведение контрольно-диагностических и мониторинговых процедур по определению уровня достижения предметных результатов и уровня сформированности  УУД  в соответствии с графиком. </w:t>
            </w:r>
          </w:p>
        </w:tc>
        <w:tc>
          <w:tcPr>
            <w:tcW w:w="2127" w:type="dxa"/>
            <w:shd w:val="clear" w:color="auto" w:fill="auto"/>
          </w:tcPr>
          <w:p w:rsidR="00B05E43" w:rsidRPr="00C06C74" w:rsidRDefault="00B05E43" w:rsidP="00DB2154">
            <w:pPr>
              <w:jc w:val="center"/>
            </w:pPr>
            <w:r w:rsidRPr="00C06C74">
              <w:t>по графику ОУ</w:t>
            </w:r>
          </w:p>
        </w:tc>
        <w:tc>
          <w:tcPr>
            <w:tcW w:w="3118" w:type="dxa"/>
            <w:shd w:val="clear" w:color="auto" w:fill="auto"/>
          </w:tcPr>
          <w:p w:rsidR="00B05E43" w:rsidRPr="00C06C74" w:rsidRDefault="00B05E43" w:rsidP="00DB2154">
            <w:pPr>
              <w:jc w:val="center"/>
            </w:pPr>
            <w:r w:rsidRPr="00C06C74">
              <w:t>зам. директора по УВР, педагог-психолог</w:t>
            </w:r>
          </w:p>
        </w:tc>
      </w:tr>
      <w:tr w:rsidR="00B05E43" w:rsidRPr="00C06C74" w:rsidTr="00A92D3E">
        <w:tc>
          <w:tcPr>
            <w:tcW w:w="9923" w:type="dxa"/>
            <w:gridSpan w:val="4"/>
            <w:tcBorders>
              <w:right w:val="single" w:sz="8" w:space="0" w:color="auto"/>
            </w:tcBorders>
            <w:shd w:val="clear" w:color="auto" w:fill="auto"/>
          </w:tcPr>
          <w:p w:rsidR="00B05E43" w:rsidRPr="00C06C74" w:rsidRDefault="00B05E43" w:rsidP="00DB2154">
            <w:pPr>
              <w:jc w:val="center"/>
            </w:pPr>
            <w:r w:rsidRPr="00C06C74">
              <w:rPr>
                <w:b/>
                <w:i/>
              </w:rPr>
              <w:t>Повышение квалификации кадров для реализации ФГОС</w:t>
            </w:r>
          </w:p>
        </w:tc>
      </w:tr>
      <w:tr w:rsidR="00B05E43" w:rsidRPr="00C06C74" w:rsidTr="00A92D3E">
        <w:tc>
          <w:tcPr>
            <w:tcW w:w="709" w:type="dxa"/>
            <w:shd w:val="clear" w:color="auto" w:fill="auto"/>
          </w:tcPr>
          <w:p w:rsidR="00B05E43" w:rsidRPr="00C06C74" w:rsidRDefault="00B05E43" w:rsidP="00DB2154">
            <w:pPr>
              <w:jc w:val="center"/>
            </w:pPr>
            <w:r w:rsidRPr="00C06C74">
              <w:t>1</w:t>
            </w:r>
          </w:p>
        </w:tc>
        <w:tc>
          <w:tcPr>
            <w:tcW w:w="3969" w:type="dxa"/>
            <w:shd w:val="clear" w:color="auto" w:fill="auto"/>
          </w:tcPr>
          <w:p w:rsidR="00B05E43" w:rsidRPr="00C06C74" w:rsidRDefault="00B05E43" w:rsidP="00DB2154">
            <w:pPr>
              <w:widowControl w:val="0"/>
              <w:suppressLineNumbers/>
              <w:suppressAutoHyphens/>
              <w:jc w:val="both"/>
            </w:pPr>
            <w:r w:rsidRPr="00C06C74">
              <w:rPr>
                <w:rFonts w:eastAsia="Arial Unicode MS"/>
                <w:lang w:eastAsia="hi-IN" w:bidi="hi-IN"/>
              </w:rPr>
              <w:t>Анализ укомплектованности школы педагогическими кадрами и уровня их готовности к реализации ФГОС НОО.</w:t>
            </w:r>
          </w:p>
        </w:tc>
        <w:tc>
          <w:tcPr>
            <w:tcW w:w="2127" w:type="dxa"/>
            <w:shd w:val="clear" w:color="auto" w:fill="auto"/>
          </w:tcPr>
          <w:p w:rsidR="00B05E43" w:rsidRPr="00C06C74" w:rsidRDefault="00855905" w:rsidP="00DB2154">
            <w:pPr>
              <w:jc w:val="center"/>
            </w:pPr>
            <w:r w:rsidRPr="00C06C74">
              <w:t>май - август 20</w:t>
            </w:r>
            <w:r w:rsidR="00262BB4">
              <w:t>23</w:t>
            </w:r>
          </w:p>
        </w:tc>
        <w:tc>
          <w:tcPr>
            <w:tcW w:w="3118" w:type="dxa"/>
            <w:tcBorders>
              <w:right w:val="single" w:sz="8" w:space="0" w:color="auto"/>
            </w:tcBorders>
            <w:shd w:val="clear" w:color="auto" w:fill="auto"/>
          </w:tcPr>
          <w:p w:rsidR="00B05E43" w:rsidRPr="00C06C74" w:rsidRDefault="00B05E43" w:rsidP="00DB2154">
            <w:pPr>
              <w:jc w:val="center"/>
            </w:pPr>
            <w:r w:rsidRPr="00C06C74">
              <w:t>директор</w:t>
            </w:r>
          </w:p>
        </w:tc>
      </w:tr>
      <w:tr w:rsidR="00B05E43" w:rsidRPr="00C06C74" w:rsidTr="00A92D3E">
        <w:tc>
          <w:tcPr>
            <w:tcW w:w="709" w:type="dxa"/>
            <w:shd w:val="clear" w:color="auto" w:fill="auto"/>
          </w:tcPr>
          <w:p w:rsidR="00B05E43" w:rsidRPr="00C06C74" w:rsidRDefault="00B05E43" w:rsidP="00DB2154">
            <w:pPr>
              <w:jc w:val="center"/>
            </w:pPr>
            <w:r w:rsidRPr="00C06C74">
              <w:t>2</w:t>
            </w:r>
          </w:p>
        </w:tc>
        <w:tc>
          <w:tcPr>
            <w:tcW w:w="3969" w:type="dxa"/>
            <w:shd w:val="clear" w:color="auto" w:fill="auto"/>
          </w:tcPr>
          <w:p w:rsidR="00B05E43" w:rsidRPr="00C06C74" w:rsidRDefault="00B05E43" w:rsidP="00DB2154">
            <w:r w:rsidRPr="00C06C74">
              <w:rPr>
                <w:rFonts w:eastAsia="Arial Unicode MS"/>
                <w:lang w:eastAsia="hi-IN" w:bidi="hi-IN"/>
              </w:rPr>
              <w:t>Формирование заявки на повышение квалификации управленческих и педагогических кадров с учетом требований ФГОС.</w:t>
            </w:r>
          </w:p>
        </w:tc>
        <w:tc>
          <w:tcPr>
            <w:tcW w:w="2127" w:type="dxa"/>
            <w:shd w:val="clear" w:color="auto" w:fill="auto"/>
          </w:tcPr>
          <w:p w:rsidR="00B05E43" w:rsidRPr="00C06C74" w:rsidRDefault="00262BB4" w:rsidP="00DB2154">
            <w:pPr>
              <w:jc w:val="center"/>
            </w:pPr>
            <w:r>
              <w:t>декабрь 2022</w:t>
            </w:r>
          </w:p>
        </w:tc>
        <w:tc>
          <w:tcPr>
            <w:tcW w:w="3118" w:type="dxa"/>
            <w:shd w:val="clear" w:color="auto" w:fill="auto"/>
          </w:tcPr>
          <w:p w:rsidR="00B05E43" w:rsidRPr="00C06C74" w:rsidRDefault="00B05E43" w:rsidP="00DB2154">
            <w:pPr>
              <w:jc w:val="center"/>
            </w:pPr>
            <w:r w:rsidRPr="00C06C74">
              <w:t>Зам.директора по УВР</w:t>
            </w:r>
          </w:p>
        </w:tc>
      </w:tr>
      <w:tr w:rsidR="00B05E43" w:rsidRPr="00C06C74" w:rsidTr="00A92D3E">
        <w:tc>
          <w:tcPr>
            <w:tcW w:w="709" w:type="dxa"/>
            <w:shd w:val="clear" w:color="auto" w:fill="auto"/>
          </w:tcPr>
          <w:p w:rsidR="00B05E43" w:rsidRPr="00C06C74" w:rsidRDefault="00B05E43" w:rsidP="00DB2154">
            <w:pPr>
              <w:jc w:val="center"/>
            </w:pPr>
            <w:r w:rsidRPr="00C06C74">
              <w:t>3</w:t>
            </w:r>
          </w:p>
        </w:tc>
        <w:tc>
          <w:tcPr>
            <w:tcW w:w="3969" w:type="dxa"/>
            <w:shd w:val="clear" w:color="auto" w:fill="auto"/>
          </w:tcPr>
          <w:p w:rsidR="00B05E43" w:rsidRPr="00C06C74" w:rsidRDefault="00B05E43" w:rsidP="00DB2154">
            <w:pPr>
              <w:rPr>
                <w:rFonts w:eastAsia="Arial Unicode MS"/>
                <w:lang w:eastAsia="hi-IN" w:bidi="hi-IN"/>
              </w:rPr>
            </w:pPr>
            <w:r w:rsidRPr="00C06C74">
              <w:rPr>
                <w:rFonts w:eastAsia="Arial Unicode MS"/>
                <w:lang w:eastAsia="hi-IN" w:bidi="hi-IN"/>
              </w:rPr>
              <w:t>Курсовая подготовка педагогов по вопросам реализации ФГОС.</w:t>
            </w:r>
          </w:p>
        </w:tc>
        <w:tc>
          <w:tcPr>
            <w:tcW w:w="2127" w:type="dxa"/>
            <w:shd w:val="clear" w:color="auto" w:fill="auto"/>
          </w:tcPr>
          <w:p w:rsidR="00B05E43" w:rsidRPr="00C06C74" w:rsidRDefault="00B05E43" w:rsidP="00DB2154">
            <w:pPr>
              <w:jc w:val="center"/>
            </w:pPr>
            <w:r w:rsidRPr="00C06C74">
              <w:t>по графику</w:t>
            </w:r>
          </w:p>
        </w:tc>
        <w:tc>
          <w:tcPr>
            <w:tcW w:w="3118" w:type="dxa"/>
            <w:shd w:val="clear" w:color="auto" w:fill="auto"/>
          </w:tcPr>
          <w:p w:rsidR="00B05E43" w:rsidRPr="00C06C74" w:rsidRDefault="00436D03" w:rsidP="00DB2154">
            <w:pPr>
              <w:jc w:val="center"/>
            </w:pPr>
            <w:r w:rsidRPr="00C06C74">
              <w:t>Зам.директора по УВР</w:t>
            </w:r>
          </w:p>
        </w:tc>
      </w:tr>
      <w:tr w:rsidR="00B05E43" w:rsidRPr="00C06C74" w:rsidTr="00A92D3E">
        <w:tc>
          <w:tcPr>
            <w:tcW w:w="709" w:type="dxa"/>
            <w:shd w:val="clear" w:color="auto" w:fill="auto"/>
          </w:tcPr>
          <w:p w:rsidR="00B05E43" w:rsidRPr="00C06C74" w:rsidRDefault="00B05E43" w:rsidP="00DB2154">
            <w:pPr>
              <w:jc w:val="center"/>
            </w:pPr>
            <w:r w:rsidRPr="00C06C74">
              <w:t>4</w:t>
            </w:r>
          </w:p>
        </w:tc>
        <w:tc>
          <w:tcPr>
            <w:tcW w:w="3969" w:type="dxa"/>
            <w:shd w:val="clear" w:color="auto" w:fill="auto"/>
          </w:tcPr>
          <w:p w:rsidR="00B05E43" w:rsidRPr="00C06C74" w:rsidRDefault="00B05E43" w:rsidP="00DB2154">
            <w:r w:rsidRPr="00C06C74">
              <w:rPr>
                <w:rFonts w:eastAsia="Arial Unicode MS"/>
                <w:lang w:eastAsia="hi-IN" w:bidi="hi-IN"/>
              </w:rPr>
              <w:t>Участие администрации и педагогов школы в семинарах, круглых столах по проблемам обучения и создания условий для детей с ОВЗ</w:t>
            </w:r>
          </w:p>
        </w:tc>
        <w:tc>
          <w:tcPr>
            <w:tcW w:w="2127" w:type="dxa"/>
            <w:shd w:val="clear" w:color="auto" w:fill="auto"/>
          </w:tcPr>
          <w:p w:rsidR="00B05E43" w:rsidRPr="00C06C74" w:rsidRDefault="00B05E43" w:rsidP="00DB2154">
            <w:pPr>
              <w:jc w:val="center"/>
            </w:pPr>
            <w:r w:rsidRPr="00C06C74">
              <w:t>постоянно</w:t>
            </w:r>
          </w:p>
        </w:tc>
        <w:tc>
          <w:tcPr>
            <w:tcW w:w="3118" w:type="dxa"/>
            <w:shd w:val="clear" w:color="auto" w:fill="auto"/>
          </w:tcPr>
          <w:p w:rsidR="00B05E43" w:rsidRPr="00C06C74" w:rsidRDefault="00B05E43" w:rsidP="00DB2154">
            <w:pPr>
              <w:jc w:val="center"/>
            </w:pPr>
            <w:r w:rsidRPr="00C06C74">
              <w:t>Зам.директора по УВР</w:t>
            </w:r>
          </w:p>
        </w:tc>
      </w:tr>
      <w:tr w:rsidR="00B05E43" w:rsidRPr="00C06C74" w:rsidTr="00A92D3E">
        <w:tc>
          <w:tcPr>
            <w:tcW w:w="709" w:type="dxa"/>
            <w:shd w:val="clear" w:color="auto" w:fill="auto"/>
          </w:tcPr>
          <w:p w:rsidR="00B05E43" w:rsidRPr="00C06C74" w:rsidRDefault="00B05E43" w:rsidP="00DB2154">
            <w:pPr>
              <w:jc w:val="center"/>
            </w:pPr>
            <w:r w:rsidRPr="00C06C74">
              <w:t>5</w:t>
            </w:r>
          </w:p>
        </w:tc>
        <w:tc>
          <w:tcPr>
            <w:tcW w:w="3969" w:type="dxa"/>
            <w:shd w:val="clear" w:color="auto" w:fill="auto"/>
          </w:tcPr>
          <w:p w:rsidR="00B05E43" w:rsidRPr="00C06C74" w:rsidRDefault="00B05E43" w:rsidP="00DB2154">
            <w:r w:rsidRPr="00C06C74">
              <w:t>Участие в вебинарах по результатам контрольно-диагностических процедур ЦОКО.</w:t>
            </w:r>
          </w:p>
        </w:tc>
        <w:tc>
          <w:tcPr>
            <w:tcW w:w="2127" w:type="dxa"/>
            <w:shd w:val="clear" w:color="auto" w:fill="auto"/>
          </w:tcPr>
          <w:p w:rsidR="00B05E43" w:rsidRPr="00C06C74" w:rsidRDefault="00B05E43" w:rsidP="00DB2154">
            <w:pPr>
              <w:jc w:val="center"/>
            </w:pPr>
            <w:r w:rsidRPr="00C06C74">
              <w:t>по графику</w:t>
            </w:r>
          </w:p>
        </w:tc>
        <w:tc>
          <w:tcPr>
            <w:tcW w:w="3118" w:type="dxa"/>
            <w:shd w:val="clear" w:color="auto" w:fill="auto"/>
          </w:tcPr>
          <w:p w:rsidR="00B05E43" w:rsidRPr="00C06C74" w:rsidRDefault="00B05E43" w:rsidP="00DB2154">
            <w:pPr>
              <w:jc w:val="center"/>
            </w:pPr>
            <w:r w:rsidRPr="00C06C74">
              <w:t>зам. директора по УВР</w:t>
            </w:r>
          </w:p>
        </w:tc>
      </w:tr>
      <w:tr w:rsidR="00B05E43" w:rsidRPr="00C06C74" w:rsidTr="00A92D3E">
        <w:tc>
          <w:tcPr>
            <w:tcW w:w="9923" w:type="dxa"/>
            <w:gridSpan w:val="4"/>
            <w:tcBorders>
              <w:right w:val="single" w:sz="8" w:space="0" w:color="auto"/>
            </w:tcBorders>
            <w:shd w:val="clear" w:color="auto" w:fill="auto"/>
          </w:tcPr>
          <w:p w:rsidR="00B05E43" w:rsidRPr="00C06C74" w:rsidRDefault="00B05E43" w:rsidP="00DB2154">
            <w:pPr>
              <w:jc w:val="center"/>
            </w:pPr>
            <w:r w:rsidRPr="00C06C74">
              <w:rPr>
                <w:b/>
                <w:i/>
              </w:rPr>
              <w:t>Материально – техническое обеспечение реализации ФГОС</w:t>
            </w:r>
          </w:p>
        </w:tc>
      </w:tr>
      <w:tr w:rsidR="00B05E43" w:rsidRPr="00C06C74" w:rsidTr="00A92D3E">
        <w:tc>
          <w:tcPr>
            <w:tcW w:w="709" w:type="dxa"/>
            <w:shd w:val="clear" w:color="auto" w:fill="auto"/>
          </w:tcPr>
          <w:p w:rsidR="00B05E43" w:rsidRPr="00C06C74" w:rsidRDefault="00B05E43" w:rsidP="00DB2154">
            <w:pPr>
              <w:jc w:val="center"/>
            </w:pPr>
            <w:r w:rsidRPr="00C06C74">
              <w:t>1</w:t>
            </w:r>
          </w:p>
        </w:tc>
        <w:tc>
          <w:tcPr>
            <w:tcW w:w="3969" w:type="dxa"/>
            <w:shd w:val="clear" w:color="auto" w:fill="auto"/>
          </w:tcPr>
          <w:p w:rsidR="00B05E43" w:rsidRPr="00C06C74" w:rsidRDefault="00B05E43" w:rsidP="00DB2154">
            <w:r w:rsidRPr="00C06C74">
              <w:t>Обеспечение учащихся учебниками в соответствии с ФГОС общего образования.</w:t>
            </w:r>
          </w:p>
        </w:tc>
        <w:tc>
          <w:tcPr>
            <w:tcW w:w="2127" w:type="dxa"/>
            <w:shd w:val="clear" w:color="auto" w:fill="auto"/>
          </w:tcPr>
          <w:p w:rsidR="00B05E43" w:rsidRPr="00C06C74" w:rsidRDefault="00B05E43" w:rsidP="00DB2154">
            <w:pPr>
              <w:jc w:val="center"/>
            </w:pPr>
            <w:r w:rsidRPr="00C06C74">
              <w:t>сентябрь</w:t>
            </w:r>
          </w:p>
        </w:tc>
        <w:tc>
          <w:tcPr>
            <w:tcW w:w="3118" w:type="dxa"/>
            <w:tcBorders>
              <w:right w:val="single" w:sz="8" w:space="0" w:color="auto"/>
            </w:tcBorders>
            <w:shd w:val="clear" w:color="auto" w:fill="auto"/>
          </w:tcPr>
          <w:p w:rsidR="00B05E43" w:rsidRPr="00C06C74" w:rsidRDefault="00B05E43" w:rsidP="00DB2154">
            <w:pPr>
              <w:jc w:val="center"/>
            </w:pPr>
            <w:r w:rsidRPr="00C06C74">
              <w:t>Директор, библиотека</w:t>
            </w:r>
          </w:p>
        </w:tc>
      </w:tr>
      <w:tr w:rsidR="00B05E43" w:rsidRPr="00C06C74" w:rsidTr="00A92D3E">
        <w:tc>
          <w:tcPr>
            <w:tcW w:w="709" w:type="dxa"/>
            <w:shd w:val="clear" w:color="auto" w:fill="auto"/>
          </w:tcPr>
          <w:p w:rsidR="00B05E43" w:rsidRPr="00C06C74" w:rsidRDefault="00B05E43" w:rsidP="00DB2154">
            <w:pPr>
              <w:jc w:val="center"/>
            </w:pPr>
            <w:r w:rsidRPr="00C06C74">
              <w:t>2</w:t>
            </w:r>
          </w:p>
        </w:tc>
        <w:tc>
          <w:tcPr>
            <w:tcW w:w="3969" w:type="dxa"/>
            <w:shd w:val="clear" w:color="auto" w:fill="auto"/>
          </w:tcPr>
          <w:p w:rsidR="00B05E43" w:rsidRPr="00C06C74" w:rsidRDefault="00B05E43" w:rsidP="00DB2154">
            <w:pPr>
              <w:jc w:val="both"/>
            </w:pPr>
            <w:r w:rsidRPr="00C06C74">
              <w:t>Обеспечение учебниками учащихся с ОВЗ.</w:t>
            </w:r>
          </w:p>
        </w:tc>
        <w:tc>
          <w:tcPr>
            <w:tcW w:w="2127" w:type="dxa"/>
            <w:shd w:val="clear" w:color="auto" w:fill="auto"/>
          </w:tcPr>
          <w:p w:rsidR="00B05E43" w:rsidRPr="00C06C74" w:rsidRDefault="00B05E43" w:rsidP="00DB2154">
            <w:pPr>
              <w:jc w:val="center"/>
            </w:pPr>
            <w:r w:rsidRPr="00C06C74">
              <w:t>сентябрь</w:t>
            </w:r>
          </w:p>
        </w:tc>
        <w:tc>
          <w:tcPr>
            <w:tcW w:w="3118" w:type="dxa"/>
            <w:shd w:val="clear" w:color="auto" w:fill="auto"/>
          </w:tcPr>
          <w:p w:rsidR="00B05E43" w:rsidRPr="00C06C74" w:rsidRDefault="00B05E43" w:rsidP="00DB2154">
            <w:pPr>
              <w:jc w:val="center"/>
            </w:pPr>
            <w:r w:rsidRPr="00C06C74">
              <w:t>Директор, библиотека</w:t>
            </w:r>
          </w:p>
        </w:tc>
      </w:tr>
      <w:tr w:rsidR="00B05E43" w:rsidRPr="00C06C74" w:rsidTr="00A92D3E">
        <w:tc>
          <w:tcPr>
            <w:tcW w:w="709" w:type="dxa"/>
            <w:shd w:val="clear" w:color="auto" w:fill="auto"/>
          </w:tcPr>
          <w:p w:rsidR="00B05E43" w:rsidRPr="00C06C74" w:rsidRDefault="00B05E43" w:rsidP="00DB2154">
            <w:pPr>
              <w:jc w:val="center"/>
            </w:pPr>
            <w:r w:rsidRPr="00C06C74">
              <w:t>3</w:t>
            </w:r>
          </w:p>
        </w:tc>
        <w:tc>
          <w:tcPr>
            <w:tcW w:w="3969" w:type="dxa"/>
            <w:shd w:val="clear" w:color="auto" w:fill="auto"/>
          </w:tcPr>
          <w:p w:rsidR="00B05E43" w:rsidRPr="00C06C74" w:rsidRDefault="00B05E43" w:rsidP="00DB2154">
            <w:r w:rsidRPr="00C06C74">
              <w:t xml:space="preserve">Инвентаризация материально-технического обеспечения. Приобретение необходимых мультимедийных, учебно-методических материалов и оборудования. </w:t>
            </w:r>
          </w:p>
        </w:tc>
        <w:tc>
          <w:tcPr>
            <w:tcW w:w="2127" w:type="dxa"/>
            <w:shd w:val="clear" w:color="auto" w:fill="auto"/>
          </w:tcPr>
          <w:p w:rsidR="00B05E43" w:rsidRPr="00C06C74" w:rsidRDefault="00B05E43" w:rsidP="00DB2154">
            <w:pPr>
              <w:jc w:val="center"/>
            </w:pPr>
            <w:r w:rsidRPr="00C06C74">
              <w:t>В течение года</w:t>
            </w:r>
          </w:p>
        </w:tc>
        <w:tc>
          <w:tcPr>
            <w:tcW w:w="3118" w:type="dxa"/>
            <w:shd w:val="clear" w:color="auto" w:fill="auto"/>
          </w:tcPr>
          <w:p w:rsidR="00B05E43" w:rsidRPr="00C06C74" w:rsidRDefault="00B05E43" w:rsidP="00DB2154">
            <w:pPr>
              <w:jc w:val="center"/>
            </w:pPr>
            <w:r w:rsidRPr="00C06C74">
              <w:t>Директор, библиотека</w:t>
            </w:r>
          </w:p>
        </w:tc>
      </w:tr>
      <w:tr w:rsidR="00B05E43" w:rsidRPr="00C06C74" w:rsidTr="00A92D3E">
        <w:tc>
          <w:tcPr>
            <w:tcW w:w="709" w:type="dxa"/>
            <w:shd w:val="clear" w:color="auto" w:fill="auto"/>
          </w:tcPr>
          <w:p w:rsidR="00B05E43" w:rsidRPr="00C06C74" w:rsidRDefault="00B05E43" w:rsidP="00DB2154">
            <w:pPr>
              <w:jc w:val="center"/>
            </w:pPr>
            <w:r w:rsidRPr="00C06C74">
              <w:t>4</w:t>
            </w:r>
          </w:p>
        </w:tc>
        <w:tc>
          <w:tcPr>
            <w:tcW w:w="3969" w:type="dxa"/>
            <w:shd w:val="clear" w:color="auto" w:fill="auto"/>
          </w:tcPr>
          <w:p w:rsidR="00B05E43" w:rsidRPr="00C06C74" w:rsidRDefault="00B05E43" w:rsidP="00DB2154">
            <w:r w:rsidRPr="00C06C74">
              <w:t>Создание условий для развития инклюзивного образования, обеспечение роста качества и доступности образовательных услуг детям с ОВЗ средствами комплексных мероприятий.</w:t>
            </w:r>
          </w:p>
        </w:tc>
        <w:tc>
          <w:tcPr>
            <w:tcW w:w="2127" w:type="dxa"/>
            <w:shd w:val="clear" w:color="auto" w:fill="auto"/>
          </w:tcPr>
          <w:p w:rsidR="00B05E43" w:rsidRPr="00C06C74" w:rsidRDefault="00B05E43" w:rsidP="00DB2154">
            <w:pPr>
              <w:jc w:val="center"/>
            </w:pPr>
            <w:r w:rsidRPr="00C06C74">
              <w:t>В течение года</w:t>
            </w:r>
          </w:p>
        </w:tc>
        <w:tc>
          <w:tcPr>
            <w:tcW w:w="3118" w:type="dxa"/>
            <w:shd w:val="clear" w:color="auto" w:fill="auto"/>
          </w:tcPr>
          <w:p w:rsidR="00B05E43" w:rsidRPr="00C06C74" w:rsidRDefault="00B05E43" w:rsidP="00DB2154">
            <w:pPr>
              <w:jc w:val="center"/>
            </w:pPr>
            <w:r w:rsidRPr="00C06C74">
              <w:t>Зам. директора по УВР</w:t>
            </w:r>
          </w:p>
        </w:tc>
      </w:tr>
    </w:tbl>
    <w:p w:rsidR="00B630CB" w:rsidRPr="00C06C74" w:rsidRDefault="00B630CB" w:rsidP="00DB2154">
      <w:pPr>
        <w:pStyle w:val="a3"/>
        <w:spacing w:line="240" w:lineRule="auto"/>
        <w:ind w:firstLine="851"/>
        <w:rPr>
          <w:rFonts w:ascii="Times New Roman" w:hAnsi="Times New Roman"/>
          <w:color w:val="auto"/>
          <w:sz w:val="24"/>
          <w:szCs w:val="24"/>
        </w:rPr>
      </w:pPr>
    </w:p>
    <w:p w:rsidR="004A0261" w:rsidRPr="00C06C74" w:rsidRDefault="004A0261" w:rsidP="00DB2154">
      <w:pPr>
        <w:pStyle w:val="a3"/>
        <w:spacing w:line="240" w:lineRule="auto"/>
        <w:ind w:firstLine="851"/>
        <w:rPr>
          <w:rFonts w:ascii="Times New Roman" w:hAnsi="Times New Roman"/>
          <w:color w:val="auto"/>
          <w:sz w:val="24"/>
          <w:szCs w:val="24"/>
        </w:rPr>
      </w:pPr>
    </w:p>
    <w:p w:rsidR="00653A76" w:rsidRPr="00C06C74" w:rsidRDefault="00653A76" w:rsidP="00442E87">
      <w:pPr>
        <w:pStyle w:val="afd"/>
        <w:numPr>
          <w:ilvl w:val="2"/>
          <w:numId w:val="89"/>
        </w:numPr>
        <w:spacing w:line="240" w:lineRule="auto"/>
        <w:ind w:left="0" w:firstLine="851"/>
        <w:rPr>
          <w:sz w:val="24"/>
        </w:rPr>
      </w:pPr>
      <w:bookmarkStart w:id="203" w:name="_Toc288394111"/>
      <w:bookmarkStart w:id="204" w:name="_Toc288410578"/>
      <w:bookmarkStart w:id="205" w:name="_Toc288410707"/>
      <w:bookmarkStart w:id="206" w:name="_Toc424564346"/>
      <w:r w:rsidRPr="00C06C74">
        <w:rPr>
          <w:sz w:val="24"/>
        </w:rPr>
        <w:t>Психолого­педагогические условия реализации основной образовательной программы</w:t>
      </w:r>
      <w:bookmarkEnd w:id="203"/>
      <w:bookmarkEnd w:id="204"/>
      <w:bookmarkEnd w:id="205"/>
      <w:bookmarkEnd w:id="206"/>
      <w:r w:rsidR="00956C50" w:rsidRPr="00C06C74">
        <w:rPr>
          <w:sz w:val="24"/>
        </w:rPr>
        <w:t xml:space="preserve"> НОО</w:t>
      </w:r>
    </w:p>
    <w:p w:rsidR="00653A76" w:rsidRPr="00C06C74" w:rsidRDefault="00653A76" w:rsidP="00DB2154">
      <w:pPr>
        <w:pStyle w:val="a3"/>
        <w:spacing w:line="240" w:lineRule="auto"/>
        <w:ind w:firstLine="851"/>
        <w:rPr>
          <w:rFonts w:ascii="Times New Roman" w:hAnsi="Times New Roman"/>
          <w:color w:val="auto"/>
          <w:sz w:val="24"/>
          <w:szCs w:val="24"/>
        </w:rPr>
      </w:pPr>
      <w:r w:rsidRPr="00C06C74">
        <w:rPr>
          <w:rFonts w:ascii="Times New Roman" w:hAnsi="Times New Roman"/>
          <w:color w:val="auto"/>
          <w:sz w:val="24"/>
          <w:szCs w:val="24"/>
        </w:rPr>
        <w:t xml:space="preserve">Непременным условием реализации требований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 xml:space="preserve"> является создание в образовательно</w:t>
      </w:r>
      <w:r w:rsidR="00D93053" w:rsidRPr="00C06C74">
        <w:rPr>
          <w:rFonts w:ascii="Times New Roman" w:hAnsi="Times New Roman"/>
          <w:color w:val="auto"/>
          <w:sz w:val="24"/>
          <w:szCs w:val="24"/>
        </w:rPr>
        <w:t xml:space="preserve">йорганизации </w:t>
      </w:r>
      <w:r w:rsidRPr="00C06C74">
        <w:rPr>
          <w:rFonts w:ascii="Times New Roman" w:hAnsi="Times New Roman"/>
          <w:color w:val="auto"/>
          <w:sz w:val="24"/>
          <w:szCs w:val="24"/>
        </w:rPr>
        <w:t>психолого­педагогических условий, обеспечивающих:</w:t>
      </w:r>
    </w:p>
    <w:p w:rsidR="00653A76" w:rsidRPr="00C06C74" w:rsidRDefault="00653A76" w:rsidP="00DB2154">
      <w:pPr>
        <w:pStyle w:val="21"/>
        <w:spacing w:line="240" w:lineRule="auto"/>
        <w:ind w:firstLine="851"/>
        <w:rPr>
          <w:sz w:val="24"/>
        </w:rPr>
      </w:pPr>
      <w:r w:rsidRPr="00C06C74">
        <w:rPr>
          <w:sz w:val="24"/>
        </w:rPr>
        <w:t>преемственность содержания и форм организации образовательно</w:t>
      </w:r>
      <w:r w:rsidR="005F572A" w:rsidRPr="00C06C74">
        <w:rPr>
          <w:sz w:val="24"/>
        </w:rPr>
        <w:t>й деятельности</w:t>
      </w:r>
      <w:r w:rsidRPr="00C06C74">
        <w:rPr>
          <w:sz w:val="24"/>
        </w:rPr>
        <w:t xml:space="preserve"> по отношению к дошкольному образованию с уч</w:t>
      </w:r>
      <w:r w:rsidR="00D30361" w:rsidRPr="00C06C74">
        <w:rPr>
          <w:sz w:val="24"/>
        </w:rPr>
        <w:t>е</w:t>
      </w:r>
      <w:r w:rsidRPr="00C06C74">
        <w:rPr>
          <w:sz w:val="24"/>
        </w:rPr>
        <w:t>том специфики возрастного психофизического развития обучающихся;</w:t>
      </w:r>
    </w:p>
    <w:p w:rsidR="00653A76" w:rsidRPr="00C06C74" w:rsidRDefault="00653A76" w:rsidP="00DB2154">
      <w:pPr>
        <w:pStyle w:val="21"/>
        <w:spacing w:line="240" w:lineRule="auto"/>
        <w:ind w:firstLine="851"/>
        <w:rPr>
          <w:b/>
          <w:bCs/>
          <w:sz w:val="24"/>
        </w:rPr>
      </w:pPr>
      <w:r w:rsidRPr="00C06C74">
        <w:rPr>
          <w:spacing w:val="-2"/>
          <w:sz w:val="24"/>
        </w:rPr>
        <w:t>формирование и развитие психолого­педагогической ком</w:t>
      </w:r>
      <w:r w:rsidRPr="00C06C74">
        <w:rPr>
          <w:sz w:val="24"/>
        </w:rPr>
        <w:t xml:space="preserve">петентности участников </w:t>
      </w:r>
      <w:r w:rsidR="00AD64C6" w:rsidRPr="00C06C74">
        <w:rPr>
          <w:sz w:val="24"/>
        </w:rPr>
        <w:t>образовательных отношений</w:t>
      </w:r>
      <w:r w:rsidRPr="00C06C74">
        <w:rPr>
          <w:sz w:val="24"/>
        </w:rPr>
        <w:t>;</w:t>
      </w:r>
      <w:r w:rsidRPr="00C06C74">
        <w:rPr>
          <w:b/>
          <w:bCs/>
          <w:sz w:val="24"/>
        </w:rPr>
        <w:t> </w:t>
      </w:r>
    </w:p>
    <w:p w:rsidR="00653A76" w:rsidRPr="00C06C74" w:rsidRDefault="00653A76" w:rsidP="00DB2154">
      <w:pPr>
        <w:pStyle w:val="21"/>
        <w:spacing w:line="240" w:lineRule="auto"/>
        <w:ind w:firstLine="851"/>
        <w:rPr>
          <w:sz w:val="24"/>
        </w:rPr>
      </w:pPr>
      <w:r w:rsidRPr="00C06C74">
        <w:rPr>
          <w:spacing w:val="2"/>
          <w:sz w:val="24"/>
        </w:rPr>
        <w:t>вариативность направлений и форм, а также диверси</w:t>
      </w:r>
      <w:r w:rsidRPr="00C06C74">
        <w:rPr>
          <w:sz w:val="24"/>
        </w:rPr>
        <w:t xml:space="preserve">фикацию уровней психолого­педагогического сопровождения участников </w:t>
      </w:r>
      <w:r w:rsidR="00AD64C6" w:rsidRPr="00C06C74">
        <w:rPr>
          <w:sz w:val="24"/>
        </w:rPr>
        <w:t>образовательных отношений</w:t>
      </w:r>
      <w:r w:rsidRPr="00C06C74">
        <w:rPr>
          <w:sz w:val="24"/>
        </w:rPr>
        <w:t>;</w:t>
      </w:r>
    </w:p>
    <w:p w:rsidR="00653A76" w:rsidRPr="00C06C74" w:rsidRDefault="00653A76" w:rsidP="00DB2154">
      <w:pPr>
        <w:pStyle w:val="21"/>
        <w:spacing w:line="240" w:lineRule="auto"/>
        <w:ind w:firstLine="851"/>
        <w:rPr>
          <w:sz w:val="24"/>
        </w:rPr>
      </w:pPr>
      <w:r w:rsidRPr="00C06C74">
        <w:rPr>
          <w:sz w:val="24"/>
        </w:rPr>
        <w:t>дифференциацию и индивидуализацию обучения.</w:t>
      </w:r>
    </w:p>
    <w:p w:rsidR="00653A76" w:rsidRPr="00C06C74" w:rsidRDefault="00653A76" w:rsidP="00DB2154">
      <w:pPr>
        <w:pStyle w:val="a3"/>
        <w:spacing w:line="240" w:lineRule="auto"/>
        <w:ind w:firstLine="851"/>
        <w:rPr>
          <w:rFonts w:ascii="Times New Roman" w:hAnsi="Times New Roman"/>
          <w:b/>
          <w:bCs/>
          <w:color w:val="auto"/>
          <w:sz w:val="24"/>
          <w:szCs w:val="24"/>
        </w:rPr>
      </w:pPr>
      <w:r w:rsidRPr="00C06C74">
        <w:rPr>
          <w:rFonts w:ascii="Times New Roman" w:hAnsi="Times New Roman"/>
          <w:b/>
          <w:bCs/>
          <w:color w:val="auto"/>
          <w:spacing w:val="2"/>
          <w:sz w:val="24"/>
          <w:szCs w:val="24"/>
        </w:rPr>
        <w:t xml:space="preserve">Психолого­педагогическое сопровождение участников </w:t>
      </w:r>
      <w:r w:rsidR="00AD64C6" w:rsidRPr="00C06C74">
        <w:rPr>
          <w:rFonts w:ascii="Times New Roman" w:hAnsi="Times New Roman"/>
          <w:b/>
          <w:color w:val="auto"/>
          <w:sz w:val="24"/>
          <w:szCs w:val="24"/>
        </w:rPr>
        <w:t>образовательных отношений</w:t>
      </w:r>
      <w:r w:rsidR="00B630CB" w:rsidRPr="00C06C74">
        <w:rPr>
          <w:rFonts w:ascii="Times New Roman" w:hAnsi="Times New Roman"/>
          <w:b/>
          <w:bCs/>
          <w:color w:val="auto"/>
          <w:sz w:val="24"/>
          <w:szCs w:val="24"/>
        </w:rPr>
        <w:t>на уровне</w:t>
      </w:r>
      <w:r w:rsidR="002D2C77" w:rsidRPr="00C06C74">
        <w:rPr>
          <w:rFonts w:ascii="Times New Roman" w:hAnsi="Times New Roman"/>
          <w:b/>
          <w:bCs/>
          <w:color w:val="auto"/>
          <w:sz w:val="24"/>
          <w:szCs w:val="24"/>
        </w:rPr>
        <w:t xml:space="preserve">начального </w:t>
      </w:r>
      <w:r w:rsidRPr="00C06C74">
        <w:rPr>
          <w:rFonts w:ascii="Times New Roman" w:hAnsi="Times New Roman"/>
          <w:b/>
          <w:bCs/>
          <w:color w:val="auto"/>
          <w:sz w:val="24"/>
          <w:szCs w:val="24"/>
        </w:rPr>
        <w:t>общего образования</w:t>
      </w:r>
    </w:p>
    <w:p w:rsidR="00653A76" w:rsidRPr="00C06C74" w:rsidRDefault="00653A76" w:rsidP="00DB2154">
      <w:pPr>
        <w:pStyle w:val="a3"/>
        <w:spacing w:line="240" w:lineRule="auto"/>
        <w:ind w:firstLine="851"/>
        <w:rPr>
          <w:rFonts w:ascii="Times New Roman" w:hAnsi="Times New Roman"/>
          <w:color w:val="auto"/>
          <w:sz w:val="24"/>
          <w:szCs w:val="24"/>
        </w:rPr>
      </w:pPr>
      <w:r w:rsidRPr="00C06C74">
        <w:rPr>
          <w:rFonts w:ascii="Times New Roman" w:hAnsi="Times New Roman"/>
          <w:color w:val="auto"/>
          <w:spacing w:val="2"/>
          <w:sz w:val="24"/>
          <w:szCs w:val="24"/>
        </w:rPr>
        <w:t>Можно выделить следующие уровни психолого­педагоги</w:t>
      </w:r>
      <w:r w:rsidRPr="00C06C74">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C06C74">
        <w:rPr>
          <w:rFonts w:ascii="Times New Roman" w:hAnsi="Times New Roman"/>
          <w:color w:val="auto"/>
          <w:sz w:val="24"/>
          <w:szCs w:val="24"/>
        </w:rPr>
        <w:t xml:space="preserve"> образовательной </w:t>
      </w:r>
      <w:r w:rsidR="005C5F90" w:rsidRPr="00C06C74">
        <w:rPr>
          <w:rFonts w:ascii="Times New Roman" w:hAnsi="Times New Roman"/>
          <w:color w:val="auto"/>
          <w:sz w:val="24"/>
          <w:szCs w:val="24"/>
        </w:rPr>
        <w:t>организации</w:t>
      </w:r>
      <w:r w:rsidRPr="00C06C74">
        <w:rPr>
          <w:rFonts w:ascii="Times New Roman" w:hAnsi="Times New Roman"/>
          <w:color w:val="auto"/>
          <w:sz w:val="24"/>
          <w:szCs w:val="24"/>
        </w:rPr>
        <w:t>.</w:t>
      </w:r>
    </w:p>
    <w:p w:rsidR="00653A76" w:rsidRPr="00C06C74" w:rsidRDefault="00653A76" w:rsidP="00DB2154">
      <w:pPr>
        <w:pStyle w:val="a3"/>
        <w:spacing w:line="240" w:lineRule="auto"/>
        <w:ind w:firstLine="851"/>
        <w:rPr>
          <w:rFonts w:ascii="Times New Roman" w:hAnsi="Times New Roman"/>
          <w:color w:val="auto"/>
          <w:sz w:val="24"/>
          <w:szCs w:val="24"/>
        </w:rPr>
      </w:pPr>
      <w:r w:rsidRPr="00C06C74">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C06C74" w:rsidRDefault="00653A76" w:rsidP="00DB2154">
      <w:pPr>
        <w:pStyle w:val="21"/>
        <w:spacing w:line="240" w:lineRule="auto"/>
        <w:ind w:firstLine="851"/>
        <w:rPr>
          <w:sz w:val="24"/>
        </w:rPr>
      </w:pPr>
      <w:r w:rsidRPr="00C06C74">
        <w:rPr>
          <w:spacing w:val="2"/>
          <w:sz w:val="24"/>
        </w:rPr>
        <w:t xml:space="preserve">диагностика, направленная на выявление особенностей </w:t>
      </w:r>
      <w:r w:rsidRPr="00C06C74">
        <w:rPr>
          <w:sz w:val="24"/>
        </w:rPr>
        <w:t>статуса школьника. Она может проводиться на этапе знакомства с реб</w:t>
      </w:r>
      <w:r w:rsidR="00D30361" w:rsidRPr="00C06C74">
        <w:rPr>
          <w:sz w:val="24"/>
        </w:rPr>
        <w:t>е</w:t>
      </w:r>
      <w:r w:rsidRPr="00C06C74">
        <w:rPr>
          <w:sz w:val="24"/>
        </w:rPr>
        <w:t xml:space="preserve">нком, после зачисления его в школу и в конце каждого учебного года; </w:t>
      </w:r>
    </w:p>
    <w:p w:rsidR="00653A76" w:rsidRPr="00C06C74" w:rsidRDefault="00653A76" w:rsidP="00DB2154">
      <w:pPr>
        <w:pStyle w:val="21"/>
        <w:spacing w:line="240" w:lineRule="auto"/>
        <w:ind w:firstLine="851"/>
        <w:rPr>
          <w:sz w:val="24"/>
        </w:rPr>
      </w:pPr>
      <w:r w:rsidRPr="00C06C74">
        <w:rPr>
          <w:spacing w:val="2"/>
          <w:sz w:val="24"/>
        </w:rPr>
        <w:t>консультирование педагогов и родителей, которое осу</w:t>
      </w:r>
      <w:r w:rsidRPr="00C06C74">
        <w:rPr>
          <w:spacing w:val="-2"/>
          <w:sz w:val="24"/>
        </w:rPr>
        <w:t>ществляется учителем и психологом с уч</w:t>
      </w:r>
      <w:r w:rsidR="00D30361" w:rsidRPr="00C06C74">
        <w:rPr>
          <w:spacing w:val="-2"/>
          <w:sz w:val="24"/>
        </w:rPr>
        <w:t>е</w:t>
      </w:r>
      <w:r w:rsidRPr="00C06C74">
        <w:rPr>
          <w:spacing w:val="-2"/>
          <w:sz w:val="24"/>
        </w:rPr>
        <w:t>том результатов диа</w:t>
      </w:r>
      <w:r w:rsidRPr="00C06C74">
        <w:rPr>
          <w:sz w:val="24"/>
        </w:rPr>
        <w:t xml:space="preserve">гностики, а также администрацией </w:t>
      </w:r>
      <w:r w:rsidR="002D2C77" w:rsidRPr="00C06C74">
        <w:rPr>
          <w:sz w:val="24"/>
        </w:rPr>
        <w:t xml:space="preserve"> образовательной </w:t>
      </w:r>
      <w:r w:rsidR="005C5F90" w:rsidRPr="00C06C74">
        <w:rPr>
          <w:sz w:val="24"/>
        </w:rPr>
        <w:t>организации</w:t>
      </w:r>
      <w:r w:rsidRPr="00C06C74">
        <w:rPr>
          <w:sz w:val="24"/>
        </w:rPr>
        <w:t>;</w:t>
      </w:r>
    </w:p>
    <w:p w:rsidR="00653A76" w:rsidRPr="00C06C74" w:rsidRDefault="00653A76" w:rsidP="00DB2154">
      <w:pPr>
        <w:pStyle w:val="21"/>
        <w:spacing w:line="240" w:lineRule="auto"/>
        <w:ind w:firstLine="851"/>
        <w:rPr>
          <w:sz w:val="24"/>
        </w:rPr>
      </w:pPr>
      <w:r w:rsidRPr="00C06C74">
        <w:rPr>
          <w:sz w:val="24"/>
        </w:rPr>
        <w:t>профилактика, экспертиза, развивающая работа, просве</w:t>
      </w:r>
      <w:r w:rsidRPr="00C06C74">
        <w:rPr>
          <w:spacing w:val="-2"/>
          <w:sz w:val="24"/>
        </w:rPr>
        <w:t>щение, коррекционная работа, осуществляемая в течение все</w:t>
      </w:r>
      <w:r w:rsidRPr="00C06C74">
        <w:rPr>
          <w:sz w:val="24"/>
        </w:rPr>
        <w:t>го учебного времени.</w:t>
      </w:r>
    </w:p>
    <w:p w:rsidR="00653A76" w:rsidRPr="00C06C74" w:rsidRDefault="00653A76" w:rsidP="00DB2154">
      <w:pPr>
        <w:pStyle w:val="a3"/>
        <w:spacing w:line="240" w:lineRule="auto"/>
        <w:ind w:firstLine="851"/>
        <w:rPr>
          <w:rFonts w:ascii="Times New Roman" w:hAnsi="Times New Roman"/>
          <w:color w:val="auto"/>
          <w:sz w:val="24"/>
          <w:szCs w:val="24"/>
        </w:rPr>
      </w:pPr>
      <w:r w:rsidRPr="00C06C74">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C06C74" w:rsidRDefault="00653A76" w:rsidP="00DB2154">
      <w:pPr>
        <w:pStyle w:val="21"/>
        <w:spacing w:line="240" w:lineRule="auto"/>
        <w:ind w:firstLine="851"/>
        <w:rPr>
          <w:sz w:val="24"/>
        </w:rPr>
      </w:pPr>
      <w:r w:rsidRPr="00C06C74">
        <w:rPr>
          <w:sz w:val="24"/>
        </w:rPr>
        <w:t xml:space="preserve">сохранение и укрепление психологического здоровья; </w:t>
      </w:r>
    </w:p>
    <w:p w:rsidR="00653A76" w:rsidRPr="00C06C74" w:rsidRDefault="00653A76" w:rsidP="00DB2154">
      <w:pPr>
        <w:pStyle w:val="21"/>
        <w:spacing w:line="240" w:lineRule="auto"/>
        <w:ind w:firstLine="851"/>
        <w:rPr>
          <w:sz w:val="24"/>
        </w:rPr>
      </w:pPr>
      <w:r w:rsidRPr="00C06C74">
        <w:rPr>
          <w:sz w:val="24"/>
        </w:rPr>
        <w:t xml:space="preserve">мониторинг возможностей и способностей обучающихся; </w:t>
      </w:r>
    </w:p>
    <w:p w:rsidR="00653A76" w:rsidRPr="00C06C74" w:rsidRDefault="00653A76" w:rsidP="00DB2154">
      <w:pPr>
        <w:pStyle w:val="21"/>
        <w:spacing w:line="240" w:lineRule="auto"/>
        <w:ind w:firstLine="851"/>
        <w:rPr>
          <w:sz w:val="24"/>
        </w:rPr>
      </w:pPr>
      <w:r w:rsidRPr="00C06C74">
        <w:rPr>
          <w:spacing w:val="2"/>
          <w:sz w:val="24"/>
        </w:rPr>
        <w:t>психолого­педагогическую поддержку участников олим</w:t>
      </w:r>
      <w:r w:rsidRPr="00C06C74">
        <w:rPr>
          <w:sz w:val="24"/>
        </w:rPr>
        <w:t xml:space="preserve">пиадного движения; </w:t>
      </w:r>
    </w:p>
    <w:p w:rsidR="00653A76" w:rsidRPr="00C06C74" w:rsidRDefault="00653A76" w:rsidP="00DB2154">
      <w:pPr>
        <w:pStyle w:val="21"/>
        <w:spacing w:line="240" w:lineRule="auto"/>
        <w:ind w:firstLine="851"/>
        <w:rPr>
          <w:sz w:val="24"/>
        </w:rPr>
      </w:pPr>
      <w:r w:rsidRPr="00C06C74">
        <w:rPr>
          <w:sz w:val="24"/>
        </w:rPr>
        <w:t xml:space="preserve">формирование у обучающихся ценности здоровья и безопасного образа жизни; </w:t>
      </w:r>
    </w:p>
    <w:p w:rsidR="00653A76" w:rsidRPr="00C06C74" w:rsidRDefault="00653A76" w:rsidP="00DB2154">
      <w:pPr>
        <w:pStyle w:val="21"/>
        <w:spacing w:line="240" w:lineRule="auto"/>
        <w:ind w:firstLine="851"/>
        <w:rPr>
          <w:sz w:val="24"/>
        </w:rPr>
      </w:pPr>
      <w:r w:rsidRPr="00C06C74">
        <w:rPr>
          <w:sz w:val="24"/>
        </w:rPr>
        <w:t xml:space="preserve">развитие экологической культуры; </w:t>
      </w:r>
    </w:p>
    <w:p w:rsidR="00653A76" w:rsidRPr="00C06C74" w:rsidRDefault="00653A76" w:rsidP="00DB2154">
      <w:pPr>
        <w:pStyle w:val="21"/>
        <w:spacing w:line="240" w:lineRule="auto"/>
        <w:ind w:firstLine="851"/>
        <w:rPr>
          <w:sz w:val="24"/>
        </w:rPr>
      </w:pPr>
      <w:r w:rsidRPr="00C06C74">
        <w:rPr>
          <w:sz w:val="24"/>
        </w:rPr>
        <w:t>выявление и поддержку детей с особыми образовательными потребностями;</w:t>
      </w:r>
    </w:p>
    <w:p w:rsidR="00653A76" w:rsidRPr="00C06C74" w:rsidRDefault="00653A76" w:rsidP="00DB2154">
      <w:pPr>
        <w:pStyle w:val="21"/>
        <w:spacing w:line="240" w:lineRule="auto"/>
        <w:ind w:firstLine="851"/>
        <w:rPr>
          <w:sz w:val="24"/>
        </w:rPr>
      </w:pPr>
      <w:r w:rsidRPr="00C06C74">
        <w:rPr>
          <w:spacing w:val="2"/>
          <w:sz w:val="24"/>
        </w:rPr>
        <w:t>формирование коммуникативных навыков в разновоз</w:t>
      </w:r>
      <w:r w:rsidRPr="00C06C74">
        <w:rPr>
          <w:sz w:val="24"/>
        </w:rPr>
        <w:t xml:space="preserve">растной среде и среде сверстников; </w:t>
      </w:r>
    </w:p>
    <w:p w:rsidR="00653A76" w:rsidRPr="00C06C74" w:rsidRDefault="00653A76" w:rsidP="00DB2154">
      <w:pPr>
        <w:pStyle w:val="21"/>
        <w:spacing w:line="240" w:lineRule="auto"/>
        <w:ind w:firstLine="851"/>
        <w:rPr>
          <w:sz w:val="24"/>
        </w:rPr>
      </w:pPr>
      <w:r w:rsidRPr="00C06C74">
        <w:rPr>
          <w:sz w:val="24"/>
        </w:rPr>
        <w:t xml:space="preserve">поддержку детских объединений и ученического самоуправления; </w:t>
      </w:r>
    </w:p>
    <w:p w:rsidR="004A67F3" w:rsidRPr="00C06C74" w:rsidRDefault="00653A76" w:rsidP="00DB2154">
      <w:pPr>
        <w:pStyle w:val="21"/>
        <w:spacing w:line="240" w:lineRule="auto"/>
        <w:ind w:firstLine="851"/>
        <w:rPr>
          <w:sz w:val="24"/>
        </w:rPr>
      </w:pPr>
      <w:r w:rsidRPr="00C06C74">
        <w:rPr>
          <w:sz w:val="24"/>
        </w:rPr>
        <w:t xml:space="preserve">выявление и поддержку </w:t>
      </w:r>
      <w:r w:rsidR="002D2C77" w:rsidRPr="00C06C74">
        <w:rPr>
          <w:sz w:val="24"/>
        </w:rPr>
        <w:t>лиц, проявивших  выдающиеся способности</w:t>
      </w:r>
      <w:r w:rsidR="00E55EE9" w:rsidRPr="00C06C74">
        <w:rPr>
          <w:sz w:val="24"/>
        </w:rPr>
        <w:t>.</w:t>
      </w:r>
    </w:p>
    <w:p w:rsidR="00890390" w:rsidRPr="00C06C74" w:rsidRDefault="00890390" w:rsidP="00DB2154">
      <w:pPr>
        <w:pStyle w:val="21"/>
        <w:numPr>
          <w:ilvl w:val="0"/>
          <w:numId w:val="0"/>
        </w:numPr>
        <w:spacing w:line="240" w:lineRule="auto"/>
        <w:rPr>
          <w:b/>
          <w:sz w:val="24"/>
        </w:rPr>
      </w:pPr>
      <w:r w:rsidRPr="00C06C74">
        <w:rPr>
          <w:b/>
          <w:sz w:val="24"/>
        </w:rPr>
        <w:t>Психолого-педагогическое сопровождение обучающихся, испытывающих трудности социальной адаптации</w:t>
      </w:r>
    </w:p>
    <w:p w:rsidR="00890390" w:rsidRPr="00C06C74" w:rsidRDefault="00890390" w:rsidP="00DB2154">
      <w:pPr>
        <w:ind w:firstLine="360"/>
        <w:jc w:val="both"/>
        <w:rPr>
          <w:b/>
        </w:rPr>
      </w:pPr>
      <w:r w:rsidRPr="00C06C74">
        <w:t>Выявление обучающихся групп риска возникновения школьной дезадаптации:</w:t>
      </w:r>
    </w:p>
    <w:p w:rsidR="00890390" w:rsidRPr="00C06C74" w:rsidRDefault="00890390" w:rsidP="00572C55">
      <w:pPr>
        <w:numPr>
          <w:ilvl w:val="0"/>
          <w:numId w:val="58"/>
        </w:numPr>
        <w:ind w:left="0"/>
      </w:pPr>
      <w:r w:rsidRPr="00C06C74">
        <w:t>диагностика  особенностей деятельности, поведения и психического состояния обучающихся, которые должны быть учтены в процессе сопровождения обучающихся при поступлении в первый класс;</w:t>
      </w:r>
    </w:p>
    <w:p w:rsidR="00890390" w:rsidRPr="00C06C74" w:rsidRDefault="00890390" w:rsidP="00572C55">
      <w:pPr>
        <w:numPr>
          <w:ilvl w:val="0"/>
          <w:numId w:val="58"/>
        </w:numPr>
        <w:ind w:left="0"/>
      </w:pPr>
      <w:r w:rsidRPr="00C06C74">
        <w:t>переходе на следующ</w:t>
      </w:r>
      <w:r w:rsidR="002D728A" w:rsidRPr="00C06C74">
        <w:t>ий урове</w:t>
      </w:r>
      <w:r w:rsidRPr="00C06C74">
        <w:t xml:space="preserve">нь образования; </w:t>
      </w:r>
    </w:p>
    <w:p w:rsidR="00890390" w:rsidRPr="00C06C74" w:rsidRDefault="00890390" w:rsidP="00572C55">
      <w:pPr>
        <w:numPr>
          <w:ilvl w:val="0"/>
          <w:numId w:val="58"/>
        </w:numPr>
        <w:ind w:left="0"/>
      </w:pPr>
      <w:r w:rsidRPr="00C06C74">
        <w:t xml:space="preserve">смене образовательной организации; обучающихся, находящихся в трудной жизненной ситуации;  </w:t>
      </w:r>
    </w:p>
    <w:p w:rsidR="00890390" w:rsidRPr="00C06C74" w:rsidRDefault="00890390" w:rsidP="00572C55">
      <w:pPr>
        <w:pStyle w:val="affd"/>
        <w:numPr>
          <w:ilvl w:val="0"/>
          <w:numId w:val="58"/>
        </w:numPr>
        <w:autoSpaceDE w:val="0"/>
        <w:autoSpaceDN w:val="0"/>
        <w:adjustRightInd w:val="0"/>
        <w:spacing w:after="0" w:line="240" w:lineRule="auto"/>
        <w:ind w:left="0"/>
        <w:jc w:val="both"/>
        <w:rPr>
          <w:rFonts w:ascii="Times New Roman" w:hAnsi="Times New Roman"/>
          <w:sz w:val="24"/>
          <w:szCs w:val="24"/>
        </w:rPr>
      </w:pPr>
      <w:r w:rsidRPr="00C06C74">
        <w:rPr>
          <w:rFonts w:ascii="Times New Roman" w:hAnsi="Times New Roman"/>
          <w:sz w:val="24"/>
          <w:szCs w:val="24"/>
        </w:rPr>
        <w:t xml:space="preserve">проживающих в принимающей семье </w:t>
      </w:r>
    </w:p>
    <w:p w:rsidR="00890390" w:rsidRPr="00C06C74" w:rsidRDefault="00890390" w:rsidP="00572C55">
      <w:pPr>
        <w:pStyle w:val="affd"/>
        <w:numPr>
          <w:ilvl w:val="0"/>
          <w:numId w:val="58"/>
        </w:numPr>
        <w:autoSpaceDE w:val="0"/>
        <w:autoSpaceDN w:val="0"/>
        <w:adjustRightInd w:val="0"/>
        <w:spacing w:after="0" w:line="240" w:lineRule="auto"/>
        <w:ind w:left="0"/>
        <w:jc w:val="both"/>
        <w:rPr>
          <w:rFonts w:ascii="Times New Roman" w:hAnsi="Times New Roman"/>
          <w:i/>
          <w:sz w:val="24"/>
          <w:szCs w:val="24"/>
        </w:rPr>
      </w:pPr>
      <w:r w:rsidRPr="00C06C74">
        <w:rPr>
          <w:rFonts w:ascii="Times New Roman" w:hAnsi="Times New Roman"/>
          <w:sz w:val="24"/>
          <w:szCs w:val="24"/>
        </w:rPr>
        <w:t>разработка  рекомендаций педагогическим работникам, родителям по оказанию помощи в вопросах воспитания, обучения и развития обучающихся с учетом возрастных и индивидуальных особенностей (участие в работе методических объединений специалистов, методического совета образовательной организации, педагогических советах, родительских собраниях, педагогических всеобучах, подготовка материалов для информационных стендов,  сайтов  и т.д.);</w:t>
      </w:r>
    </w:p>
    <w:p w:rsidR="00890390" w:rsidRPr="00C06C74" w:rsidRDefault="00890390" w:rsidP="00572C55">
      <w:pPr>
        <w:pStyle w:val="affd"/>
        <w:numPr>
          <w:ilvl w:val="0"/>
          <w:numId w:val="58"/>
        </w:numPr>
        <w:autoSpaceDE w:val="0"/>
        <w:autoSpaceDN w:val="0"/>
        <w:adjustRightInd w:val="0"/>
        <w:spacing w:after="0" w:line="240" w:lineRule="auto"/>
        <w:ind w:left="0"/>
        <w:jc w:val="both"/>
        <w:rPr>
          <w:rFonts w:ascii="Times New Roman" w:hAnsi="Times New Roman"/>
          <w:sz w:val="24"/>
          <w:szCs w:val="24"/>
        </w:rPr>
      </w:pPr>
      <w:r w:rsidRPr="00C06C74">
        <w:rPr>
          <w:rFonts w:ascii="Times New Roman" w:hAnsi="Times New Roman"/>
          <w:sz w:val="24"/>
          <w:szCs w:val="24"/>
        </w:rPr>
        <w:t>психолого-педагогическое сопровождение обучающихся, имеющих проблемы в обучении, поведении и личностном развитии (разработка и реализация совместно с педагогами индивидуальных и групповых коррекционно-развивающих программ).</w:t>
      </w:r>
    </w:p>
    <w:p w:rsidR="00890390" w:rsidRPr="00C06C74" w:rsidRDefault="00890390" w:rsidP="00572C55">
      <w:pPr>
        <w:numPr>
          <w:ilvl w:val="0"/>
          <w:numId w:val="58"/>
        </w:numPr>
        <w:autoSpaceDE w:val="0"/>
        <w:autoSpaceDN w:val="0"/>
        <w:adjustRightInd w:val="0"/>
        <w:ind w:left="0"/>
        <w:jc w:val="both"/>
      </w:pPr>
      <w:r w:rsidRPr="00C06C74">
        <w:rPr>
          <w:b/>
        </w:rPr>
        <w:t xml:space="preserve">Психолого-педагогическое обследование обучающихся (диагностика индивидуальная, групповая) по запросу ПМПк (психолого-медико-педагогического консилиума) </w:t>
      </w:r>
      <w:r w:rsidR="00A1704F" w:rsidRPr="00C06C74">
        <w:t>школы</w:t>
      </w:r>
      <w:r w:rsidRPr="00C06C74">
        <w:t>, администрации, родителей с целью выявления проблем в обучении, поведении, воспитании детей с ограниченными возможностями здоровья.</w:t>
      </w:r>
    </w:p>
    <w:p w:rsidR="00890390" w:rsidRPr="00C06C74" w:rsidRDefault="00890390" w:rsidP="00DB2154">
      <w:pPr>
        <w:autoSpaceDE w:val="0"/>
        <w:autoSpaceDN w:val="0"/>
        <w:adjustRightInd w:val="0"/>
        <w:jc w:val="both"/>
        <w:rPr>
          <w:b/>
          <w:bCs/>
          <w:iCs/>
        </w:rPr>
      </w:pPr>
      <w:r w:rsidRPr="00C06C74">
        <w:rPr>
          <w:b/>
        </w:rPr>
        <w:t xml:space="preserve">Психолого-педагогическое сопровождение участников образовательного процесса  по </w:t>
      </w:r>
      <w:r w:rsidRPr="00C06C74">
        <w:rPr>
          <w:b/>
          <w:bCs/>
          <w:iCs/>
        </w:rPr>
        <w:t>развитию  универсальных учебных действий (УУД) в соответствии с ФГОС</w:t>
      </w:r>
    </w:p>
    <w:p w:rsidR="00890390" w:rsidRPr="00C06C74" w:rsidRDefault="00890390" w:rsidP="00DB2154">
      <w:pPr>
        <w:tabs>
          <w:tab w:val="left" w:pos="1276"/>
        </w:tabs>
        <w:autoSpaceDE w:val="0"/>
        <w:autoSpaceDN w:val="0"/>
        <w:adjustRightInd w:val="0"/>
        <w:jc w:val="both"/>
      </w:pPr>
      <w:r w:rsidRPr="00C06C74">
        <w:t>Консультирование педагогов по вопросам совершенствования учебно-воспитательного процесса, оказание помощи педагогам в планировании урока с учетом требований ФГОС.</w:t>
      </w:r>
    </w:p>
    <w:p w:rsidR="00E21505" w:rsidRPr="00C06C74" w:rsidRDefault="00E21505" w:rsidP="00DB2154">
      <w:pPr>
        <w:pStyle w:val="210"/>
        <w:spacing w:after="0" w:line="240" w:lineRule="auto"/>
        <w:ind w:firstLine="708"/>
      </w:pPr>
      <w:r w:rsidRPr="00C06C74">
        <w:t>Психолого-педагогическое сопровождение введения и реализации ФГОС направлено на:</w:t>
      </w:r>
    </w:p>
    <w:p w:rsidR="00E21505" w:rsidRPr="00C06C74" w:rsidRDefault="00E21505" w:rsidP="00DB2154">
      <w:pPr>
        <w:pStyle w:val="210"/>
        <w:spacing w:after="0" w:line="240" w:lineRule="auto"/>
        <w:ind w:firstLine="708"/>
      </w:pPr>
      <w:r w:rsidRPr="00C06C74">
        <w:t xml:space="preserve"> - организацию образовательного процесса с учетом специфики возрастного психофизического развития обучающихся, в том числе особенностей перехода из дошкольного возраста в младший школьный;</w:t>
      </w:r>
    </w:p>
    <w:p w:rsidR="00E21505" w:rsidRPr="00C06C74" w:rsidRDefault="00E21505" w:rsidP="00DB2154">
      <w:pPr>
        <w:pStyle w:val="210"/>
        <w:spacing w:after="0" w:line="240" w:lineRule="auto"/>
        <w:ind w:firstLine="708"/>
      </w:pPr>
      <w:r w:rsidRPr="00C06C74">
        <w:t xml:space="preserve"> - формирование и развитие психолого-педагогической компетентности участников образовательного процесса;</w:t>
      </w:r>
    </w:p>
    <w:p w:rsidR="00E21505" w:rsidRPr="00C06C74" w:rsidRDefault="00E21505" w:rsidP="00DB2154">
      <w:pPr>
        <w:pStyle w:val="210"/>
        <w:spacing w:after="0" w:line="240" w:lineRule="auto"/>
        <w:ind w:firstLine="708"/>
      </w:pPr>
      <w:r w:rsidRPr="00C06C74">
        <w:t xml:space="preserve"> -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tbl>
      <w:tblPr>
        <w:tblW w:w="5000" w:type="pct"/>
        <w:tblLook w:val="0000" w:firstRow="0" w:lastRow="0" w:firstColumn="0" w:lastColumn="0" w:noHBand="0" w:noVBand="0"/>
      </w:tblPr>
      <w:tblGrid>
        <w:gridCol w:w="713"/>
        <w:gridCol w:w="4364"/>
        <w:gridCol w:w="2027"/>
        <w:gridCol w:w="2467"/>
      </w:tblGrid>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Планируемые мероприятия</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Срок исполнения</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Примечание </w:t>
            </w:r>
          </w:p>
        </w:tc>
      </w:tr>
      <w:tr w:rsidR="00E21505" w:rsidRPr="00C06C74" w:rsidTr="00B47E4B">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rPr>
                <w:lang w:val="en-US"/>
              </w:rPr>
              <w:t>I</w:t>
            </w:r>
            <w:r w:rsidRPr="00C06C74">
              <w:t xml:space="preserve">. ДИАГНОСТИЧЕСКАЯ РАБОТА </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 xml:space="preserve">1.1 </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pStyle w:val="30"/>
              <w:numPr>
                <w:ilvl w:val="2"/>
                <w:numId w:val="0"/>
              </w:numPr>
              <w:tabs>
                <w:tab w:val="num" w:pos="0"/>
              </w:tabs>
              <w:spacing w:before="0" w:after="0"/>
              <w:ind w:hanging="720"/>
              <w:jc w:val="left"/>
              <w:rPr>
                <w:b w:val="0"/>
                <w:sz w:val="24"/>
                <w:szCs w:val="24"/>
              </w:rPr>
            </w:pPr>
            <w:r w:rsidRPr="00C06C74">
              <w:rPr>
                <w:b w:val="0"/>
                <w:sz w:val="24"/>
                <w:szCs w:val="24"/>
              </w:rPr>
              <w:t>Диагностика готовности к школьному обучению в соответствии с введением ФГОС.</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pStyle w:val="20"/>
              <w:numPr>
                <w:ilvl w:val="1"/>
                <w:numId w:val="0"/>
              </w:numPr>
              <w:tabs>
                <w:tab w:val="num" w:pos="0"/>
              </w:tabs>
              <w:spacing w:before="0" w:after="0"/>
              <w:ind w:hanging="576"/>
              <w:jc w:val="center"/>
              <w:rPr>
                <w:rFonts w:ascii="Times New Roman" w:hAnsi="Times New Roman"/>
                <w:sz w:val="24"/>
                <w:szCs w:val="24"/>
              </w:rPr>
            </w:pPr>
            <w:r w:rsidRPr="00C06C74">
              <w:rPr>
                <w:rFonts w:ascii="Times New Roman" w:hAnsi="Times New Roman"/>
                <w:b w:val="0"/>
                <w:i w:val="0"/>
                <w:sz w:val="24"/>
                <w:szCs w:val="24"/>
              </w:rPr>
              <w:t>Сентябрь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1.2</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pStyle w:val="30"/>
              <w:numPr>
                <w:ilvl w:val="2"/>
                <w:numId w:val="0"/>
              </w:numPr>
              <w:tabs>
                <w:tab w:val="num" w:pos="0"/>
              </w:tabs>
              <w:spacing w:before="0" w:after="0"/>
              <w:ind w:hanging="720"/>
              <w:jc w:val="left"/>
              <w:rPr>
                <w:b w:val="0"/>
                <w:sz w:val="24"/>
                <w:szCs w:val="24"/>
              </w:rPr>
            </w:pPr>
            <w:r w:rsidRPr="00C06C74">
              <w:rPr>
                <w:b w:val="0"/>
                <w:sz w:val="24"/>
                <w:szCs w:val="24"/>
              </w:rPr>
              <w:t xml:space="preserve">Первичная диагностика адаптации: рисунок «Урок в моем классе» Андрощенко Т.Ю. (для выявления принятия школьником нового возрастного статуса), анкета Лускановой Н.Г.  (для скрининговой оценки уровня школьной мотивации) </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pStyle w:val="20"/>
              <w:numPr>
                <w:ilvl w:val="1"/>
                <w:numId w:val="0"/>
              </w:numPr>
              <w:tabs>
                <w:tab w:val="num" w:pos="0"/>
              </w:tabs>
              <w:spacing w:before="0" w:after="0"/>
              <w:ind w:hanging="576"/>
              <w:jc w:val="center"/>
              <w:rPr>
                <w:rFonts w:ascii="Times New Roman" w:hAnsi="Times New Roman"/>
                <w:sz w:val="24"/>
                <w:szCs w:val="24"/>
              </w:rPr>
            </w:pPr>
            <w:r w:rsidRPr="00C06C74">
              <w:rPr>
                <w:rFonts w:ascii="Times New Roman" w:hAnsi="Times New Roman"/>
                <w:b w:val="0"/>
                <w:i w:val="0"/>
                <w:sz w:val="24"/>
                <w:szCs w:val="24"/>
              </w:rPr>
              <w:t>Октябрь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Обязательный компонент работа педагога-психолога образовательного учреждения</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1.3</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pStyle w:val="30"/>
              <w:numPr>
                <w:ilvl w:val="2"/>
                <w:numId w:val="0"/>
              </w:numPr>
              <w:tabs>
                <w:tab w:val="num" w:pos="0"/>
              </w:tabs>
              <w:spacing w:before="0" w:after="0"/>
              <w:ind w:hanging="720"/>
              <w:jc w:val="left"/>
              <w:rPr>
                <w:b w:val="0"/>
                <w:sz w:val="24"/>
                <w:szCs w:val="24"/>
              </w:rPr>
            </w:pPr>
            <w:r w:rsidRPr="00C06C74">
              <w:rPr>
                <w:b w:val="0"/>
                <w:sz w:val="24"/>
                <w:szCs w:val="24"/>
              </w:rPr>
              <w:t>Определение степени и причин дезадаптации - опросник для учителя Ковалевой Л.М., Тарасенко Н.Н.</w:t>
            </w:r>
          </w:p>
          <w:p w:rsidR="00E21505" w:rsidRPr="00C06C74" w:rsidRDefault="00E21505" w:rsidP="00DB2154">
            <w:pPr>
              <w:pStyle w:val="30"/>
              <w:numPr>
                <w:ilvl w:val="2"/>
                <w:numId w:val="0"/>
              </w:numPr>
              <w:tabs>
                <w:tab w:val="num" w:pos="0"/>
              </w:tabs>
              <w:spacing w:before="0" w:after="0"/>
              <w:ind w:hanging="720"/>
              <w:jc w:val="left"/>
              <w:rPr>
                <w:b w:val="0"/>
                <w:sz w:val="24"/>
                <w:szCs w:val="24"/>
              </w:rPr>
            </w:pP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pStyle w:val="20"/>
              <w:numPr>
                <w:ilvl w:val="1"/>
                <w:numId w:val="0"/>
              </w:numPr>
              <w:tabs>
                <w:tab w:val="num" w:pos="0"/>
              </w:tabs>
              <w:spacing w:before="0" w:after="0"/>
              <w:ind w:hanging="576"/>
              <w:jc w:val="center"/>
              <w:rPr>
                <w:rFonts w:ascii="Times New Roman" w:hAnsi="Times New Roman"/>
                <w:sz w:val="24"/>
                <w:szCs w:val="24"/>
              </w:rPr>
            </w:pPr>
            <w:r w:rsidRPr="00C06C74">
              <w:rPr>
                <w:rFonts w:ascii="Times New Roman" w:hAnsi="Times New Roman"/>
                <w:b w:val="0"/>
                <w:i w:val="0"/>
                <w:sz w:val="24"/>
                <w:szCs w:val="24"/>
              </w:rPr>
              <w:t>Октябрь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Обязательный компонент работа педагога-психолога образовательного учреждения</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1.4</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Выявление наличия кризисной ситуации у учащихся  на основании заполненной классными руководителями  «Таблицы факторов риска развития  кризисных состояний и наличия суицидальных знаков у обучающихся»</w:t>
            </w:r>
          </w:p>
          <w:p w:rsidR="00E21505" w:rsidRPr="00C06C74" w:rsidRDefault="00E21505" w:rsidP="00DB2154"/>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pStyle w:val="20"/>
              <w:numPr>
                <w:ilvl w:val="1"/>
                <w:numId w:val="0"/>
              </w:numPr>
              <w:tabs>
                <w:tab w:val="num" w:pos="0"/>
              </w:tabs>
              <w:spacing w:before="0" w:after="0"/>
              <w:ind w:hanging="576"/>
              <w:jc w:val="center"/>
              <w:rPr>
                <w:rFonts w:ascii="Times New Roman" w:hAnsi="Times New Roman"/>
                <w:sz w:val="24"/>
                <w:szCs w:val="24"/>
              </w:rPr>
            </w:pPr>
            <w:r w:rsidRPr="00C06C74">
              <w:rPr>
                <w:rFonts w:ascii="Times New Roman" w:hAnsi="Times New Roman"/>
                <w:b w:val="0"/>
                <w:i w:val="0"/>
                <w:sz w:val="24"/>
                <w:szCs w:val="24"/>
              </w:rPr>
              <w:t>Октябрь - ноябрь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Обязательный компонент работа педагога-психолога образовательного учреждения</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1.5</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pStyle w:val="30"/>
              <w:numPr>
                <w:ilvl w:val="2"/>
                <w:numId w:val="0"/>
              </w:numPr>
              <w:tabs>
                <w:tab w:val="num" w:pos="0"/>
              </w:tabs>
              <w:spacing w:before="0" w:after="0"/>
              <w:ind w:hanging="720"/>
              <w:jc w:val="left"/>
              <w:rPr>
                <w:sz w:val="24"/>
                <w:szCs w:val="24"/>
              </w:rPr>
            </w:pPr>
            <w:r w:rsidRPr="00C06C74">
              <w:rPr>
                <w:b w:val="0"/>
                <w:sz w:val="24"/>
                <w:szCs w:val="24"/>
              </w:rPr>
              <w:t>Индивидуальная диагностика для ПМПк (Векслер)</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jc w:val="center"/>
            </w:pPr>
            <w:r w:rsidRPr="00C06C74">
              <w:t>Ноябрь-</w:t>
            </w:r>
          </w:p>
          <w:p w:rsidR="00E21505" w:rsidRPr="00C06C74" w:rsidRDefault="00E21505" w:rsidP="00262BB4">
            <w:pPr>
              <w:jc w:val="center"/>
            </w:pPr>
            <w:r w:rsidRPr="00C06C74">
              <w:t>декабрь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По необходимости</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1.6.</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rPr>
                <w:rFonts w:eastAsia="Arial"/>
              </w:rPr>
            </w:pPr>
            <w:r w:rsidRPr="00C06C74">
              <w:t>Индивидуальная диагностика первоклассников с целью выяснения причин дезадаптации, в соответствии с введением ФГОС.</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pStyle w:val="20"/>
              <w:numPr>
                <w:ilvl w:val="1"/>
                <w:numId w:val="0"/>
              </w:numPr>
              <w:tabs>
                <w:tab w:val="num" w:pos="0"/>
              </w:tabs>
              <w:spacing w:before="0" w:after="0"/>
              <w:ind w:hanging="576"/>
              <w:jc w:val="center"/>
              <w:rPr>
                <w:rFonts w:ascii="Times New Roman" w:hAnsi="Times New Roman"/>
                <w:sz w:val="24"/>
                <w:szCs w:val="24"/>
              </w:rPr>
            </w:pPr>
            <w:r w:rsidRPr="00C06C74">
              <w:rPr>
                <w:rFonts w:ascii="Times New Roman" w:hAnsi="Times New Roman"/>
                <w:b w:val="0"/>
                <w:i w:val="0"/>
                <w:sz w:val="24"/>
                <w:szCs w:val="24"/>
              </w:rPr>
              <w:t>Ноябрь-</w:t>
            </w:r>
          </w:p>
          <w:p w:rsidR="00E21505" w:rsidRPr="00C06C74" w:rsidRDefault="00E21505" w:rsidP="00262BB4">
            <w:pPr>
              <w:jc w:val="center"/>
            </w:pPr>
            <w:r w:rsidRPr="00C06C74">
              <w:t>декабрь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pPr>
              <w:jc w:val="center"/>
            </w:pPr>
            <w:r w:rsidRPr="00C06C74">
              <w:t>С детьми, имеющими проблемы адаптации</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1.7.</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ind w:firstLine="708"/>
              <w:jc w:val="both"/>
            </w:pPr>
            <w:r w:rsidRPr="00C06C74">
              <w:t>Проведение диагностического обследования учащихся согласно первичных списков Индивидуальная диагностика учащихся, выявленных в результате анализа анкет «Таблицы факторов риска развития  кризисных состояний и наличия суицидальных знаков у обучающихся».</w:t>
            </w:r>
          </w:p>
          <w:p w:rsidR="00E21505" w:rsidRPr="00C06C74" w:rsidRDefault="00E21505" w:rsidP="00DB2154">
            <w:pPr>
              <w:ind w:firstLine="708"/>
              <w:jc w:val="both"/>
            </w:pPr>
            <w:r w:rsidRPr="00C06C74">
              <w:t>Методики для определения степени выраженности суицидальных намерений:</w:t>
            </w:r>
          </w:p>
          <w:p w:rsidR="00E21505" w:rsidRPr="00C06C74" w:rsidRDefault="00E21505" w:rsidP="00DB2154">
            <w:pPr>
              <w:ind w:firstLine="708"/>
              <w:jc w:val="both"/>
              <w:rPr>
                <w:rFonts w:eastAsia="Arial Unicode MS"/>
                <w:bCs/>
              </w:rPr>
            </w:pPr>
            <w:r w:rsidRPr="00C06C74">
              <w:t xml:space="preserve"> Цветовой тест М. Люшера (позволяет определить </w:t>
            </w:r>
            <w:r w:rsidRPr="00C06C74">
              <w:rPr>
                <w:rFonts w:eastAsia="Arial Unicode MS"/>
                <w:bCs/>
              </w:rPr>
              <w:t xml:space="preserve">психоэмоциональное состояние и уровень нервно-психической устойчивости); </w:t>
            </w:r>
          </w:p>
          <w:p w:rsidR="00E21505" w:rsidRPr="00C06C74" w:rsidRDefault="00E21505" w:rsidP="00DB2154">
            <w:pPr>
              <w:ind w:firstLine="708"/>
              <w:jc w:val="both"/>
            </w:pPr>
            <w:r w:rsidRPr="00C06C74">
              <w:rPr>
                <w:rFonts w:eastAsia="Arial Unicode MS"/>
                <w:bCs/>
              </w:rPr>
              <w:t xml:space="preserve">Тест выявления суицидального риска у детей А.А. Кучер, В.П. Костюкевич. (используется </w:t>
            </w:r>
            <w:r w:rsidRPr="00C06C74">
              <w:t>для выявления аутоагрессивных тенденций и факторов, формирующих суицидальные намерения</w:t>
            </w:r>
            <w:r w:rsidRPr="00C06C74">
              <w:rPr>
                <w:rFonts w:eastAsia="Arial Unicode MS"/>
                <w:bCs/>
              </w:rPr>
              <w:t xml:space="preserve"> у учащихся)</w:t>
            </w:r>
            <w:r w:rsidRPr="00C06C74">
              <w:t>;</w:t>
            </w:r>
          </w:p>
          <w:p w:rsidR="00E21505" w:rsidRPr="00C06C74" w:rsidRDefault="00E21505" w:rsidP="00DB2154">
            <w:pPr>
              <w:ind w:firstLine="708"/>
              <w:jc w:val="both"/>
            </w:pPr>
            <w:r w:rsidRPr="00C06C74">
              <w:t xml:space="preserve">Методика «Незаконченные предложения», вариант методики </w:t>
            </w:r>
            <w:r w:rsidRPr="00C06C74">
              <w:rPr>
                <w:lang w:val="en-US"/>
              </w:rPr>
              <w:t>Saks</w:t>
            </w:r>
            <w:r w:rsidRPr="00C06C74">
              <w:t>-</w:t>
            </w:r>
            <w:r w:rsidRPr="00C06C74">
              <w:rPr>
                <w:lang w:val="en-US"/>
              </w:rPr>
              <w:t>Sidney</w:t>
            </w:r>
            <w:r w:rsidRPr="00C06C74">
              <w:t xml:space="preserve">, адаптирована в НИИ психоневрологии им. В.М.Бехтерева. </w:t>
            </w:r>
          </w:p>
          <w:p w:rsidR="00E21505" w:rsidRPr="00C06C74" w:rsidRDefault="00E21505" w:rsidP="00DB2154">
            <w:pPr>
              <w:jc w:val="both"/>
            </w:pP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jc w:val="center"/>
            </w:pPr>
            <w:r w:rsidRPr="00C06C74">
              <w:t>С ноября</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Обязательный компонент работа педагога-психолога образовательного учреждения</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 xml:space="preserve">1.8. </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 xml:space="preserve">Диагностическая работа с вновь прибывающими детьми </w:t>
            </w:r>
          </w:p>
          <w:p w:rsidR="00E21505" w:rsidRPr="00C06C74" w:rsidRDefault="00E21505" w:rsidP="00DB2154">
            <w:pPr>
              <w:jc w:val="both"/>
              <w:rPr>
                <w:rFonts w:eastAsia="Arial Unicode MS"/>
                <w:bCs/>
              </w:rPr>
            </w:pPr>
            <w:r w:rsidRPr="00C06C74">
              <w:t>Цветовой тест М. Люшера;</w:t>
            </w:r>
          </w:p>
          <w:p w:rsidR="00E21505" w:rsidRPr="00C06C74" w:rsidRDefault="00E21505" w:rsidP="00DB2154">
            <w:pPr>
              <w:jc w:val="both"/>
            </w:pPr>
            <w:r w:rsidRPr="00C06C74">
              <w:rPr>
                <w:rFonts w:eastAsia="Arial Unicode MS"/>
                <w:bCs/>
              </w:rPr>
              <w:t>Тест А.А. Кучера, В.П. Костюкевич;</w:t>
            </w:r>
          </w:p>
          <w:p w:rsidR="00E21505" w:rsidRPr="00C06C74" w:rsidRDefault="00E21505" w:rsidP="00DB2154">
            <w:pPr>
              <w:jc w:val="both"/>
            </w:pPr>
            <w:r w:rsidRPr="00C06C74">
              <w:t>Методика «Незаконченные предложения».</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Обязательный компонент работа педагога-психолога образовательного учреждения</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1.9.</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 xml:space="preserve">Выявление поведенческих проблем </w:t>
            </w:r>
          </w:p>
          <w:p w:rsidR="00E21505" w:rsidRPr="00C06C74" w:rsidRDefault="00E21505" w:rsidP="00DB2154">
            <w:pPr>
              <w:jc w:val="both"/>
            </w:pPr>
            <w:r w:rsidRPr="00C06C74">
              <w:t xml:space="preserve">учащихся группы «социального риска» </w:t>
            </w:r>
          </w:p>
          <w:p w:rsidR="00E21505" w:rsidRPr="00C06C74" w:rsidRDefault="00E21505" w:rsidP="00DB2154">
            <w:pPr>
              <w:jc w:val="both"/>
            </w:pPr>
            <w:r w:rsidRPr="00C06C74">
              <w:t>анкета «Семь социального риска»</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pStyle w:val="20"/>
              <w:numPr>
                <w:ilvl w:val="1"/>
                <w:numId w:val="0"/>
              </w:numPr>
              <w:tabs>
                <w:tab w:val="num" w:pos="0"/>
              </w:tabs>
              <w:spacing w:before="0" w:after="0"/>
              <w:ind w:hanging="576"/>
              <w:jc w:val="center"/>
              <w:rPr>
                <w:rFonts w:ascii="Times New Roman" w:hAnsi="Times New Roman"/>
                <w:sz w:val="24"/>
                <w:szCs w:val="24"/>
              </w:rPr>
            </w:pPr>
            <w:r w:rsidRPr="00C06C74">
              <w:rPr>
                <w:rFonts w:ascii="Times New Roman" w:hAnsi="Times New Roman"/>
                <w:b w:val="0"/>
                <w:i w:val="0"/>
                <w:sz w:val="24"/>
                <w:szCs w:val="24"/>
              </w:rPr>
              <w:t>Октябрь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образовательного учреждения </w:t>
            </w:r>
          </w:p>
          <w:p w:rsidR="00E21505" w:rsidRPr="00C06C74" w:rsidRDefault="00E21505" w:rsidP="00DB2154">
            <w:pPr>
              <w:jc w:val="center"/>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1.10.</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ind w:firstLine="244"/>
              <w:jc w:val="both"/>
            </w:pPr>
            <w:r w:rsidRPr="00C06C74">
              <w:t xml:space="preserve">Первичная диагностика учащихся группы социального риска </w:t>
            </w:r>
          </w:p>
          <w:p w:rsidR="00E21505" w:rsidRPr="00C06C74" w:rsidRDefault="00E21505" w:rsidP="00DB2154">
            <w:pPr>
              <w:ind w:firstLine="244"/>
              <w:jc w:val="both"/>
            </w:pPr>
            <w:r w:rsidRPr="00C06C74">
              <w:t>Тест «Несуществующее животное»;</w:t>
            </w:r>
          </w:p>
          <w:p w:rsidR="00E21505" w:rsidRPr="00C06C74" w:rsidRDefault="00E21505" w:rsidP="00DB2154">
            <w:pPr>
              <w:ind w:firstLine="244"/>
              <w:jc w:val="both"/>
            </w:pPr>
            <w:r w:rsidRPr="00C06C74">
              <w:t>Тест  К.Леонгарда - Г.Шмишека;</w:t>
            </w:r>
          </w:p>
          <w:p w:rsidR="00E21505" w:rsidRPr="00C06C74" w:rsidRDefault="00E21505" w:rsidP="00DB2154">
            <w:pPr>
              <w:ind w:firstLine="244"/>
              <w:jc w:val="both"/>
            </w:pPr>
            <w:r w:rsidRPr="00C06C74">
              <w:t>Опросник АСВ Н.Г. Эйдемиллера  для родителей;</w:t>
            </w:r>
          </w:p>
          <w:p w:rsidR="00E21505" w:rsidRPr="00C06C74" w:rsidRDefault="00E21505" w:rsidP="00DB2154">
            <w:pPr>
              <w:ind w:firstLine="244"/>
              <w:jc w:val="both"/>
            </w:pPr>
            <w:r w:rsidRPr="00C06C74">
              <w:t xml:space="preserve">    Тест Кеттела. </w:t>
            </w:r>
          </w:p>
          <w:p w:rsidR="00E21505" w:rsidRPr="00C06C74" w:rsidRDefault="00E21505" w:rsidP="00DB2154">
            <w:pPr>
              <w:jc w:val="both"/>
            </w:pP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pStyle w:val="20"/>
              <w:numPr>
                <w:ilvl w:val="1"/>
                <w:numId w:val="0"/>
              </w:numPr>
              <w:tabs>
                <w:tab w:val="num" w:pos="0"/>
              </w:tabs>
              <w:spacing w:before="0" w:after="0"/>
              <w:ind w:hanging="576"/>
              <w:jc w:val="center"/>
              <w:rPr>
                <w:rFonts w:ascii="Times New Roman" w:hAnsi="Times New Roman"/>
                <w:sz w:val="24"/>
                <w:szCs w:val="24"/>
              </w:rPr>
            </w:pPr>
            <w:r w:rsidRPr="00C06C74">
              <w:rPr>
                <w:rFonts w:ascii="Times New Roman" w:hAnsi="Times New Roman"/>
                <w:b w:val="0"/>
                <w:i w:val="0"/>
                <w:sz w:val="24"/>
                <w:szCs w:val="24"/>
              </w:rPr>
              <w:t>Ноябрь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образовательного учреждения </w:t>
            </w:r>
          </w:p>
          <w:p w:rsidR="00E21505" w:rsidRPr="00C06C74" w:rsidRDefault="00E21505" w:rsidP="00DB2154">
            <w:pPr>
              <w:jc w:val="center"/>
            </w:pPr>
            <w:r w:rsidRPr="00C06C74">
              <w:t>Выбор методики зависит от возраста и проблемы</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1.11</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ind w:firstLine="540"/>
            </w:pPr>
            <w:r w:rsidRPr="00C06C74">
              <w:t xml:space="preserve">Диагностика особенностей взаимо-отношений в семье (семей групп риска) с явно выраженными признаками  эмоционального неблагополучия </w:t>
            </w:r>
          </w:p>
          <w:p w:rsidR="00E21505" w:rsidRPr="00C06C74" w:rsidRDefault="00E21505" w:rsidP="00572C55">
            <w:pPr>
              <w:numPr>
                <w:ilvl w:val="0"/>
                <w:numId w:val="59"/>
              </w:numPr>
              <w:ind w:left="0"/>
            </w:pPr>
            <w:r w:rsidRPr="00C06C74">
              <w:t xml:space="preserve">Тест «Рисунок семьи» (для учащихся 1-4 классов); </w:t>
            </w:r>
          </w:p>
          <w:p w:rsidR="00E21505" w:rsidRPr="00C06C74" w:rsidRDefault="00E21505" w:rsidP="00DB2154">
            <w:pPr>
              <w:ind w:firstLine="540"/>
            </w:pPr>
            <w:r w:rsidRPr="00C06C74">
              <w:t>Анкета «Показатель семейных отношений» (для учащихся 1-4 классов).</w:t>
            </w:r>
          </w:p>
          <w:p w:rsidR="00E21505" w:rsidRPr="00C06C74" w:rsidRDefault="00E21505" w:rsidP="00DB2154"/>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262BB4">
            <w:pPr>
              <w:pStyle w:val="20"/>
              <w:numPr>
                <w:ilvl w:val="1"/>
                <w:numId w:val="0"/>
              </w:numPr>
              <w:tabs>
                <w:tab w:val="num" w:pos="0"/>
              </w:tabs>
              <w:spacing w:before="0" w:after="0"/>
              <w:ind w:hanging="576"/>
              <w:jc w:val="center"/>
              <w:rPr>
                <w:rFonts w:ascii="Times New Roman" w:hAnsi="Times New Roman"/>
                <w:sz w:val="24"/>
                <w:szCs w:val="24"/>
              </w:rPr>
            </w:pPr>
            <w:r w:rsidRPr="00C06C74">
              <w:rPr>
                <w:rFonts w:ascii="Times New Roman" w:hAnsi="Times New Roman"/>
                <w:b w:val="0"/>
                <w:i w:val="0"/>
                <w:sz w:val="24"/>
                <w:szCs w:val="24"/>
              </w:rPr>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образовательного учреждения </w:t>
            </w:r>
          </w:p>
          <w:p w:rsidR="00E21505" w:rsidRPr="00C06C74" w:rsidRDefault="00E21505" w:rsidP="00DB2154">
            <w:pPr>
              <w:jc w:val="center"/>
            </w:pPr>
            <w:r w:rsidRPr="00C06C74">
              <w:t>Выбор методики зависит от возраста и проблемы</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1.12</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 xml:space="preserve">Нестандартизированное интервью с учащимися из проблемных семей любого типа, в соответствии с введением ФГОС. </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262BB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По запросу</w:t>
            </w:r>
          </w:p>
          <w:p w:rsidR="00E21505" w:rsidRPr="00C06C74" w:rsidRDefault="00E21505" w:rsidP="00DB2154">
            <w:pPr>
              <w:jc w:val="center"/>
            </w:pPr>
            <w:r w:rsidRPr="00C06C74">
              <w:t xml:space="preserve">Обязательный компонент работа педагога-психолога </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1.13</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 xml:space="preserve">Диагностика трудностей во взаимоотношениях (4 класс) </w:t>
            </w:r>
          </w:p>
          <w:p w:rsidR="00E21505" w:rsidRPr="00C06C74" w:rsidRDefault="00E21505" w:rsidP="00DB2154">
            <w:pPr>
              <w:jc w:val="both"/>
            </w:pPr>
            <w:r w:rsidRPr="00C06C74">
              <w:t>Анкета для учащегося;</w:t>
            </w:r>
          </w:p>
          <w:p w:rsidR="00E21505" w:rsidRPr="00C06C74" w:rsidRDefault="00E21505" w:rsidP="00DB2154">
            <w:pPr>
              <w:jc w:val="both"/>
            </w:pPr>
            <w:r w:rsidRPr="00C06C74">
              <w:t>Анкета для классного руководителя;</w:t>
            </w:r>
          </w:p>
          <w:p w:rsidR="00E21505" w:rsidRPr="00C06C74" w:rsidRDefault="00E21505" w:rsidP="00DB2154">
            <w:pPr>
              <w:jc w:val="both"/>
            </w:pPr>
            <w:r w:rsidRPr="00C06C74">
              <w:t>Тест Лутошкина А.</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262BB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По запросу</w:t>
            </w:r>
          </w:p>
          <w:p w:rsidR="00E21505" w:rsidRPr="00C06C74" w:rsidRDefault="00E21505" w:rsidP="00DB2154">
            <w:pPr>
              <w:jc w:val="center"/>
            </w:pPr>
            <w:r w:rsidRPr="00C06C74">
              <w:t xml:space="preserve">Обязательный компонент работа педагога-психолога </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1.14</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Диагностика готовности перехода  на средн</w:t>
            </w:r>
            <w:r w:rsidR="00BF336A" w:rsidRPr="00C06C74">
              <w:t>ий уровень</w:t>
            </w:r>
            <w:r w:rsidRPr="00C06C74">
              <w:t xml:space="preserve"> обучения </w:t>
            </w:r>
          </w:p>
          <w:p w:rsidR="00E21505" w:rsidRPr="00C06C74" w:rsidRDefault="00E21505" w:rsidP="00DB2154">
            <w:pPr>
              <w:jc w:val="both"/>
            </w:pPr>
            <w:r w:rsidRPr="00C06C74">
              <w:t>Методика А. Зака (исследование уровня развития теоретического мышления младших школьников)</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262BB4">
            <w:pPr>
              <w:jc w:val="center"/>
            </w:pPr>
            <w:r w:rsidRPr="00C06C74">
              <w:t>апрель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Обязательный компонент работа педагога-психолога образовательного учреждения</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1.15</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Диагностика адаптации к средней школе</w:t>
            </w:r>
          </w:p>
          <w:p w:rsidR="00E21505" w:rsidRPr="00C06C74" w:rsidRDefault="00E21505" w:rsidP="00DB2154">
            <w:pPr>
              <w:jc w:val="both"/>
            </w:pPr>
            <w:r w:rsidRPr="00C06C74">
              <w:t>Тест школьной тревожности Филипса</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262BB4">
            <w:pPr>
              <w:jc w:val="center"/>
            </w:pPr>
            <w:r w:rsidRPr="00C06C74">
              <w:t>Декабрь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Обязательный компонент работа педагога-психолога образовательного учреждения</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1.16</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Диагностика  особенностей взаимоотношения учащегося с членами семьи (для детей находящихся под опекой)</w:t>
            </w:r>
          </w:p>
          <w:p w:rsidR="00E21505" w:rsidRPr="00C06C74" w:rsidRDefault="00E21505" w:rsidP="00DB2154">
            <w:pPr>
              <w:jc w:val="both"/>
            </w:pPr>
            <w:r w:rsidRPr="00C06C74">
              <w:t>Анкета измерения успешности опекунской заботы;</w:t>
            </w:r>
          </w:p>
          <w:p w:rsidR="00E21505" w:rsidRPr="00C06C74" w:rsidRDefault="00E21505" w:rsidP="00DB2154">
            <w:pPr>
              <w:jc w:val="both"/>
            </w:pPr>
            <w:r w:rsidRPr="00C06C74">
              <w:t>Не стандартизированное интервью;</w:t>
            </w:r>
          </w:p>
          <w:p w:rsidR="00E21505" w:rsidRPr="00C06C74" w:rsidRDefault="00E21505" w:rsidP="00DB2154">
            <w:pPr>
              <w:jc w:val="both"/>
            </w:pPr>
            <w:r w:rsidRPr="00C06C74">
              <w:t>Опросник АСВ Н.Г. Эйдемиллера  для родителей (Анализ семейных отношений);</w:t>
            </w:r>
          </w:p>
          <w:p w:rsidR="00E21505" w:rsidRPr="00C06C74" w:rsidRDefault="00E21505" w:rsidP="00DB2154">
            <w:pPr>
              <w:jc w:val="both"/>
            </w:pPr>
            <w:r w:rsidRPr="00C06C74">
              <w:t>Тест «Дом , дерево, человек»;</w:t>
            </w:r>
          </w:p>
          <w:p w:rsidR="00E21505" w:rsidRPr="00C06C74" w:rsidRDefault="00E21505" w:rsidP="00DB2154">
            <w:pPr>
              <w:jc w:val="both"/>
            </w:pPr>
            <w:r w:rsidRPr="00C06C74">
              <w:t>Тест Рисунок Семьи;</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262BB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образовательного учреждения </w:t>
            </w:r>
          </w:p>
          <w:p w:rsidR="00E21505" w:rsidRPr="00C06C74" w:rsidRDefault="00E21505" w:rsidP="00DB2154">
            <w:pPr>
              <w:jc w:val="center"/>
            </w:pPr>
            <w:r w:rsidRPr="00C06C74">
              <w:t>Выбор методики зависит от возраста и проблемы</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1.17</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Диагностика психологической готовности к обучению в школе:</w:t>
            </w:r>
          </w:p>
          <w:p w:rsidR="00E21505" w:rsidRPr="00C06C74" w:rsidRDefault="00E21505" w:rsidP="00DB2154">
            <w:pPr>
              <w:jc w:val="both"/>
            </w:pPr>
            <w:r w:rsidRPr="00C06C74">
              <w:t>Тест Тулуз-Пьерона (корректурная  проба);</w:t>
            </w:r>
          </w:p>
          <w:p w:rsidR="00E21505" w:rsidRPr="00C06C74" w:rsidRDefault="00E21505" w:rsidP="00DB2154">
            <w:pPr>
              <w:jc w:val="both"/>
            </w:pPr>
            <w:r w:rsidRPr="00C06C74">
              <w:t>Методика  «Последовательные картинки»;</w:t>
            </w:r>
          </w:p>
          <w:p w:rsidR="00E21505" w:rsidRPr="00C06C74" w:rsidRDefault="00E21505" w:rsidP="00DB2154">
            <w:pPr>
              <w:jc w:val="both"/>
            </w:pPr>
            <w:r w:rsidRPr="00C06C74">
              <w:t>Методика  «Аналогии»</w:t>
            </w:r>
          </w:p>
          <w:p w:rsidR="00E21505" w:rsidRPr="00C06C74" w:rsidRDefault="00E21505" w:rsidP="00DB2154">
            <w:pPr>
              <w:jc w:val="both"/>
            </w:pP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Апрель - сентябрь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образовательного учреждения </w:t>
            </w:r>
          </w:p>
          <w:p w:rsidR="00E21505" w:rsidRPr="00C06C74" w:rsidRDefault="00E21505" w:rsidP="00DB2154">
            <w:pPr>
              <w:jc w:val="center"/>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1.18</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Индивидуальная диагностика в консультировании</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center"/>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snapToGrid w:val="0"/>
              <w:jc w:val="both"/>
            </w:pP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snapToGrid w:val="0"/>
              <w:jc w:val="both"/>
            </w:pP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snapToGrid w:val="0"/>
              <w:jc w:val="center"/>
            </w:pP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center"/>
            </w:pPr>
          </w:p>
        </w:tc>
      </w:tr>
      <w:tr w:rsidR="00E21505" w:rsidRPr="00C06C74" w:rsidTr="00B47E4B">
        <w:trPr>
          <w:trHeight w:val="53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rPr>
                <w:b/>
                <w:lang w:val="en-US"/>
              </w:rPr>
              <w:t>II</w:t>
            </w:r>
            <w:r w:rsidRPr="00C06C74">
              <w:rPr>
                <w:b/>
              </w:rPr>
              <w:t>. РАЗВИВАЮЩАЯ, КОРРЕКЦИОННАЯ, ПРОФИЛАКТИЧЕСКАЯ РАБОТА</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2.1.</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pPr>
              <w:jc w:val="both"/>
            </w:pPr>
            <w:r w:rsidRPr="00C06C74">
              <w:t>Коррекция поведенческих отклонений и трудностей в обучении, выявленн</w:t>
            </w:r>
            <w:r w:rsidR="00763C3A" w:rsidRPr="00C06C74">
              <w:t>ых в результате анкетирования (</w:t>
            </w:r>
            <w:r w:rsidRPr="00C06C74">
              <w:t>по анкете Ковалёвой)</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pPr>
              <w:jc w:val="center"/>
            </w:pPr>
            <w:r w:rsidRPr="00C06C74">
              <w:t>Октябрь, ноябрь.</w:t>
            </w:r>
          </w:p>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2.2.</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pPr>
              <w:jc w:val="both"/>
            </w:pPr>
            <w:r w:rsidRPr="00C06C74">
              <w:t>Групповые развивающие занятия с первоклассниками: «Развитие</w:t>
            </w:r>
            <w:r w:rsidR="00763C3A" w:rsidRPr="00C06C74">
              <w:t xml:space="preserve"> словесно-логического мышления» </w:t>
            </w:r>
            <w:r w:rsidRPr="00C06C74">
              <w:t>«Развитие зрительно-пространственного восприятия»</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2.3.</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pPr>
              <w:jc w:val="both"/>
            </w:pPr>
            <w:r w:rsidRPr="00C06C74">
              <w:t>Разработка программ сопровождения по коррекции семейных взаимоотношений</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2.4</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pPr>
              <w:jc w:val="both"/>
            </w:pPr>
            <w:r w:rsidRPr="00C06C74">
              <w:t>Проведение   бесед, классных часов с учащимися и педагогами по профилактике употребления ПАВ</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both"/>
            </w:pPr>
            <w:r w:rsidRPr="00C06C74">
              <w:t xml:space="preserve">Обязательный компонент работа педагога-психолога образовательного учреждения </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2.5</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pPr>
              <w:jc w:val="both"/>
            </w:pPr>
            <w:r w:rsidRPr="00C06C74">
              <w:t xml:space="preserve">Проведение обучающих семинаров для педагогов «Правила заполнения «Таблицы факторов риска развития  кризисных состояний и наличия суицидальных знаков у обучающихся». «Профилактика негативных явлений в подростковой среде» </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Сентябрь</w:t>
            </w:r>
          </w:p>
          <w:p w:rsidR="00E21505" w:rsidRPr="00C06C74" w:rsidRDefault="00E21505" w:rsidP="00DB2154"/>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both"/>
            </w:pPr>
            <w:r w:rsidRPr="00C06C74">
              <w:t xml:space="preserve">Обязательный компонент работа педагога-психолога образовательного учреждения </w:t>
            </w:r>
          </w:p>
          <w:p w:rsidR="00E21505" w:rsidRPr="00C06C74" w:rsidRDefault="00E21505" w:rsidP="00DB2154">
            <w:pPr>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2.6</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 xml:space="preserve">Проведение профилактической программы: </w:t>
            </w:r>
            <w:r w:rsidRPr="00C06C74">
              <w:rPr>
                <w:iCs/>
              </w:rPr>
              <w:t>Программа первичной профилактики ВИЧ/СПИДа и рискованного поведения для детей старшего подросткового возраста «ЛадьЯ», авторы Сирота Н.А., Воробьева Т.В., Ялтонская А.В</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2.7</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Индивидуальная работа с учащимися имеющими трудности в обучении и поведенческими проблемами.</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B47E4B">
        <w:trPr>
          <w:trHeight w:val="383"/>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rPr>
                <w:b/>
                <w:lang w:val="en-US"/>
              </w:rPr>
              <w:t>III</w:t>
            </w:r>
            <w:r w:rsidRPr="00C06C74">
              <w:rPr>
                <w:b/>
              </w:rPr>
              <w:t>. КОНСУЛЬТАТИВНАЯ РАБОТА</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администрации школы по комплектованию 1-х классов</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Март - август</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образовательного учреждения </w:t>
            </w:r>
          </w:p>
          <w:p w:rsidR="00E21505" w:rsidRPr="00C06C74" w:rsidRDefault="00E21505" w:rsidP="00DB2154">
            <w:pPr>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3.2.</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Консультации родителей будущих первоклассников по результатам диагностики готовности к школьному обучению в соответствии с введением ФГОС .</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 xml:space="preserve"> Март-сентябрь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both"/>
            </w:pPr>
            <w:r w:rsidRPr="00C06C74">
              <w:t xml:space="preserve">Обязательный компонент работа педагога-психолога </w:t>
            </w:r>
          </w:p>
          <w:p w:rsidR="00E21505" w:rsidRPr="00C06C74" w:rsidRDefault="00E21505" w:rsidP="00DB2154">
            <w:pPr>
              <w:jc w:val="both"/>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3.3.</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 xml:space="preserve">Беседы с учителями первых классов на темы: «Индивидуальные особенности первоклассников», «Адаптация первоклассников». </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Сентябрь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образовательного учреждения </w:t>
            </w:r>
          </w:p>
          <w:p w:rsidR="00E21505" w:rsidRPr="00C06C74" w:rsidRDefault="00E21505" w:rsidP="00DB2154">
            <w:pPr>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3.4.</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pStyle w:val="30"/>
              <w:numPr>
                <w:ilvl w:val="2"/>
                <w:numId w:val="0"/>
              </w:numPr>
              <w:tabs>
                <w:tab w:val="num" w:pos="0"/>
              </w:tabs>
              <w:spacing w:before="0" w:after="0"/>
              <w:ind w:hanging="720"/>
              <w:jc w:val="left"/>
              <w:rPr>
                <w:sz w:val="24"/>
                <w:szCs w:val="24"/>
              </w:rPr>
            </w:pPr>
            <w:r w:rsidRPr="00C06C74">
              <w:rPr>
                <w:b w:val="0"/>
                <w:sz w:val="24"/>
                <w:szCs w:val="24"/>
              </w:rPr>
              <w:t>Консультирование учителей по результатам опросника для учителя Ковалевой Л.М., Тарасенко Н.Н.</w:t>
            </w:r>
          </w:p>
          <w:p w:rsidR="00E21505" w:rsidRPr="00C06C74" w:rsidRDefault="00E21505" w:rsidP="00DB2154">
            <w:pPr>
              <w:jc w:val="both"/>
            </w:pP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Октябрь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3.5.</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Консультации родителей обучающихся с трудностями в обучении (дезадаптация школьная)</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snapToGrid w:val="0"/>
              <w:jc w:val="center"/>
            </w:pP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3.6.</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 xml:space="preserve">Консультирование педагогов и родителей по причинам дезадаптации первоклассников в соответствии с введением ФГОС . </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Ноябрь-декабрь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3.9.</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педагогов с выработкой рекомендаций по работе с учётом индивидуальных особенностей в соответствии с введением ФГОС .</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Октябрь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3.10.</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Консультации педагогов начальной школы по результатам готовности  перехода в среднюю школу, в соответствии с введением ФГОС.</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Май</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3.11.</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учителей о причинах трудностей во взаимоотношениях учащихся.</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Ноябрь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center"/>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3.12.</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классных руководителей по результатам диагностики учащихся, имеющих трудности во взаимоотношениях</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Ноябрь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center"/>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3.13</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обучающихся имеющих трудности во взаимоотношениях.</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уч.года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center"/>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3.14</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классных руководителей и учителей в период адаптации вновь прибывших обучающихся</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уч.года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center"/>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3.15</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Консультация преподавателей (классных руководителей) в период адаптации ( 4 кл. и вновь прибывшие дети).</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center"/>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3.16</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принимающих семей (с целью создания благоприятных условий для реализации потребностей детей).</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center"/>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3.17</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классных руководителей и учителей предметников по организации общения с учащимися, находящимися в кризисном состоянии</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Сентябрь-октябрь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3.18</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родителей по вопросам построения взаимоотношений с учащимися и оказания им поддержки в преодолении   кризисной ситуации</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3.19</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Индивидуальные консультации для учащихся и родителей по вопросам профилактики  и ЗОЖ</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3.20</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Групповые и индивидуальные  консультации (родителей и обучающихся) по профориентации обучающихся.</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r w:rsidRPr="00C06C74">
              <w:t>По запросу</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3.21</w:t>
            </w:r>
          </w:p>
        </w:tc>
        <w:tc>
          <w:tcPr>
            <w:tcW w:w="2280"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Консультирование (учащихся, родителей, преподавателей) по сопровождению  ГИА, ЕГЭ</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Апрель-май</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r w:rsidRPr="00C06C74">
              <w:t>По запросу</w:t>
            </w:r>
          </w:p>
        </w:tc>
      </w:tr>
      <w:tr w:rsidR="00E21505" w:rsidRPr="00C06C74" w:rsidTr="00B47E4B">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rPr>
                <w:b/>
                <w:lang w:val="en-US"/>
              </w:rPr>
              <w:t>VI</w:t>
            </w:r>
            <w:r w:rsidRPr="00C06C74">
              <w:rPr>
                <w:b/>
              </w:rPr>
              <w:t>. ПРОСВЕТИТЕЛЬСКАЯ РАБОТА</w:t>
            </w: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4.1.</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Методическое консультирование педагогов</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4.2.</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Работа в МО педагогов-предметников ( по проблемам успеваемости, поведения, адаптации, взаимоотношений)</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4.3.</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Проведение классных часов, родительских всеобучей (лекции, семинары)</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4.5.</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Семинар по школьной дезадаптации (среднее и начальное звено)</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4.6.</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Семинар для педагогов по профилактике кризисных состояний (для классных руководителей всех звеньев)</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Октябрь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4.7</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Семинар по профилактике употребления ПАВ (включает приглашение специалистов из центров по профилактике употребления ПАВ)</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pPr>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both"/>
            </w:pPr>
            <w:r w:rsidRPr="00C06C74">
              <w:t>4.8</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Повышение психологических знаний педагогов ( консультирование. Информирование. Метод. Психологическая литература, рекомендации, тренинги)</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pPr>
              <w:jc w:val="center"/>
            </w:pPr>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jc w:val="both"/>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4.9</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Проведение родительских собраний в 1-х классах по адаптации учащихся к школьной жизни</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Сентябрь, ноябрь.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4.10</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Участие в собраниях в 4-х классах ( при переходе в среднюю школу «Интеллектуальное развитие и возрастные особенности обучающихся»)</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Май</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pPr>
          </w:p>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4.11</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Участие в собраниях в 4-х классах  (по адаптации учащихся «Возрастные особенности обучающихся» , «Социализация в младшем подростковом возрасте», « Профилактика школьной дезадаптации»)</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Сентябрь, ноябрь</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4.12</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Проведение родительских собраний по профилактике употребления ПАВ и   профилактике наркозависимости - начальное, среднее, старшее звено</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pPr>
              <w:jc w:val="center"/>
            </w:pPr>
            <w:r w:rsidRPr="00C06C74">
              <w:t xml:space="preserve">Обязательный компонент работа педагога-психолога </w:t>
            </w:r>
          </w:p>
          <w:p w:rsidR="00E21505" w:rsidRPr="00C06C74" w:rsidRDefault="00E21505" w:rsidP="00DB2154"/>
        </w:tc>
      </w:tr>
      <w:tr w:rsidR="00E21505" w:rsidRPr="00C06C74" w:rsidTr="00262BB4">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4.13</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Участие в общешкольном собрании по пропаганде здорового образа жизни (формирование установки на здоровый образ жизни) с участием специалистов центра профилактики.</w:t>
            </w:r>
          </w:p>
        </w:tc>
        <w:tc>
          <w:tcPr>
            <w:tcW w:w="1059"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21505" w:rsidRPr="00C06C74" w:rsidRDefault="00E21505" w:rsidP="00DB2154">
            <w:r w:rsidRPr="00C06C74">
              <w:t xml:space="preserve">Педагог-психолог Ю.В.Полупанова зам дир. по ВР </w:t>
            </w:r>
          </w:p>
        </w:tc>
      </w:tr>
      <w:tr w:rsidR="00E21505" w:rsidRPr="00C06C74" w:rsidTr="00B47E4B">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r w:rsidRPr="00C06C74">
              <w:rPr>
                <w:b/>
                <w:lang w:val="en-US"/>
              </w:rPr>
              <w:t>V</w:t>
            </w:r>
            <w:r w:rsidRPr="00C06C74">
              <w:rPr>
                <w:b/>
              </w:rPr>
              <w:t>.ЭКСПЕРТНАЯ РАБОТА</w:t>
            </w:r>
          </w:p>
        </w:tc>
      </w:tr>
      <w:tr w:rsidR="00E21505" w:rsidRPr="00C06C74" w:rsidTr="00262BB4">
        <w:trPr>
          <w:trHeight w:val="485"/>
        </w:trPr>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5.1.</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Участие в разработке концепции обучения образовательного учреждения в соответствии с введением ФГОС.</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pPr>
          </w:p>
        </w:tc>
      </w:tr>
      <w:tr w:rsidR="00E21505" w:rsidRPr="00C06C74" w:rsidTr="00262BB4">
        <w:trPr>
          <w:trHeight w:val="485"/>
        </w:trPr>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5.2.</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Анализ проводимых уроков</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pPr>
          </w:p>
        </w:tc>
      </w:tr>
      <w:tr w:rsidR="00E21505" w:rsidRPr="00C06C74" w:rsidTr="00262BB4">
        <w:trPr>
          <w:trHeight w:val="485"/>
        </w:trPr>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5.3.</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Проведение опросов</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pPr>
          </w:p>
        </w:tc>
      </w:tr>
      <w:tr w:rsidR="00E21505" w:rsidRPr="00C06C74" w:rsidTr="00262BB4">
        <w:trPr>
          <w:trHeight w:val="485"/>
        </w:trPr>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5.4.</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Участие в совете профилактики школы</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pPr>
          </w:p>
        </w:tc>
      </w:tr>
      <w:tr w:rsidR="00E21505" w:rsidRPr="00C06C74" w:rsidTr="00262BB4">
        <w:trPr>
          <w:trHeight w:val="485"/>
        </w:trPr>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5.5</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Участие в школьных консультациях и собраниях</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pPr>
          </w:p>
        </w:tc>
      </w:tr>
      <w:tr w:rsidR="00E21505" w:rsidRPr="00C06C74" w:rsidTr="00262BB4">
        <w:trPr>
          <w:trHeight w:val="485"/>
        </w:trPr>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5.6</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Консультации при повышении проф.  разряда педагогам</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pPr>
          </w:p>
        </w:tc>
      </w:tr>
      <w:tr w:rsidR="00E21505" w:rsidRPr="00C06C74" w:rsidTr="00262BB4">
        <w:trPr>
          <w:trHeight w:val="485"/>
        </w:trPr>
        <w:tc>
          <w:tcPr>
            <w:tcW w:w="372"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5.7</w:t>
            </w:r>
          </w:p>
        </w:tc>
        <w:tc>
          <w:tcPr>
            <w:tcW w:w="2280" w:type="pct"/>
            <w:tcBorders>
              <w:top w:val="single" w:sz="4" w:space="0" w:color="000000"/>
              <w:left w:val="single" w:sz="4" w:space="0" w:color="000000"/>
              <w:bottom w:val="single" w:sz="4" w:space="0" w:color="000000"/>
            </w:tcBorders>
            <w:shd w:val="clear" w:color="auto" w:fill="auto"/>
            <w:vAlign w:val="center"/>
          </w:tcPr>
          <w:p w:rsidR="00E21505" w:rsidRPr="00C06C74" w:rsidRDefault="00E21505" w:rsidP="00DB2154">
            <w:r w:rsidRPr="00C06C74">
              <w:t>Проведение диагностико-экспертной работы по запросу органов.</w:t>
            </w:r>
          </w:p>
        </w:tc>
        <w:tc>
          <w:tcPr>
            <w:tcW w:w="1059" w:type="pct"/>
            <w:tcBorders>
              <w:top w:val="single" w:sz="4" w:space="0" w:color="000000"/>
              <w:left w:val="single" w:sz="4" w:space="0" w:color="000000"/>
              <w:bottom w:val="single" w:sz="4" w:space="0" w:color="000000"/>
            </w:tcBorders>
            <w:shd w:val="clear" w:color="auto" w:fill="auto"/>
          </w:tcPr>
          <w:p w:rsidR="00E21505" w:rsidRPr="00C06C74" w:rsidRDefault="00E21505" w:rsidP="00DB2154">
            <w:r w:rsidRPr="00C06C74">
              <w:t>В течение года</w:t>
            </w:r>
          </w:p>
        </w:tc>
        <w:tc>
          <w:tcPr>
            <w:tcW w:w="1289" w:type="pct"/>
            <w:tcBorders>
              <w:top w:val="single" w:sz="4" w:space="0" w:color="000000"/>
              <w:left w:val="single" w:sz="4" w:space="0" w:color="000000"/>
              <w:bottom w:val="single" w:sz="4" w:space="0" w:color="000000"/>
              <w:right w:val="single" w:sz="4" w:space="0" w:color="000000"/>
            </w:tcBorders>
            <w:shd w:val="clear" w:color="auto" w:fill="auto"/>
          </w:tcPr>
          <w:p w:rsidR="00E21505" w:rsidRPr="00C06C74" w:rsidRDefault="00E21505" w:rsidP="00DB2154">
            <w:pPr>
              <w:snapToGrid w:val="0"/>
            </w:pPr>
          </w:p>
        </w:tc>
      </w:tr>
    </w:tbl>
    <w:p w:rsidR="00E21505" w:rsidRPr="00C06C74" w:rsidRDefault="00E21505" w:rsidP="00DB2154">
      <w:pPr>
        <w:pStyle w:val="210"/>
        <w:spacing w:line="240" w:lineRule="auto"/>
        <w:ind w:firstLine="708"/>
      </w:pPr>
    </w:p>
    <w:p w:rsidR="00653A76" w:rsidRPr="00C06C74" w:rsidRDefault="00653A76" w:rsidP="00DB2154">
      <w:pPr>
        <w:pStyle w:val="ab"/>
        <w:spacing w:line="240" w:lineRule="auto"/>
        <w:ind w:firstLine="0"/>
        <w:rPr>
          <w:rFonts w:ascii="Times New Roman" w:hAnsi="Times New Roman"/>
          <w:color w:val="auto"/>
          <w:sz w:val="24"/>
          <w:szCs w:val="24"/>
        </w:rPr>
      </w:pPr>
    </w:p>
    <w:p w:rsidR="00DC3DA6" w:rsidRPr="00C06C74" w:rsidRDefault="00653A76" w:rsidP="00442E87">
      <w:pPr>
        <w:pStyle w:val="afd"/>
        <w:numPr>
          <w:ilvl w:val="2"/>
          <w:numId w:val="89"/>
        </w:numPr>
        <w:spacing w:line="240" w:lineRule="auto"/>
        <w:ind w:left="0" w:firstLine="0"/>
        <w:jc w:val="both"/>
        <w:rPr>
          <w:sz w:val="24"/>
        </w:rPr>
      </w:pPr>
      <w:bookmarkStart w:id="207" w:name="_Toc288394112"/>
      <w:bookmarkStart w:id="208" w:name="_Toc288410579"/>
      <w:bookmarkStart w:id="209" w:name="_Toc288410708"/>
      <w:bookmarkStart w:id="210" w:name="_Toc424564347"/>
      <w:r w:rsidRPr="00C06C74">
        <w:rPr>
          <w:sz w:val="24"/>
        </w:rPr>
        <w:t>Финансовое обеспечение реализации основной образовательной программы</w:t>
      </w:r>
      <w:bookmarkEnd w:id="207"/>
      <w:bookmarkEnd w:id="208"/>
      <w:bookmarkEnd w:id="209"/>
      <w:bookmarkEnd w:id="210"/>
      <w:r w:rsidR="00022247" w:rsidRPr="00C06C74">
        <w:rPr>
          <w:sz w:val="24"/>
        </w:rPr>
        <w:t xml:space="preserve"> НОО</w:t>
      </w:r>
    </w:p>
    <w:p w:rsidR="00022247" w:rsidRPr="00C06C74" w:rsidRDefault="00022247" w:rsidP="00DB2154">
      <w:pPr>
        <w:tabs>
          <w:tab w:val="left" w:pos="567"/>
        </w:tabs>
        <w:ind w:firstLine="567"/>
        <w:jc w:val="both"/>
      </w:pPr>
      <w:r w:rsidRPr="00C06C74">
        <w:t>Финансовое обеспечение реализации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основного общего образования.</w:t>
      </w:r>
    </w:p>
    <w:p w:rsidR="00022247" w:rsidRPr="00C06C74" w:rsidRDefault="00022247" w:rsidP="00DB2154">
      <w:pPr>
        <w:tabs>
          <w:tab w:val="left" w:pos="567"/>
        </w:tabs>
        <w:ind w:firstLine="567"/>
        <w:jc w:val="both"/>
      </w:pPr>
      <w:r w:rsidRPr="00C06C74">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022247" w:rsidRPr="00C06C74" w:rsidRDefault="00022247" w:rsidP="00DB2154">
      <w:pPr>
        <w:tabs>
          <w:tab w:val="left" w:pos="567"/>
        </w:tabs>
        <w:ind w:firstLine="567"/>
        <w:jc w:val="both"/>
      </w:pPr>
      <w:r w:rsidRPr="00C06C74">
        <w:rPr>
          <w:i/>
        </w:rPr>
        <w:t xml:space="preserve">Финансовое обеспечение задания учредителя по реализации основной образовательной программы основного общего образования </w:t>
      </w:r>
      <w:r w:rsidRPr="00C06C74">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22247" w:rsidRPr="00C06C74" w:rsidRDefault="00022247" w:rsidP="00DB2154">
      <w:pPr>
        <w:tabs>
          <w:tab w:val="left" w:pos="567"/>
        </w:tabs>
        <w:ind w:firstLine="567"/>
        <w:jc w:val="both"/>
      </w:pPr>
      <w:r w:rsidRPr="00C06C74">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022247" w:rsidRPr="00C06C74" w:rsidRDefault="00022247" w:rsidP="00DB2154">
      <w:pPr>
        <w:tabs>
          <w:tab w:val="left" w:pos="567"/>
        </w:tabs>
        <w:ind w:firstLine="567"/>
        <w:jc w:val="both"/>
        <w:rPr>
          <w:b/>
          <w:i/>
        </w:rPr>
      </w:pPr>
      <w:r w:rsidRPr="00C06C74">
        <w:rPr>
          <w:b/>
          <w:i/>
        </w:rPr>
        <w:t>Образовательное учреждение самостоятельно определяет и отражает в своих локальных актах:</w:t>
      </w:r>
    </w:p>
    <w:p w:rsidR="00022247" w:rsidRPr="00C06C74" w:rsidRDefault="00022247" w:rsidP="00442E87">
      <w:pPr>
        <w:numPr>
          <w:ilvl w:val="0"/>
          <w:numId w:val="64"/>
        </w:numPr>
        <w:tabs>
          <w:tab w:val="left" w:pos="266"/>
          <w:tab w:val="left" w:pos="567"/>
        </w:tabs>
        <w:spacing w:after="160"/>
        <w:ind w:firstLine="567"/>
        <w:jc w:val="both"/>
      </w:pPr>
      <w:r w:rsidRPr="00C06C74">
        <w:t>соотношение базовой и стимулирующей частей фонда оплаты труда;</w:t>
      </w:r>
    </w:p>
    <w:p w:rsidR="00022247" w:rsidRPr="00C06C74" w:rsidRDefault="00022247" w:rsidP="00442E87">
      <w:pPr>
        <w:numPr>
          <w:ilvl w:val="0"/>
          <w:numId w:val="64"/>
        </w:numPr>
        <w:tabs>
          <w:tab w:val="left" w:pos="266"/>
          <w:tab w:val="left" w:pos="567"/>
        </w:tabs>
        <w:spacing w:after="160"/>
        <w:ind w:firstLine="567"/>
        <w:jc w:val="both"/>
      </w:pPr>
      <w:r w:rsidRPr="00C06C74">
        <w:t>соотношение фонда оплаты труда педагогического, административно-управленческого и учебно-вспомогательного персонала;</w:t>
      </w:r>
    </w:p>
    <w:p w:rsidR="00022247" w:rsidRPr="00C06C74" w:rsidRDefault="00022247" w:rsidP="00442E87">
      <w:pPr>
        <w:numPr>
          <w:ilvl w:val="0"/>
          <w:numId w:val="64"/>
        </w:numPr>
        <w:tabs>
          <w:tab w:val="left" w:pos="266"/>
          <w:tab w:val="left" w:pos="567"/>
        </w:tabs>
        <w:spacing w:after="160"/>
        <w:ind w:firstLine="567"/>
        <w:jc w:val="both"/>
      </w:pPr>
      <w:r w:rsidRPr="00C06C74">
        <w:t>соотношение общей и специальной частей внутри базовой части фонда оплаты труда;</w:t>
      </w:r>
    </w:p>
    <w:p w:rsidR="00022247" w:rsidRPr="00C06C74" w:rsidRDefault="00022247" w:rsidP="00442E87">
      <w:pPr>
        <w:numPr>
          <w:ilvl w:val="0"/>
          <w:numId w:val="64"/>
        </w:numPr>
        <w:tabs>
          <w:tab w:val="left" w:pos="266"/>
          <w:tab w:val="left" w:pos="567"/>
        </w:tabs>
        <w:spacing w:after="160"/>
        <w:ind w:firstLine="567"/>
        <w:jc w:val="both"/>
      </w:pPr>
      <w:r w:rsidRPr="00C06C74">
        <w:t>порядок распределения стимулирующей части фонда оплаты труда в соответствии с региональными и муниципальными нормативными актами.</w:t>
      </w:r>
    </w:p>
    <w:p w:rsidR="00022247" w:rsidRPr="00C06C74" w:rsidRDefault="00022247" w:rsidP="00442E87">
      <w:pPr>
        <w:numPr>
          <w:ilvl w:val="1"/>
          <w:numId w:val="63"/>
        </w:numPr>
        <w:tabs>
          <w:tab w:val="left" w:pos="567"/>
        </w:tabs>
        <w:spacing w:after="160"/>
        <w:jc w:val="both"/>
      </w:pPr>
      <w:r w:rsidRPr="00C06C74">
        <w:rPr>
          <w:i/>
        </w:rPr>
        <w:t>При распределении стимулирующей части фонда оплаты труда предусматривается участие органов самоуправления (общественного совета ОУ).</w:t>
      </w:r>
    </w:p>
    <w:p w:rsidR="00022247" w:rsidRPr="00C06C74" w:rsidRDefault="00022247" w:rsidP="00DB2154">
      <w:pPr>
        <w:tabs>
          <w:tab w:val="left" w:pos="567"/>
        </w:tabs>
        <w:ind w:firstLine="567"/>
      </w:pPr>
    </w:p>
    <w:p w:rsidR="00022247" w:rsidRPr="00C06C74" w:rsidRDefault="00022247" w:rsidP="00DB2154">
      <w:pPr>
        <w:autoSpaceDE w:val="0"/>
        <w:autoSpaceDN w:val="0"/>
        <w:adjustRightInd w:val="0"/>
        <w:rPr>
          <w:rFonts w:eastAsia="Calibri"/>
          <w:color w:val="000000"/>
          <w:lang w:eastAsia="en-US"/>
        </w:rPr>
      </w:pPr>
      <w:r w:rsidRPr="00C06C74">
        <w:rPr>
          <w:rFonts w:eastAsia="Calibri"/>
          <w:b/>
          <w:bCs/>
          <w:color w:val="000000"/>
          <w:lang w:eastAsia="en-US"/>
        </w:rPr>
        <w:t xml:space="preserve">3.3.4. Материально-технические условия реализации основной образовательной программы </w:t>
      </w:r>
    </w:p>
    <w:p w:rsidR="00022247" w:rsidRPr="00C06C74" w:rsidRDefault="00022247" w:rsidP="00DB2154">
      <w:pPr>
        <w:ind w:firstLine="708"/>
        <w:jc w:val="both"/>
        <w:rPr>
          <w:lang w:eastAsia="en-US" w:bidi="en-US"/>
        </w:rPr>
      </w:pPr>
      <w:r w:rsidRPr="00C06C74">
        <w:rPr>
          <w:lang w:eastAsia="en-US" w:bidi="en-US"/>
        </w:rPr>
        <w:t xml:space="preserve">Критериальными источниками оценки учебно-материального обеспечения образовательной деятельности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 </w:t>
      </w:r>
    </w:p>
    <w:p w:rsidR="00022247" w:rsidRPr="00C06C74" w:rsidRDefault="00022247" w:rsidP="00DB2154">
      <w:pPr>
        <w:jc w:val="both"/>
        <w:rPr>
          <w:lang w:eastAsia="en-US" w:bidi="en-US"/>
        </w:rPr>
      </w:pPr>
      <w:r w:rsidRPr="00C06C74">
        <w:rPr>
          <w:lang w:eastAsia="en-US" w:bidi="en-US"/>
        </w:rPr>
        <w:t xml:space="preserve">- 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p>
    <w:p w:rsidR="00022247" w:rsidRPr="00C06C74" w:rsidRDefault="00022247" w:rsidP="00DB2154">
      <w:pPr>
        <w:jc w:val="both"/>
        <w:rPr>
          <w:lang w:eastAsia="en-US" w:bidi="en-US"/>
        </w:rPr>
      </w:pPr>
      <w:r w:rsidRPr="00C06C74">
        <w:rPr>
          <w:lang w:eastAsia="en-US" w:bidi="en-US"/>
        </w:rPr>
        <w:t xml:space="preserve">-приказ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022247" w:rsidRPr="00C06C74" w:rsidRDefault="00022247" w:rsidP="00DB2154">
      <w:pPr>
        <w:jc w:val="both"/>
        <w:rPr>
          <w:lang w:eastAsia="en-US" w:bidi="en-US"/>
        </w:rPr>
      </w:pPr>
      <w:r w:rsidRPr="00C06C74">
        <w:rPr>
          <w:lang w:eastAsia="en-US" w:bidi="en-US"/>
        </w:rPr>
        <w:t xml:space="preserve">-приказ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rsidR="00022247" w:rsidRPr="00C06C74" w:rsidRDefault="00022247" w:rsidP="00DB2154">
      <w:pPr>
        <w:jc w:val="both"/>
        <w:rPr>
          <w:lang w:eastAsia="en-US" w:bidi="en-US"/>
        </w:rPr>
      </w:pPr>
      <w:r w:rsidRPr="00C06C74">
        <w:rPr>
          <w:lang w:eastAsia="en-US" w:bidi="en-US"/>
        </w:rPr>
        <w:t xml:space="preserve">-перечни рекомендуемой учебной литературы и цифровых образовательных ресурсов; </w:t>
      </w:r>
    </w:p>
    <w:p w:rsidR="00022247" w:rsidRPr="00C06C74" w:rsidRDefault="00022247" w:rsidP="00DB2154">
      <w:pPr>
        <w:jc w:val="both"/>
        <w:rPr>
          <w:lang w:eastAsia="en-US" w:bidi="en-US"/>
        </w:rPr>
      </w:pPr>
      <w:r w:rsidRPr="00C06C74">
        <w:rPr>
          <w:lang w:eastAsia="en-US" w:bidi="en-US"/>
        </w:rPr>
        <w:t xml:space="preserve">-аналогичные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 </w:t>
      </w:r>
    </w:p>
    <w:p w:rsidR="00022247" w:rsidRPr="00C06C74" w:rsidRDefault="00022247" w:rsidP="00DB2154">
      <w:pPr>
        <w:jc w:val="both"/>
        <w:rPr>
          <w:lang w:eastAsia="en-US" w:bidi="en-US"/>
        </w:rPr>
      </w:pPr>
      <w:r w:rsidRPr="00C06C74">
        <w:rPr>
          <w:lang w:eastAsia="en-US" w:bidi="en-US"/>
        </w:rPr>
        <w:t xml:space="preserve">В соответствии с требованиями ФГОС для обеспечения всех предметных областей и внеурочной деятельности школа должна быть обеспечена мебелью, офисным оснащением, хозяйственным инвентарём. </w:t>
      </w:r>
    </w:p>
    <w:p w:rsidR="00022247" w:rsidRPr="00C06C74" w:rsidRDefault="00022247" w:rsidP="00DB2154">
      <w:pPr>
        <w:autoSpaceDE w:val="0"/>
        <w:autoSpaceDN w:val="0"/>
        <w:adjustRightInd w:val="0"/>
        <w:ind w:firstLine="708"/>
        <w:jc w:val="both"/>
        <w:rPr>
          <w:rFonts w:eastAsia="Calibri"/>
          <w:color w:val="000000"/>
          <w:lang w:eastAsia="en-US"/>
        </w:rPr>
      </w:pPr>
      <w:r w:rsidRPr="00C06C74">
        <w:rPr>
          <w:rFonts w:eastAsia="Calibri"/>
          <w:color w:val="000000"/>
          <w:lang w:eastAsia="en-US"/>
        </w:rPr>
        <w:t xml:space="preserve">Материально-техническая база образовательного учреждения не в полном объеме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022247" w:rsidRPr="00C06C74" w:rsidRDefault="00022247" w:rsidP="00DB2154">
      <w:pPr>
        <w:autoSpaceDE w:val="0"/>
        <w:autoSpaceDN w:val="0"/>
        <w:adjustRightInd w:val="0"/>
        <w:ind w:firstLine="708"/>
        <w:jc w:val="both"/>
        <w:rPr>
          <w:rFonts w:eastAsia="Calibri"/>
          <w:color w:val="000000"/>
          <w:lang w:eastAsia="en-US"/>
        </w:rPr>
      </w:pPr>
      <w:r w:rsidRPr="00C06C74">
        <w:rPr>
          <w:rFonts w:eastAsia="Calibri"/>
          <w:color w:val="000000"/>
          <w:lang w:eastAsia="en-US"/>
        </w:rPr>
        <w:t xml:space="preserve">В соответствии с требованиями ФГОС в образовательном учреждении, реализующем основную образовательную программу основного общего образования, оборудованы: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учебные кабинеты;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необходимые для реализации учебной и внеурочной деятельности мастерские;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помещения для занятий музыкой, хореографией и изобразительным искусством;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библиотека;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актовый и хореографический залы;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1 спортивный зал, стадион, спортивные площадки, оснащённые игровым, спортивным оборудованием и инвентарём;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помещения для медицинского персонала;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административные и иные помещения, оснащённые необходимым оборудованием; </w:t>
      </w:r>
    </w:p>
    <w:p w:rsidR="00022247" w:rsidRPr="00C06C74" w:rsidRDefault="00022247" w:rsidP="00DB2154">
      <w:pPr>
        <w:autoSpaceDE w:val="0"/>
        <w:autoSpaceDN w:val="0"/>
        <w:adjustRightInd w:val="0"/>
        <w:rPr>
          <w:rFonts w:eastAsia="Calibri"/>
          <w:color w:val="000000"/>
          <w:lang w:eastAsia="en-US"/>
        </w:rPr>
      </w:pPr>
      <w:r w:rsidRPr="00C06C74">
        <w:rPr>
          <w:rFonts w:eastAsia="Calibri"/>
          <w:color w:val="000000"/>
          <w:lang w:eastAsia="en-US"/>
        </w:rPr>
        <w:t xml:space="preserve">• санузлы, места личной гигиены; </w:t>
      </w:r>
    </w:p>
    <w:p w:rsidR="00022247" w:rsidRPr="00C06C74" w:rsidRDefault="00022247" w:rsidP="00DB2154">
      <w:pPr>
        <w:jc w:val="both"/>
        <w:rPr>
          <w:lang w:eastAsia="en-US" w:bidi="en-US"/>
        </w:rPr>
      </w:pPr>
      <w:r w:rsidRPr="00C06C74">
        <w:rPr>
          <w:rFonts w:eastAsia="Calibri"/>
          <w:color w:val="000000"/>
          <w:lang w:eastAsia="en-US"/>
        </w:rPr>
        <w:t>• участок (территория) с необходимым набором оснащённых зон.</w:t>
      </w:r>
    </w:p>
    <w:p w:rsidR="00022247" w:rsidRPr="00C06C74" w:rsidRDefault="00022247" w:rsidP="00DB2154">
      <w:pPr>
        <w:jc w:val="both"/>
        <w:rPr>
          <w:rFonts w:eastAsia="Calibri"/>
          <w:b/>
          <w:lang w:eastAsia="en-US"/>
        </w:rPr>
      </w:pPr>
    </w:p>
    <w:p w:rsidR="00022247" w:rsidRPr="00C06C74" w:rsidRDefault="00022247" w:rsidP="00DB2154">
      <w:pPr>
        <w:jc w:val="both"/>
        <w:rPr>
          <w:rFonts w:eastAsia="Calibri"/>
          <w:b/>
          <w:lang w:eastAsia="en-US"/>
        </w:rPr>
      </w:pPr>
      <w:r w:rsidRPr="00C06C74">
        <w:rPr>
          <w:rFonts w:eastAsia="Calibri"/>
          <w:b/>
          <w:lang w:eastAsia="en-US"/>
        </w:rPr>
        <w:t xml:space="preserve">3.3.5. Информационно-методические условия реализации основной образовательной программы </w:t>
      </w:r>
    </w:p>
    <w:p w:rsidR="00022247" w:rsidRPr="00C06C74" w:rsidRDefault="00022247" w:rsidP="00DB2154">
      <w:pPr>
        <w:jc w:val="both"/>
        <w:rPr>
          <w:rFonts w:eastAsia="Calibri"/>
          <w:b/>
          <w:lang w:eastAsia="en-US"/>
        </w:rPr>
      </w:pPr>
    </w:p>
    <w:p w:rsidR="00022247" w:rsidRPr="00C06C74" w:rsidRDefault="00022247" w:rsidP="00DB2154">
      <w:pPr>
        <w:ind w:firstLine="454"/>
        <w:jc w:val="both"/>
      </w:pPr>
      <w:r w:rsidRPr="00C06C74">
        <w:t>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022247" w:rsidRPr="00C06C74" w:rsidRDefault="00022247" w:rsidP="00DB2154">
      <w:pPr>
        <w:ind w:firstLine="454"/>
        <w:jc w:val="both"/>
      </w:pPr>
      <w:r w:rsidRPr="00C06C74">
        <w:rPr>
          <w:b/>
          <w:bCs/>
          <w:lang w:eastAsia="en-US"/>
        </w:rPr>
        <w:t>Под информационно-образовательной средой</w:t>
      </w:r>
      <w:r w:rsidRPr="00C06C74">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22247" w:rsidRPr="00C06C74" w:rsidRDefault="00022247" w:rsidP="00DB2154">
      <w:pPr>
        <w:ind w:firstLine="454"/>
        <w:jc w:val="both"/>
      </w:pPr>
      <w:r w:rsidRPr="00C06C74">
        <w:rPr>
          <w:b/>
          <w:bCs/>
          <w:i/>
          <w:iCs/>
          <w:lang w:eastAsia="en-US"/>
        </w:rPr>
        <w:t xml:space="preserve">Необходимое для использования </w:t>
      </w:r>
      <w:r w:rsidRPr="00C06C74">
        <w:rPr>
          <w:b/>
          <w:bCs/>
          <w:i/>
          <w:iCs/>
          <w:spacing w:val="-20"/>
          <w:lang w:eastAsia="en-US"/>
        </w:rPr>
        <w:t>ИКТ</w:t>
      </w:r>
      <w:r w:rsidRPr="00C06C74">
        <w:rPr>
          <w:b/>
          <w:bCs/>
          <w:i/>
          <w:iCs/>
          <w:lang w:eastAsia="en-US"/>
        </w:rPr>
        <w:t xml:space="preserve"> оборудование</w:t>
      </w:r>
      <w:r w:rsidRPr="00C06C74">
        <w:t>должно отвечать современным требованиям и обеспечивать использование ИКТ:</w:t>
      </w:r>
    </w:p>
    <w:p w:rsidR="00022247" w:rsidRPr="00C06C74" w:rsidRDefault="00022247" w:rsidP="00DB2154">
      <w:pPr>
        <w:tabs>
          <w:tab w:val="left" w:pos="1182"/>
        </w:tabs>
        <w:ind w:firstLine="454"/>
        <w:jc w:val="both"/>
      </w:pPr>
      <w:r w:rsidRPr="00C06C74">
        <w:t>— в учебной деятельности;</w:t>
      </w:r>
    </w:p>
    <w:p w:rsidR="00022247" w:rsidRPr="00C06C74" w:rsidRDefault="00022247" w:rsidP="00DB2154">
      <w:pPr>
        <w:tabs>
          <w:tab w:val="left" w:pos="698"/>
        </w:tabs>
        <w:ind w:firstLine="454"/>
        <w:jc w:val="both"/>
      </w:pPr>
      <w:r w:rsidRPr="00C06C74">
        <w:t>— во внеурочной деятельности;</w:t>
      </w:r>
    </w:p>
    <w:p w:rsidR="00022247" w:rsidRPr="00C06C74" w:rsidRDefault="00022247" w:rsidP="00DB2154">
      <w:pPr>
        <w:tabs>
          <w:tab w:val="left" w:pos="698"/>
        </w:tabs>
        <w:ind w:firstLine="454"/>
        <w:jc w:val="both"/>
      </w:pPr>
      <w:r w:rsidRPr="00C06C74">
        <w:t>— в исследовательской и проектной деятельности;</w:t>
      </w:r>
    </w:p>
    <w:p w:rsidR="00022247" w:rsidRPr="00C06C74" w:rsidRDefault="00022247" w:rsidP="00DB2154">
      <w:pPr>
        <w:tabs>
          <w:tab w:val="left" w:pos="701"/>
        </w:tabs>
        <w:ind w:firstLine="454"/>
        <w:jc w:val="both"/>
      </w:pPr>
      <w:r w:rsidRPr="00C06C74">
        <w:t>— при измерении, контроле и оценке результатов образования;</w:t>
      </w:r>
    </w:p>
    <w:p w:rsidR="00022247" w:rsidRPr="00C06C74" w:rsidRDefault="00022247" w:rsidP="00DB2154">
      <w:pPr>
        <w:tabs>
          <w:tab w:val="left" w:pos="706"/>
        </w:tabs>
        <w:ind w:firstLine="454"/>
        <w:jc w:val="both"/>
      </w:pPr>
      <w:r w:rsidRPr="00C06C74">
        <w:t>— 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022247" w:rsidRPr="00C06C74" w:rsidRDefault="00022247" w:rsidP="00DB2154">
      <w:pPr>
        <w:keepNext/>
        <w:keepLines/>
        <w:ind w:firstLine="454"/>
        <w:jc w:val="both"/>
        <w:outlineLvl w:val="2"/>
        <w:rPr>
          <w:rFonts w:eastAsia="Calibri"/>
          <w:b/>
          <w:bCs/>
          <w:i/>
          <w:iCs/>
        </w:rPr>
      </w:pPr>
      <w:bookmarkStart w:id="211" w:name="bookmark425"/>
      <w:r w:rsidRPr="00C06C74">
        <w:rPr>
          <w:rFonts w:eastAsia="Calibri"/>
          <w:b/>
          <w:bCs/>
          <w:i/>
          <w:iCs/>
        </w:rPr>
        <w:t>Учебно-методическое и информационное оснащениеобразовательной деятельности обеспечивает возможность:</w:t>
      </w:r>
      <w:bookmarkEnd w:id="211"/>
    </w:p>
    <w:p w:rsidR="00022247" w:rsidRPr="00C06C74" w:rsidRDefault="00022247" w:rsidP="00DB2154">
      <w:pPr>
        <w:tabs>
          <w:tab w:val="left" w:pos="701"/>
        </w:tabs>
        <w:ind w:firstLine="454"/>
        <w:jc w:val="both"/>
      </w:pPr>
      <w:r w:rsidRPr="00C06C74">
        <w:t>— реализации индивидуальных образовательных планов обучающихся, осуществления их самостоятельной образовательной деятельности;</w:t>
      </w:r>
    </w:p>
    <w:p w:rsidR="00022247" w:rsidRPr="00C06C74" w:rsidRDefault="00022247" w:rsidP="00DB2154">
      <w:pPr>
        <w:tabs>
          <w:tab w:val="left" w:pos="706"/>
        </w:tabs>
        <w:ind w:firstLine="454"/>
        <w:jc w:val="both"/>
      </w:pPr>
      <w:r w:rsidRPr="00C06C74">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22247" w:rsidRPr="00C06C74" w:rsidRDefault="00022247" w:rsidP="00DB2154">
      <w:pPr>
        <w:tabs>
          <w:tab w:val="left" w:pos="706"/>
        </w:tabs>
        <w:ind w:firstLine="454"/>
        <w:jc w:val="both"/>
      </w:pPr>
      <w:r w:rsidRPr="00C06C74">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022247" w:rsidRPr="00C06C74" w:rsidRDefault="00022247" w:rsidP="00DB2154">
      <w:pPr>
        <w:tabs>
          <w:tab w:val="left" w:pos="701"/>
        </w:tabs>
        <w:ind w:firstLine="454"/>
        <w:jc w:val="both"/>
      </w:pPr>
      <w:r w:rsidRPr="00C06C74">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22247" w:rsidRPr="00C06C74" w:rsidRDefault="00022247" w:rsidP="00DB2154">
      <w:pPr>
        <w:tabs>
          <w:tab w:val="left" w:pos="706"/>
        </w:tabs>
        <w:ind w:firstLine="454"/>
        <w:jc w:val="both"/>
      </w:pPr>
      <w:r w:rsidRPr="00C06C74">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22247" w:rsidRPr="00C06C74" w:rsidRDefault="00022247" w:rsidP="00DB2154">
      <w:pPr>
        <w:tabs>
          <w:tab w:val="left" w:pos="701"/>
        </w:tabs>
        <w:ind w:firstLine="454"/>
        <w:jc w:val="both"/>
      </w:pPr>
      <w:r w:rsidRPr="00C06C74">
        <w:t>— выступления с аудио-, видео- и графическим экранным сопровождением;</w:t>
      </w:r>
    </w:p>
    <w:p w:rsidR="00022247" w:rsidRPr="00C06C74" w:rsidRDefault="00022247" w:rsidP="00DB2154">
      <w:pPr>
        <w:tabs>
          <w:tab w:val="left" w:pos="706"/>
        </w:tabs>
        <w:ind w:firstLine="454"/>
        <w:jc w:val="both"/>
      </w:pPr>
      <w:r w:rsidRPr="00C06C74">
        <w:t>— вывода информации на бумагу и т. п. и в трёхмерную материальную среду (печать);</w:t>
      </w:r>
    </w:p>
    <w:p w:rsidR="00022247" w:rsidRPr="00C06C74" w:rsidRDefault="00022247" w:rsidP="00DB2154">
      <w:pPr>
        <w:tabs>
          <w:tab w:val="left" w:pos="706"/>
        </w:tabs>
        <w:ind w:firstLine="454"/>
        <w:jc w:val="both"/>
      </w:pPr>
      <w:r w:rsidRPr="00C06C74">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сообщений в информационной среде образовательного учреждения;</w:t>
      </w:r>
    </w:p>
    <w:p w:rsidR="00022247" w:rsidRPr="00C06C74" w:rsidRDefault="00022247" w:rsidP="00DB2154">
      <w:pPr>
        <w:tabs>
          <w:tab w:val="left" w:pos="698"/>
        </w:tabs>
        <w:ind w:firstLine="454"/>
        <w:jc w:val="both"/>
      </w:pPr>
      <w:r w:rsidRPr="00C06C74">
        <w:t>— поиска и получения информации;</w:t>
      </w:r>
    </w:p>
    <w:p w:rsidR="00022247" w:rsidRPr="00C06C74" w:rsidRDefault="00022247" w:rsidP="00DB2154">
      <w:pPr>
        <w:tabs>
          <w:tab w:val="left" w:pos="1166"/>
        </w:tabs>
        <w:ind w:firstLine="454"/>
        <w:jc w:val="both"/>
      </w:pPr>
      <w:r w:rsidRPr="00C06C74">
        <w:t>— использования источников информации на бумажных и цифровых носителях (в том числе в справочниках, словарях, поисковых системах);</w:t>
      </w:r>
    </w:p>
    <w:p w:rsidR="00022247" w:rsidRPr="00C06C74" w:rsidRDefault="00022247" w:rsidP="00DB2154">
      <w:pPr>
        <w:tabs>
          <w:tab w:val="left" w:pos="1166"/>
        </w:tabs>
        <w:ind w:firstLine="454"/>
        <w:jc w:val="both"/>
      </w:pPr>
      <w:r w:rsidRPr="00C06C74">
        <w:t>— вещания, использования носимых аудио-видеоустройств для учебной деятельности на уроке и вне урока;</w:t>
      </w:r>
    </w:p>
    <w:p w:rsidR="00022247" w:rsidRPr="00C06C74" w:rsidRDefault="00022247" w:rsidP="00DB2154">
      <w:pPr>
        <w:tabs>
          <w:tab w:val="left" w:pos="1166"/>
        </w:tabs>
        <w:ind w:firstLine="454"/>
        <w:jc w:val="both"/>
      </w:pPr>
      <w:r w:rsidRPr="00C06C74">
        <w:t>— общения в Интернете, взаимодействия в социальных группах и сетях, участия в форумах, групповой работе над сообщениями;</w:t>
      </w:r>
    </w:p>
    <w:p w:rsidR="00022247" w:rsidRPr="00C06C74" w:rsidRDefault="00022247" w:rsidP="00DB2154">
      <w:pPr>
        <w:tabs>
          <w:tab w:val="left" w:pos="1180"/>
        </w:tabs>
        <w:ind w:firstLine="454"/>
        <w:jc w:val="both"/>
      </w:pPr>
      <w:r w:rsidRPr="00C06C74">
        <w:t>— создания и заполнения баз данных, в том числе определителей; наглядного представления и анализа данных;</w:t>
      </w:r>
    </w:p>
    <w:p w:rsidR="00022247" w:rsidRPr="00C06C74" w:rsidRDefault="00022247" w:rsidP="00DB2154">
      <w:pPr>
        <w:tabs>
          <w:tab w:val="left" w:pos="1180"/>
        </w:tabs>
        <w:ind w:firstLine="454"/>
        <w:jc w:val="both"/>
      </w:pPr>
      <w:r w:rsidRPr="00C06C74">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22247" w:rsidRPr="00C06C74" w:rsidRDefault="00022247" w:rsidP="00DB2154">
      <w:pPr>
        <w:tabs>
          <w:tab w:val="left" w:pos="1166"/>
        </w:tabs>
        <w:ind w:firstLine="454"/>
        <w:jc w:val="both"/>
      </w:pPr>
      <w:r w:rsidRPr="00C06C74">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22247" w:rsidRPr="00C06C74" w:rsidRDefault="00022247" w:rsidP="00DB2154">
      <w:pPr>
        <w:tabs>
          <w:tab w:val="left" w:pos="1161"/>
        </w:tabs>
        <w:ind w:firstLine="454"/>
        <w:jc w:val="both"/>
      </w:pPr>
      <w:r w:rsidRPr="00C06C74">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22247" w:rsidRPr="00C06C74" w:rsidRDefault="00022247" w:rsidP="00DB2154">
      <w:pPr>
        <w:tabs>
          <w:tab w:val="left" w:pos="1180"/>
        </w:tabs>
        <w:ind w:firstLine="454"/>
        <w:jc w:val="both"/>
      </w:pPr>
      <w:r w:rsidRPr="00C06C74">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22247" w:rsidRPr="00C06C74" w:rsidRDefault="00022247" w:rsidP="00DB2154">
      <w:pPr>
        <w:tabs>
          <w:tab w:val="left" w:pos="1180"/>
        </w:tabs>
        <w:ind w:firstLine="454"/>
        <w:jc w:val="both"/>
      </w:pPr>
      <w:r w:rsidRPr="00C06C74">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22247" w:rsidRPr="00C06C74" w:rsidRDefault="00022247" w:rsidP="00DB2154">
      <w:pPr>
        <w:tabs>
          <w:tab w:val="left" w:pos="1166"/>
        </w:tabs>
        <w:ind w:firstLine="454"/>
        <w:jc w:val="both"/>
      </w:pPr>
      <w:r w:rsidRPr="00C06C74">
        <w:t>— занятий по изучению правил дорожного движения с использованием игр, оборудования, а также компьютерных тренажёров;</w:t>
      </w:r>
    </w:p>
    <w:p w:rsidR="00022247" w:rsidRPr="00C06C74" w:rsidRDefault="00022247" w:rsidP="00DB2154">
      <w:pPr>
        <w:tabs>
          <w:tab w:val="left" w:pos="1175"/>
        </w:tabs>
        <w:ind w:firstLine="454"/>
        <w:jc w:val="both"/>
      </w:pPr>
      <w:r w:rsidRPr="00C06C74">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22247" w:rsidRPr="00C06C74" w:rsidRDefault="00022247" w:rsidP="00DB2154">
      <w:pPr>
        <w:tabs>
          <w:tab w:val="left" w:pos="1175"/>
        </w:tabs>
        <w:ind w:firstLine="454"/>
        <w:jc w:val="both"/>
      </w:pPr>
      <w:r w:rsidRPr="00C06C74">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22247" w:rsidRPr="00C06C74" w:rsidRDefault="00022247" w:rsidP="00DB2154">
      <w:pPr>
        <w:tabs>
          <w:tab w:val="left" w:pos="730"/>
        </w:tabs>
        <w:ind w:firstLine="454"/>
        <w:jc w:val="both"/>
      </w:pPr>
      <w:r w:rsidRPr="00C06C74">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22247" w:rsidRPr="00C06C74" w:rsidRDefault="00022247" w:rsidP="00DB2154">
      <w:pPr>
        <w:tabs>
          <w:tab w:val="left" w:pos="730"/>
        </w:tabs>
        <w:ind w:firstLine="454"/>
        <w:jc w:val="both"/>
      </w:pPr>
      <w:r w:rsidRPr="00C06C74">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22247" w:rsidRPr="00C06C74" w:rsidRDefault="00022247" w:rsidP="00DB2154">
      <w:pPr>
        <w:tabs>
          <w:tab w:val="left" w:pos="721"/>
        </w:tabs>
        <w:ind w:firstLine="454"/>
        <w:jc w:val="both"/>
      </w:pPr>
      <w:r w:rsidRPr="00C06C74">
        <w:t>— выпуска школьных печатных изданий.</w:t>
      </w:r>
    </w:p>
    <w:p w:rsidR="00022247" w:rsidRPr="00C06C74" w:rsidRDefault="00022247" w:rsidP="00DB2154">
      <w:pPr>
        <w:ind w:firstLine="454"/>
        <w:jc w:val="both"/>
      </w:pPr>
      <w:r w:rsidRPr="00C06C74">
        <w:t>Все указанные виды деятельности должны быть обеспечены расходными материалами.</w:t>
      </w:r>
    </w:p>
    <w:p w:rsidR="00022247" w:rsidRPr="00C06C74" w:rsidRDefault="00022247" w:rsidP="00DB2154">
      <w:pPr>
        <w:widowControl w:val="0"/>
        <w:autoSpaceDE w:val="0"/>
        <w:autoSpaceDN w:val="0"/>
        <w:adjustRightInd w:val="0"/>
        <w:spacing w:before="76"/>
        <w:ind w:left="233" w:right="61"/>
        <w:jc w:val="center"/>
        <w:rPr>
          <w:rFonts w:eastAsia="Calibri"/>
          <w:lang w:eastAsia="en-US"/>
        </w:rPr>
      </w:pPr>
      <w:r w:rsidRPr="00C06C74">
        <w:rPr>
          <w:rFonts w:eastAsia="Calibri"/>
          <w:b/>
          <w:bCs/>
          <w:spacing w:val="-3"/>
          <w:lang w:eastAsia="en-US"/>
        </w:rPr>
        <w:t>М</w:t>
      </w:r>
      <w:r w:rsidRPr="00C06C74">
        <w:rPr>
          <w:rFonts w:eastAsia="Calibri"/>
          <w:b/>
          <w:bCs/>
          <w:spacing w:val="6"/>
          <w:lang w:eastAsia="en-US"/>
        </w:rPr>
        <w:t>а</w:t>
      </w:r>
      <w:r w:rsidRPr="00C06C74">
        <w:rPr>
          <w:rFonts w:eastAsia="Calibri"/>
          <w:b/>
          <w:bCs/>
          <w:spacing w:val="-7"/>
          <w:lang w:eastAsia="en-US"/>
        </w:rPr>
        <w:t>т</w:t>
      </w:r>
      <w:r w:rsidRPr="00C06C74">
        <w:rPr>
          <w:rFonts w:eastAsia="Calibri"/>
          <w:b/>
          <w:bCs/>
          <w:spacing w:val="1"/>
          <w:lang w:eastAsia="en-US"/>
        </w:rPr>
        <w:t>е</w:t>
      </w:r>
      <w:r w:rsidRPr="00C06C74">
        <w:rPr>
          <w:rFonts w:eastAsia="Calibri"/>
          <w:b/>
          <w:bCs/>
          <w:spacing w:val="2"/>
          <w:lang w:eastAsia="en-US"/>
        </w:rPr>
        <w:t>р</w:t>
      </w:r>
      <w:r w:rsidRPr="00C06C74">
        <w:rPr>
          <w:rFonts w:eastAsia="Calibri"/>
          <w:b/>
          <w:bCs/>
          <w:spacing w:val="1"/>
          <w:lang w:eastAsia="en-US"/>
        </w:rPr>
        <w:t>иаль</w:t>
      </w:r>
      <w:r w:rsidRPr="00C06C74">
        <w:rPr>
          <w:rFonts w:eastAsia="Calibri"/>
          <w:b/>
          <w:bCs/>
          <w:spacing w:val="-1"/>
          <w:lang w:eastAsia="en-US"/>
        </w:rPr>
        <w:t>н</w:t>
      </w:r>
      <w:r w:rsidRPr="00C06C74">
        <w:rPr>
          <w:rFonts w:eastAsia="Calibri"/>
          <w:b/>
          <w:bCs/>
          <w:spacing w:val="2"/>
          <w:lang w:eastAsia="en-US"/>
        </w:rPr>
        <w:t>о-</w:t>
      </w:r>
      <w:r w:rsidRPr="00C06C74">
        <w:rPr>
          <w:rFonts w:eastAsia="Calibri"/>
          <w:b/>
          <w:bCs/>
          <w:spacing w:val="-7"/>
          <w:lang w:eastAsia="en-US"/>
        </w:rPr>
        <w:t>т</w:t>
      </w:r>
      <w:r w:rsidRPr="00C06C74">
        <w:rPr>
          <w:rFonts w:eastAsia="Calibri"/>
          <w:b/>
          <w:bCs/>
          <w:spacing w:val="1"/>
          <w:lang w:eastAsia="en-US"/>
        </w:rPr>
        <w:t>ех</w:t>
      </w:r>
      <w:r w:rsidRPr="00C06C74">
        <w:rPr>
          <w:rFonts w:eastAsia="Calibri"/>
          <w:b/>
          <w:bCs/>
          <w:spacing w:val="-1"/>
          <w:lang w:eastAsia="en-US"/>
        </w:rPr>
        <w:t>н</w:t>
      </w:r>
      <w:r w:rsidRPr="00C06C74">
        <w:rPr>
          <w:rFonts w:eastAsia="Calibri"/>
          <w:b/>
          <w:bCs/>
          <w:spacing w:val="1"/>
          <w:lang w:eastAsia="en-US"/>
        </w:rPr>
        <w:t>и</w:t>
      </w:r>
      <w:r w:rsidRPr="00C06C74">
        <w:rPr>
          <w:rFonts w:eastAsia="Calibri"/>
          <w:b/>
          <w:bCs/>
          <w:lang w:eastAsia="en-US"/>
        </w:rPr>
        <w:t>ч</w:t>
      </w:r>
      <w:r w:rsidRPr="00C06C74">
        <w:rPr>
          <w:rFonts w:eastAsia="Calibri"/>
          <w:b/>
          <w:bCs/>
          <w:spacing w:val="1"/>
          <w:lang w:eastAsia="en-US"/>
        </w:rPr>
        <w:t>ес</w:t>
      </w:r>
      <w:r w:rsidRPr="00C06C74">
        <w:rPr>
          <w:rFonts w:eastAsia="Calibri"/>
          <w:b/>
          <w:bCs/>
          <w:lang w:eastAsia="en-US"/>
        </w:rPr>
        <w:t>к</w:t>
      </w:r>
      <w:r w:rsidRPr="00C06C74">
        <w:rPr>
          <w:rFonts w:eastAsia="Calibri"/>
          <w:b/>
          <w:bCs/>
          <w:spacing w:val="2"/>
          <w:lang w:eastAsia="en-US"/>
        </w:rPr>
        <w:t>о</w:t>
      </w:r>
      <w:r w:rsidRPr="00C06C74">
        <w:rPr>
          <w:rFonts w:eastAsia="Calibri"/>
          <w:b/>
          <w:bCs/>
          <w:lang w:eastAsia="en-US"/>
        </w:rPr>
        <w:t>е</w:t>
      </w:r>
      <w:r w:rsidR="005816CF" w:rsidRPr="00C06C74">
        <w:rPr>
          <w:rFonts w:eastAsia="Calibri"/>
          <w:b/>
          <w:bCs/>
          <w:lang w:eastAsia="en-US"/>
        </w:rPr>
        <w:t xml:space="preserve"> </w:t>
      </w:r>
      <w:r w:rsidRPr="00C06C74">
        <w:rPr>
          <w:rFonts w:eastAsia="Calibri"/>
          <w:b/>
          <w:bCs/>
          <w:spacing w:val="-2"/>
          <w:lang w:eastAsia="en-US"/>
        </w:rPr>
        <w:t>о</w:t>
      </w:r>
      <w:r w:rsidRPr="00C06C74">
        <w:rPr>
          <w:rFonts w:eastAsia="Calibri"/>
          <w:b/>
          <w:bCs/>
          <w:lang w:eastAsia="en-US"/>
        </w:rPr>
        <w:t>б</w:t>
      </w:r>
      <w:r w:rsidRPr="00C06C74">
        <w:rPr>
          <w:rFonts w:eastAsia="Calibri"/>
          <w:b/>
          <w:bCs/>
          <w:spacing w:val="1"/>
          <w:lang w:eastAsia="en-US"/>
        </w:rPr>
        <w:t>ес</w:t>
      </w:r>
      <w:r w:rsidRPr="00C06C74">
        <w:rPr>
          <w:rFonts w:eastAsia="Calibri"/>
          <w:b/>
          <w:bCs/>
          <w:spacing w:val="-1"/>
          <w:lang w:eastAsia="en-US"/>
        </w:rPr>
        <w:t>п</w:t>
      </w:r>
      <w:r w:rsidRPr="00C06C74">
        <w:rPr>
          <w:rFonts w:eastAsia="Calibri"/>
          <w:b/>
          <w:bCs/>
          <w:spacing w:val="1"/>
          <w:lang w:eastAsia="en-US"/>
        </w:rPr>
        <w:t>е</w:t>
      </w:r>
      <w:r w:rsidRPr="00C06C74">
        <w:rPr>
          <w:rFonts w:eastAsia="Calibri"/>
          <w:b/>
          <w:bCs/>
          <w:lang w:eastAsia="en-US"/>
        </w:rPr>
        <w:t>ч</w:t>
      </w:r>
      <w:r w:rsidRPr="00C06C74">
        <w:rPr>
          <w:rFonts w:eastAsia="Calibri"/>
          <w:b/>
          <w:bCs/>
          <w:spacing w:val="-4"/>
          <w:lang w:eastAsia="en-US"/>
        </w:rPr>
        <w:t>е</w:t>
      </w:r>
      <w:r w:rsidRPr="00C06C74">
        <w:rPr>
          <w:rFonts w:eastAsia="Calibri"/>
          <w:b/>
          <w:bCs/>
          <w:spacing w:val="-1"/>
          <w:lang w:eastAsia="en-US"/>
        </w:rPr>
        <w:t>н</w:t>
      </w:r>
      <w:r w:rsidRPr="00C06C74">
        <w:rPr>
          <w:rFonts w:eastAsia="Calibri"/>
          <w:b/>
          <w:bCs/>
          <w:spacing w:val="1"/>
          <w:lang w:eastAsia="en-US"/>
        </w:rPr>
        <w:t>и</w:t>
      </w:r>
      <w:r w:rsidRPr="00C06C74">
        <w:rPr>
          <w:rFonts w:eastAsia="Calibri"/>
          <w:b/>
          <w:bCs/>
          <w:lang w:eastAsia="en-US"/>
        </w:rPr>
        <w:t>е</w:t>
      </w:r>
      <w:r w:rsidR="005816CF" w:rsidRPr="00C06C74">
        <w:rPr>
          <w:rFonts w:eastAsia="Calibri"/>
          <w:b/>
          <w:bCs/>
          <w:lang w:eastAsia="en-US"/>
        </w:rPr>
        <w:t xml:space="preserve"> </w:t>
      </w:r>
      <w:r w:rsidRPr="00C06C74">
        <w:rPr>
          <w:rFonts w:eastAsia="Calibri"/>
          <w:b/>
          <w:bCs/>
          <w:lang w:eastAsia="en-US"/>
        </w:rPr>
        <w:t>и</w:t>
      </w:r>
      <w:r w:rsidR="005816CF" w:rsidRPr="00C06C74">
        <w:rPr>
          <w:rFonts w:eastAsia="Calibri"/>
          <w:b/>
          <w:bCs/>
          <w:lang w:eastAsia="en-US"/>
        </w:rPr>
        <w:t xml:space="preserve"> </w:t>
      </w:r>
      <w:r w:rsidRPr="00C06C74">
        <w:rPr>
          <w:rFonts w:eastAsia="Calibri"/>
          <w:b/>
          <w:bCs/>
          <w:spacing w:val="2"/>
          <w:lang w:eastAsia="en-US"/>
        </w:rPr>
        <w:t>о</w:t>
      </w:r>
      <w:r w:rsidRPr="00C06C74">
        <w:rPr>
          <w:rFonts w:eastAsia="Calibri"/>
          <w:b/>
          <w:bCs/>
          <w:spacing w:val="1"/>
          <w:lang w:eastAsia="en-US"/>
        </w:rPr>
        <w:t>с</w:t>
      </w:r>
      <w:r w:rsidRPr="00C06C74">
        <w:rPr>
          <w:rFonts w:eastAsia="Calibri"/>
          <w:b/>
          <w:bCs/>
          <w:spacing w:val="-1"/>
          <w:lang w:eastAsia="en-US"/>
        </w:rPr>
        <w:t>н</w:t>
      </w:r>
      <w:r w:rsidRPr="00C06C74">
        <w:rPr>
          <w:rFonts w:eastAsia="Calibri"/>
          <w:b/>
          <w:bCs/>
          <w:spacing w:val="6"/>
          <w:lang w:eastAsia="en-US"/>
        </w:rPr>
        <w:t>а</w:t>
      </w:r>
      <w:r w:rsidRPr="00C06C74">
        <w:rPr>
          <w:rFonts w:eastAsia="Calibri"/>
          <w:b/>
          <w:bCs/>
          <w:spacing w:val="-10"/>
          <w:lang w:eastAsia="en-US"/>
        </w:rPr>
        <w:t>щ</w:t>
      </w:r>
      <w:r w:rsidRPr="00C06C74">
        <w:rPr>
          <w:rFonts w:eastAsia="Calibri"/>
          <w:b/>
          <w:bCs/>
          <w:spacing w:val="1"/>
          <w:lang w:eastAsia="en-US"/>
        </w:rPr>
        <w:t>е</w:t>
      </w:r>
      <w:r w:rsidRPr="00C06C74">
        <w:rPr>
          <w:rFonts w:eastAsia="Calibri"/>
          <w:b/>
          <w:bCs/>
          <w:spacing w:val="-1"/>
          <w:lang w:eastAsia="en-US"/>
        </w:rPr>
        <w:t>н</w:t>
      </w:r>
      <w:r w:rsidRPr="00C06C74">
        <w:rPr>
          <w:rFonts w:eastAsia="Calibri"/>
          <w:b/>
          <w:bCs/>
          <w:spacing w:val="1"/>
          <w:lang w:eastAsia="en-US"/>
        </w:rPr>
        <w:t>и</w:t>
      </w:r>
      <w:r w:rsidRPr="00C06C74">
        <w:rPr>
          <w:rFonts w:eastAsia="Calibri"/>
          <w:b/>
          <w:bCs/>
          <w:lang w:eastAsia="en-US"/>
        </w:rPr>
        <w:t>е</w:t>
      </w:r>
      <w:r w:rsidR="005816CF" w:rsidRPr="00C06C74">
        <w:rPr>
          <w:rFonts w:eastAsia="Calibri"/>
          <w:b/>
          <w:bCs/>
          <w:lang w:eastAsia="en-US"/>
        </w:rPr>
        <w:t xml:space="preserve"> </w:t>
      </w:r>
      <w:r w:rsidRPr="00C06C74">
        <w:rPr>
          <w:rFonts w:eastAsia="Calibri"/>
          <w:b/>
          <w:bCs/>
          <w:spacing w:val="2"/>
          <w:lang w:eastAsia="en-US"/>
        </w:rPr>
        <w:t>образовательной деятельности</w:t>
      </w:r>
    </w:p>
    <w:p w:rsidR="00022247" w:rsidRPr="00C06C74" w:rsidRDefault="00022247" w:rsidP="00DB2154">
      <w:pPr>
        <w:widowControl w:val="0"/>
        <w:autoSpaceDE w:val="0"/>
        <w:autoSpaceDN w:val="0"/>
        <w:adjustRightInd w:val="0"/>
        <w:ind w:left="233"/>
        <w:rPr>
          <w:rFonts w:eastAsia="Calibri"/>
          <w:lang w:eastAsia="en-US"/>
        </w:rPr>
      </w:pPr>
      <w:r w:rsidRPr="00C06C74">
        <w:rPr>
          <w:rFonts w:eastAsia="Calibri"/>
          <w:position w:val="-1"/>
          <w:lang w:eastAsia="en-US"/>
        </w:rPr>
        <w:t xml:space="preserve">Наличие </w:t>
      </w:r>
      <w:r w:rsidRPr="00C06C74">
        <w:rPr>
          <w:rFonts w:eastAsia="Calibri"/>
          <w:spacing w:val="-4"/>
          <w:position w:val="-1"/>
          <w:lang w:eastAsia="en-US"/>
        </w:rPr>
        <w:t>к</w:t>
      </w:r>
      <w:r w:rsidRPr="00C06C74">
        <w:rPr>
          <w:rFonts w:eastAsia="Calibri"/>
          <w:spacing w:val="1"/>
          <w:position w:val="-1"/>
          <w:lang w:eastAsia="en-US"/>
        </w:rPr>
        <w:t>о</w:t>
      </w:r>
      <w:r w:rsidRPr="00C06C74">
        <w:rPr>
          <w:rFonts w:eastAsia="Calibri"/>
          <w:spacing w:val="-2"/>
          <w:position w:val="-1"/>
          <w:lang w:eastAsia="en-US"/>
        </w:rPr>
        <w:t>м</w:t>
      </w:r>
      <w:r w:rsidRPr="00C06C74">
        <w:rPr>
          <w:rFonts w:eastAsia="Calibri"/>
          <w:position w:val="-1"/>
          <w:lang w:eastAsia="en-US"/>
        </w:rPr>
        <w:t>пь</w:t>
      </w:r>
      <w:r w:rsidRPr="00C06C74">
        <w:rPr>
          <w:rFonts w:eastAsia="Calibri"/>
          <w:spacing w:val="2"/>
          <w:position w:val="-1"/>
          <w:lang w:eastAsia="en-US"/>
        </w:rPr>
        <w:t>ю</w:t>
      </w:r>
      <w:r w:rsidRPr="00C06C74">
        <w:rPr>
          <w:rFonts w:eastAsia="Calibri"/>
          <w:position w:val="-1"/>
          <w:lang w:eastAsia="en-US"/>
        </w:rPr>
        <w:t>т</w:t>
      </w:r>
      <w:r w:rsidRPr="00C06C74">
        <w:rPr>
          <w:rFonts w:eastAsia="Calibri"/>
          <w:spacing w:val="1"/>
          <w:position w:val="-1"/>
          <w:lang w:eastAsia="en-US"/>
        </w:rPr>
        <w:t>ер</w:t>
      </w:r>
      <w:r w:rsidRPr="00C06C74">
        <w:rPr>
          <w:rFonts w:eastAsia="Calibri"/>
          <w:spacing w:val="-4"/>
          <w:position w:val="-1"/>
          <w:lang w:eastAsia="en-US"/>
        </w:rPr>
        <w:t>о</w:t>
      </w:r>
      <w:r w:rsidRPr="00C06C74">
        <w:rPr>
          <w:rFonts w:eastAsia="Calibri"/>
          <w:spacing w:val="2"/>
          <w:position w:val="-1"/>
          <w:lang w:eastAsia="en-US"/>
        </w:rPr>
        <w:t>в</w:t>
      </w:r>
      <w:r w:rsidRPr="00C06C74">
        <w:rPr>
          <w:rFonts w:eastAsia="Calibri"/>
          <w:position w:val="-1"/>
          <w:lang w:eastAsia="en-US"/>
        </w:rPr>
        <w:t>,и</w:t>
      </w:r>
      <w:r w:rsidRPr="00C06C74">
        <w:rPr>
          <w:rFonts w:eastAsia="Calibri"/>
          <w:spacing w:val="-2"/>
          <w:position w:val="-1"/>
          <w:lang w:eastAsia="en-US"/>
        </w:rPr>
        <w:t>м</w:t>
      </w:r>
      <w:r w:rsidRPr="00C06C74">
        <w:rPr>
          <w:rFonts w:eastAsia="Calibri"/>
          <w:spacing w:val="1"/>
          <w:position w:val="-1"/>
          <w:lang w:eastAsia="en-US"/>
        </w:rPr>
        <w:t>е</w:t>
      </w:r>
      <w:r w:rsidRPr="00C06C74">
        <w:rPr>
          <w:rFonts w:eastAsia="Calibri"/>
          <w:spacing w:val="2"/>
          <w:position w:val="-1"/>
          <w:lang w:eastAsia="en-US"/>
        </w:rPr>
        <w:t>ю</w:t>
      </w:r>
      <w:r w:rsidRPr="00C06C74">
        <w:rPr>
          <w:rFonts w:eastAsia="Calibri"/>
          <w:position w:val="-1"/>
          <w:lang w:eastAsia="en-US"/>
        </w:rPr>
        <w:t>щи</w:t>
      </w:r>
      <w:r w:rsidRPr="00C06C74">
        <w:rPr>
          <w:rFonts w:eastAsia="Calibri"/>
          <w:spacing w:val="-5"/>
          <w:position w:val="-1"/>
          <w:lang w:eastAsia="en-US"/>
        </w:rPr>
        <w:t>х</w:t>
      </w:r>
      <w:r w:rsidRPr="00C06C74">
        <w:rPr>
          <w:rFonts w:eastAsia="Calibri"/>
          <w:position w:val="-1"/>
          <w:lang w:eastAsia="en-US"/>
        </w:rPr>
        <w:t>сяв МБОУ «Ш</w:t>
      </w:r>
      <w:r w:rsidR="009816E0" w:rsidRPr="00C06C74">
        <w:rPr>
          <w:rFonts w:eastAsia="Calibri"/>
          <w:position w:val="-1"/>
          <w:lang w:eastAsia="en-US"/>
        </w:rPr>
        <w:t>кола № 99</w:t>
      </w:r>
      <w:r w:rsidRPr="00C06C74">
        <w:rPr>
          <w:rFonts w:eastAsia="Calibri"/>
          <w:position w:val="-1"/>
          <w:lang w:eastAsia="en-US"/>
        </w:rPr>
        <w:t>»</w:t>
      </w:r>
    </w:p>
    <w:tbl>
      <w:tblPr>
        <w:tblW w:w="5000" w:type="pct"/>
        <w:tblCellMar>
          <w:left w:w="0" w:type="dxa"/>
          <w:right w:w="0" w:type="dxa"/>
        </w:tblCellMar>
        <w:tblLook w:val="0000" w:firstRow="0" w:lastRow="0" w:firstColumn="0" w:lastColumn="0" w:noHBand="0" w:noVBand="0"/>
      </w:tblPr>
      <w:tblGrid>
        <w:gridCol w:w="4430"/>
        <w:gridCol w:w="1867"/>
        <w:gridCol w:w="3068"/>
      </w:tblGrid>
      <w:tr w:rsidR="00022247" w:rsidRPr="00C06C74" w:rsidTr="00B47E4B">
        <w:trPr>
          <w:trHeight w:val="340"/>
        </w:trPr>
        <w:tc>
          <w:tcPr>
            <w:tcW w:w="2365"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877"/>
              <w:rPr>
                <w:rFonts w:eastAsia="Calibri"/>
                <w:lang w:eastAsia="en-US"/>
              </w:rPr>
            </w:pPr>
            <w:r w:rsidRPr="00C06C74">
              <w:rPr>
                <w:rFonts w:eastAsia="Calibri"/>
                <w:spacing w:val="2"/>
                <w:lang w:eastAsia="en-US"/>
              </w:rPr>
              <w:t>Т</w:t>
            </w:r>
            <w:r w:rsidRPr="00C06C74">
              <w:rPr>
                <w:rFonts w:eastAsia="Calibri"/>
                <w:spacing w:val="-2"/>
                <w:lang w:eastAsia="en-US"/>
              </w:rPr>
              <w:t>и</w:t>
            </w:r>
            <w:r w:rsidRPr="00C06C74">
              <w:rPr>
                <w:rFonts w:eastAsia="Calibri"/>
                <w:lang w:eastAsia="en-US"/>
              </w:rPr>
              <w:t>п</w:t>
            </w:r>
            <w:r w:rsidRPr="00C06C74">
              <w:rPr>
                <w:rFonts w:eastAsia="Calibri"/>
                <w:spacing w:val="-2"/>
                <w:w w:val="101"/>
                <w:lang w:eastAsia="en-US"/>
              </w:rPr>
              <w:t>к</w:t>
            </w:r>
            <w:r w:rsidRPr="00C06C74">
              <w:rPr>
                <w:rFonts w:eastAsia="Calibri"/>
                <w:spacing w:val="-2"/>
                <w:lang w:eastAsia="en-US"/>
              </w:rPr>
              <w:t>о</w:t>
            </w:r>
            <w:r w:rsidRPr="00C06C74">
              <w:rPr>
                <w:rFonts w:eastAsia="Calibri"/>
                <w:spacing w:val="-4"/>
                <w:lang w:eastAsia="en-US"/>
              </w:rPr>
              <w:t>м</w:t>
            </w:r>
            <w:r w:rsidRPr="00C06C74">
              <w:rPr>
                <w:rFonts w:eastAsia="Calibri"/>
                <w:spacing w:val="1"/>
                <w:lang w:eastAsia="en-US"/>
              </w:rPr>
              <w:t>п</w:t>
            </w:r>
            <w:r w:rsidRPr="00C06C74">
              <w:rPr>
                <w:rFonts w:eastAsia="Calibri"/>
                <w:spacing w:val="-4"/>
                <w:lang w:eastAsia="en-US"/>
              </w:rPr>
              <w:t>ь</w:t>
            </w:r>
            <w:r w:rsidRPr="00C06C74">
              <w:rPr>
                <w:rFonts w:eastAsia="Calibri"/>
                <w:spacing w:val="2"/>
                <w:lang w:eastAsia="en-US"/>
              </w:rPr>
              <w:t>ю</w:t>
            </w:r>
            <w:r w:rsidRPr="00C06C74">
              <w:rPr>
                <w:rFonts w:eastAsia="Calibri"/>
                <w:spacing w:val="-1"/>
                <w:lang w:eastAsia="en-US"/>
              </w:rPr>
              <w:t>т</w:t>
            </w:r>
            <w:r w:rsidRPr="00C06C74">
              <w:rPr>
                <w:rFonts w:eastAsia="Calibri"/>
                <w:spacing w:val="-2"/>
                <w:lang w:eastAsia="en-US"/>
              </w:rPr>
              <w:t>ер</w:t>
            </w:r>
            <w:r w:rsidRPr="00C06C74">
              <w:rPr>
                <w:rFonts w:eastAsia="Calibri"/>
                <w:lang w:eastAsia="en-US"/>
              </w:rPr>
              <w:t>а</w:t>
            </w:r>
          </w:p>
        </w:tc>
        <w:tc>
          <w:tcPr>
            <w:tcW w:w="997"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tabs>
                <w:tab w:val="left" w:pos="1701"/>
              </w:tabs>
              <w:autoSpaceDE w:val="0"/>
              <w:autoSpaceDN w:val="0"/>
              <w:adjustRightInd w:val="0"/>
              <w:ind w:right="142"/>
              <w:jc w:val="center"/>
              <w:rPr>
                <w:rFonts w:eastAsia="Calibri"/>
                <w:lang w:eastAsia="en-US"/>
              </w:rPr>
            </w:pPr>
            <w:r w:rsidRPr="00C06C74">
              <w:rPr>
                <w:rFonts w:eastAsia="Calibri"/>
                <w:spacing w:val="-2"/>
                <w:lang w:eastAsia="en-US"/>
              </w:rPr>
              <w:t>Ко</w:t>
            </w:r>
            <w:r w:rsidRPr="00C06C74">
              <w:rPr>
                <w:rFonts w:eastAsia="Calibri"/>
                <w:spacing w:val="2"/>
                <w:lang w:eastAsia="en-US"/>
              </w:rPr>
              <w:t>л</w:t>
            </w:r>
            <w:r w:rsidRPr="00C06C74">
              <w:rPr>
                <w:rFonts w:eastAsia="Calibri"/>
                <w:spacing w:val="-2"/>
                <w:lang w:eastAsia="en-US"/>
              </w:rPr>
              <w:t>и</w:t>
            </w:r>
            <w:r w:rsidRPr="00C06C74">
              <w:rPr>
                <w:rFonts w:eastAsia="Calibri"/>
                <w:lang w:eastAsia="en-US"/>
              </w:rPr>
              <w:t>ч</w:t>
            </w:r>
            <w:r w:rsidRPr="00C06C74">
              <w:rPr>
                <w:rFonts w:eastAsia="Calibri"/>
                <w:spacing w:val="-2"/>
                <w:lang w:eastAsia="en-US"/>
              </w:rPr>
              <w:t>е</w:t>
            </w:r>
            <w:r w:rsidRPr="00C06C74">
              <w:rPr>
                <w:rFonts w:eastAsia="Calibri"/>
                <w:lang w:eastAsia="en-US"/>
              </w:rPr>
              <w:t>с</w:t>
            </w:r>
            <w:r w:rsidRPr="00C06C74">
              <w:rPr>
                <w:rFonts w:eastAsia="Calibri"/>
                <w:spacing w:val="-1"/>
                <w:lang w:eastAsia="en-US"/>
              </w:rPr>
              <w:t>тв</w:t>
            </w:r>
            <w:r w:rsidRPr="00C06C74">
              <w:rPr>
                <w:rFonts w:eastAsia="Calibri"/>
                <w:lang w:eastAsia="en-US"/>
              </w:rPr>
              <w:t>о</w:t>
            </w:r>
          </w:p>
        </w:tc>
        <w:tc>
          <w:tcPr>
            <w:tcW w:w="1638"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11" w:right="119" w:firstLine="1"/>
              <w:jc w:val="center"/>
              <w:rPr>
                <w:rFonts w:eastAsia="Calibri"/>
                <w:lang w:eastAsia="en-US"/>
              </w:rPr>
            </w:pPr>
            <w:r w:rsidRPr="00C06C74">
              <w:rPr>
                <w:rFonts w:eastAsia="Calibri"/>
                <w:spacing w:val="1"/>
                <w:lang w:eastAsia="en-US"/>
              </w:rPr>
              <w:t>Г</w:t>
            </w:r>
            <w:r w:rsidRPr="00C06C74">
              <w:rPr>
                <w:rFonts w:eastAsia="Calibri"/>
                <w:spacing w:val="2"/>
                <w:lang w:eastAsia="en-US"/>
              </w:rPr>
              <w:t>д</w:t>
            </w:r>
            <w:r w:rsidRPr="00C06C74">
              <w:rPr>
                <w:rFonts w:eastAsia="Calibri"/>
                <w:lang w:eastAsia="en-US"/>
              </w:rPr>
              <w:t xml:space="preserve">е </w:t>
            </w:r>
            <w:r w:rsidRPr="00C06C74">
              <w:rPr>
                <w:rFonts w:eastAsia="Calibri"/>
                <w:spacing w:val="-2"/>
                <w:lang w:eastAsia="en-US"/>
              </w:rPr>
              <w:t>и</w:t>
            </w:r>
            <w:r w:rsidRPr="00C06C74">
              <w:rPr>
                <w:rFonts w:eastAsia="Calibri"/>
                <w:spacing w:val="-5"/>
                <w:lang w:eastAsia="en-US"/>
              </w:rPr>
              <w:t>с</w:t>
            </w:r>
            <w:r w:rsidRPr="00C06C74">
              <w:rPr>
                <w:rFonts w:eastAsia="Calibri"/>
                <w:spacing w:val="1"/>
                <w:lang w:eastAsia="en-US"/>
              </w:rPr>
              <w:t>п</w:t>
            </w:r>
            <w:r w:rsidRPr="00C06C74">
              <w:rPr>
                <w:rFonts w:eastAsia="Calibri"/>
                <w:spacing w:val="-2"/>
                <w:lang w:eastAsia="en-US"/>
              </w:rPr>
              <w:t>ол</w:t>
            </w:r>
            <w:r w:rsidRPr="00C06C74">
              <w:rPr>
                <w:rFonts w:eastAsia="Calibri"/>
                <w:lang w:eastAsia="en-US"/>
              </w:rPr>
              <w:t>ь</w:t>
            </w:r>
            <w:r w:rsidRPr="00C06C74">
              <w:rPr>
                <w:rFonts w:eastAsia="Calibri"/>
                <w:spacing w:val="-1"/>
                <w:lang w:eastAsia="en-US"/>
              </w:rPr>
              <w:t>з</w:t>
            </w:r>
            <w:r w:rsidRPr="00C06C74">
              <w:rPr>
                <w:rFonts w:eastAsia="Calibri"/>
                <w:lang w:eastAsia="en-US"/>
              </w:rPr>
              <w:t>у</w:t>
            </w:r>
            <w:r w:rsidRPr="00C06C74">
              <w:rPr>
                <w:rFonts w:eastAsia="Calibri"/>
                <w:spacing w:val="2"/>
                <w:lang w:eastAsia="en-US"/>
              </w:rPr>
              <w:t>ю</w:t>
            </w:r>
            <w:r w:rsidRPr="00C06C74">
              <w:rPr>
                <w:rFonts w:eastAsia="Calibri"/>
                <w:spacing w:val="-1"/>
                <w:lang w:eastAsia="en-US"/>
              </w:rPr>
              <w:t>т</w:t>
            </w:r>
            <w:r w:rsidRPr="00C06C74">
              <w:rPr>
                <w:rFonts w:eastAsia="Calibri"/>
                <w:spacing w:val="-5"/>
                <w:lang w:eastAsia="en-US"/>
              </w:rPr>
              <w:t>с</w:t>
            </w:r>
            <w:r w:rsidRPr="00C06C74">
              <w:rPr>
                <w:rFonts w:eastAsia="Calibri"/>
                <w:lang w:eastAsia="en-US"/>
              </w:rPr>
              <w:t>я(</w:t>
            </w:r>
            <w:r w:rsidRPr="00C06C74">
              <w:rPr>
                <w:rFonts w:eastAsia="Calibri"/>
                <w:spacing w:val="-1"/>
                <w:lang w:eastAsia="en-US"/>
              </w:rPr>
              <w:t>н</w:t>
            </w:r>
            <w:r w:rsidRPr="00C06C74">
              <w:rPr>
                <w:rFonts w:eastAsia="Calibri"/>
                <w:lang w:eastAsia="en-US"/>
              </w:rPr>
              <w:t>ау</w:t>
            </w:r>
            <w:r w:rsidRPr="00C06C74">
              <w:rPr>
                <w:rFonts w:eastAsia="Calibri"/>
                <w:spacing w:val="-1"/>
                <w:lang w:eastAsia="en-US"/>
              </w:rPr>
              <w:t>р</w:t>
            </w:r>
            <w:r w:rsidRPr="00C06C74">
              <w:rPr>
                <w:rFonts w:eastAsia="Calibri"/>
                <w:spacing w:val="-2"/>
                <w:lang w:eastAsia="en-US"/>
              </w:rPr>
              <w:t>о</w:t>
            </w:r>
            <w:r w:rsidRPr="00C06C74">
              <w:rPr>
                <w:rFonts w:eastAsia="Calibri"/>
                <w:spacing w:val="-2"/>
                <w:w w:val="101"/>
                <w:lang w:eastAsia="en-US"/>
              </w:rPr>
              <w:t>к</w:t>
            </w:r>
            <w:r w:rsidRPr="00C06C74">
              <w:rPr>
                <w:rFonts w:eastAsia="Calibri"/>
                <w:spacing w:val="-2"/>
                <w:lang w:eastAsia="en-US"/>
              </w:rPr>
              <w:t>е</w:t>
            </w:r>
            <w:r w:rsidRPr="00C06C74">
              <w:rPr>
                <w:rFonts w:eastAsia="Calibri"/>
                <w:w w:val="101"/>
                <w:lang w:eastAsia="en-US"/>
              </w:rPr>
              <w:t xml:space="preserve">, </w:t>
            </w:r>
            <w:r w:rsidRPr="00C06C74">
              <w:rPr>
                <w:rFonts w:eastAsia="Calibri"/>
                <w:spacing w:val="2"/>
                <w:lang w:eastAsia="en-US"/>
              </w:rPr>
              <w:t>ф</w:t>
            </w:r>
            <w:r w:rsidRPr="00C06C74">
              <w:rPr>
                <w:rFonts w:eastAsia="Calibri"/>
                <w:spacing w:val="-2"/>
                <w:lang w:eastAsia="en-US"/>
              </w:rPr>
              <w:t>ак</w:t>
            </w:r>
            <w:r w:rsidRPr="00C06C74">
              <w:rPr>
                <w:rFonts w:eastAsia="Calibri"/>
                <w:lang w:eastAsia="en-US"/>
              </w:rPr>
              <w:t>у</w:t>
            </w:r>
            <w:r w:rsidRPr="00C06C74">
              <w:rPr>
                <w:rFonts w:eastAsia="Calibri"/>
                <w:spacing w:val="2"/>
                <w:lang w:eastAsia="en-US"/>
              </w:rPr>
              <w:t>л</w:t>
            </w:r>
            <w:r w:rsidRPr="00C06C74">
              <w:rPr>
                <w:rFonts w:eastAsia="Calibri"/>
                <w:lang w:eastAsia="en-US"/>
              </w:rPr>
              <w:t>ь</w:t>
            </w:r>
            <w:r w:rsidRPr="00C06C74">
              <w:rPr>
                <w:rFonts w:eastAsia="Calibri"/>
                <w:spacing w:val="-6"/>
                <w:lang w:eastAsia="en-US"/>
              </w:rPr>
              <w:t>т</w:t>
            </w:r>
            <w:r w:rsidRPr="00C06C74">
              <w:rPr>
                <w:rFonts w:eastAsia="Calibri"/>
                <w:lang w:eastAsia="en-US"/>
              </w:rPr>
              <w:t>.</w:t>
            </w:r>
            <w:r w:rsidRPr="00C06C74">
              <w:rPr>
                <w:rFonts w:eastAsia="Calibri"/>
                <w:spacing w:val="-1"/>
                <w:lang w:eastAsia="en-US"/>
              </w:rPr>
              <w:t>з</w:t>
            </w:r>
            <w:r w:rsidRPr="00C06C74">
              <w:rPr>
                <w:rFonts w:eastAsia="Calibri"/>
                <w:spacing w:val="-2"/>
                <w:lang w:eastAsia="en-US"/>
              </w:rPr>
              <w:t>а</w:t>
            </w:r>
            <w:r w:rsidRPr="00C06C74">
              <w:rPr>
                <w:rFonts w:eastAsia="Calibri"/>
                <w:spacing w:val="-1"/>
                <w:lang w:eastAsia="en-US"/>
              </w:rPr>
              <w:t>н</w:t>
            </w:r>
            <w:r w:rsidRPr="00C06C74">
              <w:rPr>
                <w:rFonts w:eastAsia="Calibri"/>
                <w:spacing w:val="1"/>
                <w:lang w:eastAsia="en-US"/>
              </w:rPr>
              <w:t>я</w:t>
            </w:r>
            <w:r w:rsidRPr="00C06C74">
              <w:rPr>
                <w:rFonts w:eastAsia="Calibri"/>
                <w:spacing w:val="-1"/>
                <w:lang w:eastAsia="en-US"/>
              </w:rPr>
              <w:t>т</w:t>
            </w:r>
            <w:r w:rsidRPr="00C06C74">
              <w:rPr>
                <w:rFonts w:eastAsia="Calibri"/>
                <w:spacing w:val="-2"/>
                <w:lang w:eastAsia="en-US"/>
              </w:rPr>
              <w:t>ии</w:t>
            </w:r>
            <w:r w:rsidRPr="00C06C74">
              <w:rPr>
                <w:rFonts w:eastAsia="Calibri"/>
                <w:lang w:eastAsia="en-US"/>
              </w:rPr>
              <w:t>, у</w:t>
            </w:r>
            <w:r w:rsidRPr="00C06C74">
              <w:rPr>
                <w:rFonts w:eastAsia="Calibri"/>
                <w:spacing w:val="1"/>
                <w:lang w:eastAsia="en-US"/>
              </w:rPr>
              <w:t>п</w:t>
            </w:r>
            <w:r w:rsidRPr="00C06C74">
              <w:rPr>
                <w:rFonts w:eastAsia="Calibri"/>
                <w:spacing w:val="-2"/>
                <w:lang w:eastAsia="en-US"/>
              </w:rPr>
              <w:t>ра</w:t>
            </w:r>
            <w:r w:rsidRPr="00C06C74">
              <w:rPr>
                <w:rFonts w:eastAsia="Calibri"/>
                <w:spacing w:val="-1"/>
                <w:lang w:eastAsia="en-US"/>
              </w:rPr>
              <w:t>в</w:t>
            </w:r>
            <w:r w:rsidRPr="00C06C74">
              <w:rPr>
                <w:rFonts w:eastAsia="Calibri"/>
                <w:spacing w:val="2"/>
                <w:lang w:eastAsia="en-US"/>
              </w:rPr>
              <w:t>л</w:t>
            </w:r>
            <w:r w:rsidRPr="00C06C74">
              <w:rPr>
                <w:rFonts w:eastAsia="Calibri"/>
                <w:spacing w:val="-2"/>
                <w:lang w:eastAsia="en-US"/>
              </w:rPr>
              <w:t>е</w:t>
            </w:r>
            <w:r w:rsidRPr="00C06C74">
              <w:rPr>
                <w:rFonts w:eastAsia="Calibri"/>
                <w:spacing w:val="-1"/>
                <w:lang w:eastAsia="en-US"/>
              </w:rPr>
              <w:t>н</w:t>
            </w:r>
            <w:r w:rsidRPr="00C06C74">
              <w:rPr>
                <w:rFonts w:eastAsia="Calibri"/>
                <w:spacing w:val="-2"/>
                <w:lang w:eastAsia="en-US"/>
              </w:rPr>
              <w:t>и</w:t>
            </w:r>
            <w:r w:rsidRPr="00C06C74">
              <w:rPr>
                <w:rFonts w:eastAsia="Calibri"/>
                <w:lang w:eastAsia="en-US"/>
              </w:rPr>
              <w:t xml:space="preserve">и и </w:t>
            </w:r>
            <w:r w:rsidRPr="00C06C74">
              <w:rPr>
                <w:rFonts w:eastAsia="Calibri"/>
                <w:spacing w:val="2"/>
                <w:lang w:eastAsia="en-US"/>
              </w:rPr>
              <w:t>д</w:t>
            </w:r>
            <w:r w:rsidRPr="00C06C74">
              <w:rPr>
                <w:rFonts w:eastAsia="Calibri"/>
                <w:spacing w:val="-2"/>
                <w:lang w:eastAsia="en-US"/>
              </w:rPr>
              <w:t>р</w:t>
            </w:r>
            <w:r w:rsidRPr="00C06C74">
              <w:rPr>
                <w:rFonts w:eastAsia="Calibri"/>
                <w:spacing w:val="1"/>
                <w:w w:val="101"/>
                <w:lang w:eastAsia="en-US"/>
              </w:rPr>
              <w:t>.</w:t>
            </w:r>
            <w:r w:rsidRPr="00C06C74">
              <w:rPr>
                <w:rFonts w:eastAsia="Calibri"/>
                <w:lang w:eastAsia="en-US"/>
              </w:rPr>
              <w:t>)</w:t>
            </w:r>
          </w:p>
        </w:tc>
      </w:tr>
      <w:tr w:rsidR="00022247" w:rsidRPr="00C06C74" w:rsidTr="00B47E4B">
        <w:trPr>
          <w:trHeight w:val="340"/>
        </w:trPr>
        <w:tc>
          <w:tcPr>
            <w:tcW w:w="2365"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val="en-US" w:eastAsia="en-US"/>
              </w:rPr>
            </w:pPr>
            <w:r w:rsidRPr="00C06C74">
              <w:rPr>
                <w:rFonts w:eastAsia="Calibri"/>
                <w:lang w:eastAsia="en-US"/>
              </w:rPr>
              <w:t xml:space="preserve">Моноблок </w:t>
            </w:r>
            <w:r w:rsidRPr="00C06C74">
              <w:rPr>
                <w:rFonts w:eastAsia="Calibri"/>
                <w:lang w:val="en-US" w:eastAsia="en-US"/>
              </w:rPr>
              <w:t>Acer Veriton</w:t>
            </w:r>
          </w:p>
        </w:tc>
        <w:tc>
          <w:tcPr>
            <w:tcW w:w="997" w:type="pct"/>
            <w:tcBorders>
              <w:top w:val="single" w:sz="4" w:space="0" w:color="000000"/>
              <w:left w:val="single" w:sz="4" w:space="0" w:color="000000"/>
              <w:bottom w:val="single" w:sz="4" w:space="0" w:color="000000"/>
              <w:right w:val="single" w:sz="4" w:space="0" w:color="000000"/>
            </w:tcBorders>
          </w:tcPr>
          <w:p w:rsidR="00022247" w:rsidRPr="00C06C74" w:rsidRDefault="009816E0" w:rsidP="00DB2154">
            <w:pPr>
              <w:widowControl w:val="0"/>
              <w:autoSpaceDE w:val="0"/>
              <w:autoSpaceDN w:val="0"/>
              <w:adjustRightInd w:val="0"/>
              <w:jc w:val="center"/>
              <w:rPr>
                <w:rFonts w:eastAsia="Calibri"/>
                <w:lang w:eastAsia="en-US"/>
              </w:rPr>
            </w:pPr>
            <w:r w:rsidRPr="00C06C74">
              <w:rPr>
                <w:rFonts w:eastAsia="Calibri"/>
                <w:lang w:eastAsia="en-US"/>
              </w:rPr>
              <w:t>19</w:t>
            </w:r>
          </w:p>
        </w:tc>
        <w:tc>
          <w:tcPr>
            <w:tcW w:w="1638"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На уроках, факультативных занятиях</w:t>
            </w:r>
          </w:p>
        </w:tc>
      </w:tr>
      <w:tr w:rsidR="00022247" w:rsidRPr="00C06C74" w:rsidTr="00B47E4B">
        <w:trPr>
          <w:trHeight w:val="340"/>
        </w:trPr>
        <w:tc>
          <w:tcPr>
            <w:tcW w:w="2365"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 xml:space="preserve">Компьютер в комплекте </w:t>
            </w:r>
          </w:p>
        </w:tc>
        <w:tc>
          <w:tcPr>
            <w:tcW w:w="997"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lang w:eastAsia="en-US"/>
              </w:rPr>
            </w:pPr>
            <w:r w:rsidRPr="00C06C74">
              <w:rPr>
                <w:rFonts w:eastAsia="Calibri"/>
                <w:lang w:eastAsia="en-US"/>
              </w:rPr>
              <w:t>1</w:t>
            </w:r>
          </w:p>
        </w:tc>
        <w:tc>
          <w:tcPr>
            <w:tcW w:w="1638"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Библиотека</w:t>
            </w:r>
          </w:p>
        </w:tc>
      </w:tr>
      <w:tr w:rsidR="00022247" w:rsidRPr="00C06C74" w:rsidTr="00B47E4B">
        <w:trPr>
          <w:trHeight w:val="340"/>
        </w:trPr>
        <w:tc>
          <w:tcPr>
            <w:tcW w:w="2365"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Ноутбук</w:t>
            </w:r>
          </w:p>
        </w:tc>
        <w:tc>
          <w:tcPr>
            <w:tcW w:w="997" w:type="pct"/>
            <w:tcBorders>
              <w:top w:val="single" w:sz="4" w:space="0" w:color="000000"/>
              <w:left w:val="single" w:sz="4" w:space="0" w:color="000000"/>
              <w:bottom w:val="single" w:sz="4" w:space="0" w:color="000000"/>
              <w:right w:val="single" w:sz="4" w:space="0" w:color="000000"/>
            </w:tcBorders>
          </w:tcPr>
          <w:p w:rsidR="00022247" w:rsidRPr="00C06C74" w:rsidRDefault="009816E0" w:rsidP="00DB2154">
            <w:pPr>
              <w:widowControl w:val="0"/>
              <w:autoSpaceDE w:val="0"/>
              <w:autoSpaceDN w:val="0"/>
              <w:adjustRightInd w:val="0"/>
              <w:jc w:val="center"/>
              <w:rPr>
                <w:rFonts w:eastAsia="Calibri"/>
                <w:lang w:eastAsia="en-US"/>
              </w:rPr>
            </w:pPr>
            <w:r w:rsidRPr="00C06C74">
              <w:rPr>
                <w:rFonts w:eastAsia="Calibri"/>
                <w:lang w:eastAsia="en-US"/>
              </w:rPr>
              <w:t>17</w:t>
            </w:r>
          </w:p>
        </w:tc>
        <w:tc>
          <w:tcPr>
            <w:tcW w:w="1638"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На уроках, факультативных занятиях</w:t>
            </w:r>
          </w:p>
        </w:tc>
      </w:tr>
      <w:tr w:rsidR="00022247" w:rsidRPr="00C06C74" w:rsidTr="00B47E4B">
        <w:trPr>
          <w:trHeight w:val="340"/>
        </w:trPr>
        <w:tc>
          <w:tcPr>
            <w:tcW w:w="2365"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Компьютеры разные</w:t>
            </w:r>
          </w:p>
        </w:tc>
        <w:tc>
          <w:tcPr>
            <w:tcW w:w="997" w:type="pct"/>
            <w:tcBorders>
              <w:top w:val="single" w:sz="4" w:space="0" w:color="000000"/>
              <w:left w:val="single" w:sz="4" w:space="0" w:color="000000"/>
              <w:bottom w:val="single" w:sz="4" w:space="0" w:color="000000"/>
              <w:right w:val="single" w:sz="4" w:space="0" w:color="000000"/>
            </w:tcBorders>
          </w:tcPr>
          <w:p w:rsidR="00022247" w:rsidRPr="00C06C74" w:rsidRDefault="009816E0" w:rsidP="00DB2154">
            <w:pPr>
              <w:widowControl w:val="0"/>
              <w:autoSpaceDE w:val="0"/>
              <w:autoSpaceDN w:val="0"/>
              <w:adjustRightInd w:val="0"/>
              <w:jc w:val="center"/>
              <w:rPr>
                <w:rFonts w:eastAsia="Calibri"/>
                <w:lang w:eastAsia="en-US"/>
              </w:rPr>
            </w:pPr>
            <w:r w:rsidRPr="00C06C74">
              <w:rPr>
                <w:rFonts w:eastAsia="Calibri"/>
                <w:lang w:eastAsia="en-US"/>
              </w:rPr>
              <w:t>23</w:t>
            </w:r>
          </w:p>
        </w:tc>
        <w:tc>
          <w:tcPr>
            <w:tcW w:w="1638"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На уроках</w:t>
            </w:r>
          </w:p>
        </w:tc>
      </w:tr>
      <w:tr w:rsidR="00022247" w:rsidRPr="00C06C74" w:rsidTr="00B47E4B">
        <w:trPr>
          <w:trHeight w:val="340"/>
        </w:trPr>
        <w:tc>
          <w:tcPr>
            <w:tcW w:w="2365"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Компьютер</w:t>
            </w:r>
          </w:p>
        </w:tc>
        <w:tc>
          <w:tcPr>
            <w:tcW w:w="997" w:type="pct"/>
            <w:tcBorders>
              <w:top w:val="single" w:sz="4" w:space="0" w:color="000000"/>
              <w:left w:val="single" w:sz="4" w:space="0" w:color="000000"/>
              <w:bottom w:val="single" w:sz="4" w:space="0" w:color="000000"/>
              <w:right w:val="single" w:sz="4" w:space="0" w:color="000000"/>
            </w:tcBorders>
          </w:tcPr>
          <w:p w:rsidR="00022247" w:rsidRPr="00C06C74" w:rsidRDefault="009816E0" w:rsidP="00DB2154">
            <w:pPr>
              <w:widowControl w:val="0"/>
              <w:autoSpaceDE w:val="0"/>
              <w:autoSpaceDN w:val="0"/>
              <w:adjustRightInd w:val="0"/>
              <w:jc w:val="center"/>
              <w:rPr>
                <w:rFonts w:eastAsia="Calibri"/>
                <w:lang w:eastAsia="en-US"/>
              </w:rPr>
            </w:pPr>
            <w:r w:rsidRPr="00C06C74">
              <w:rPr>
                <w:rFonts w:eastAsia="Calibri"/>
                <w:lang w:eastAsia="en-US"/>
              </w:rPr>
              <w:t>19</w:t>
            </w:r>
          </w:p>
        </w:tc>
        <w:tc>
          <w:tcPr>
            <w:tcW w:w="1638"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В управлении</w:t>
            </w:r>
          </w:p>
        </w:tc>
      </w:tr>
      <w:tr w:rsidR="00022247" w:rsidRPr="00C06C74" w:rsidTr="00B47E4B">
        <w:trPr>
          <w:trHeight w:val="340"/>
        </w:trPr>
        <w:tc>
          <w:tcPr>
            <w:tcW w:w="2365"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 xml:space="preserve">Комплект мобильного (передвижного) компьютерного класса </w:t>
            </w:r>
          </w:p>
        </w:tc>
        <w:tc>
          <w:tcPr>
            <w:tcW w:w="997" w:type="pct"/>
            <w:tcBorders>
              <w:top w:val="single" w:sz="4" w:space="0" w:color="000000"/>
              <w:left w:val="single" w:sz="4" w:space="0" w:color="000000"/>
              <w:bottom w:val="single" w:sz="4" w:space="0" w:color="000000"/>
              <w:right w:val="single" w:sz="4" w:space="0" w:color="000000"/>
            </w:tcBorders>
          </w:tcPr>
          <w:p w:rsidR="00022247" w:rsidRPr="00C06C74" w:rsidRDefault="009816E0" w:rsidP="00DB2154">
            <w:pPr>
              <w:widowControl w:val="0"/>
              <w:autoSpaceDE w:val="0"/>
              <w:autoSpaceDN w:val="0"/>
              <w:adjustRightInd w:val="0"/>
              <w:jc w:val="center"/>
              <w:rPr>
                <w:rFonts w:eastAsia="Calibri"/>
                <w:lang w:eastAsia="en-US"/>
              </w:rPr>
            </w:pPr>
            <w:r w:rsidRPr="00C06C74">
              <w:rPr>
                <w:rFonts w:eastAsia="Calibri"/>
                <w:lang w:eastAsia="en-US"/>
              </w:rPr>
              <w:t>0</w:t>
            </w:r>
          </w:p>
        </w:tc>
        <w:tc>
          <w:tcPr>
            <w:tcW w:w="1638"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lang w:eastAsia="en-US"/>
              </w:rPr>
            </w:pPr>
            <w:r w:rsidRPr="00C06C74">
              <w:rPr>
                <w:rFonts w:eastAsia="Calibri"/>
                <w:lang w:eastAsia="en-US"/>
              </w:rPr>
              <w:t>На уроках</w:t>
            </w:r>
          </w:p>
        </w:tc>
      </w:tr>
    </w:tbl>
    <w:p w:rsidR="00022247" w:rsidRPr="00C06C74" w:rsidRDefault="00022247" w:rsidP="00DB2154">
      <w:pPr>
        <w:ind w:left="709"/>
        <w:jc w:val="both"/>
        <w:rPr>
          <w:lang w:eastAsia="en-US" w:bidi="en-US"/>
        </w:rPr>
      </w:pPr>
      <w:r w:rsidRPr="00C06C74">
        <w:rPr>
          <w:lang w:eastAsia="en-US" w:bidi="en-US"/>
        </w:rPr>
        <w:t>Н</w:t>
      </w:r>
      <w:r w:rsidRPr="00C06C74">
        <w:rPr>
          <w:spacing w:val="1"/>
          <w:lang w:eastAsia="en-US" w:bidi="en-US"/>
        </w:rPr>
        <w:t>а</w:t>
      </w:r>
      <w:r w:rsidRPr="00C06C74">
        <w:rPr>
          <w:lang w:eastAsia="en-US" w:bidi="en-US"/>
        </w:rPr>
        <w:t xml:space="preserve">личиев </w:t>
      </w:r>
      <w:r w:rsidR="009816E0" w:rsidRPr="00C06C74">
        <w:rPr>
          <w:rFonts w:eastAsia="Calibri"/>
          <w:position w:val="-1"/>
          <w:lang w:eastAsia="en-US"/>
        </w:rPr>
        <w:t>МБОУ «Школа № 99</w:t>
      </w:r>
      <w:r w:rsidRPr="00C06C74">
        <w:rPr>
          <w:rFonts w:eastAsia="Calibri"/>
          <w:position w:val="-1"/>
          <w:lang w:eastAsia="en-US"/>
        </w:rPr>
        <w:t xml:space="preserve">» </w:t>
      </w:r>
      <w:r w:rsidRPr="00C06C74">
        <w:rPr>
          <w:spacing w:val="-4"/>
          <w:lang w:eastAsia="en-US" w:bidi="en-US"/>
        </w:rPr>
        <w:t>о</w:t>
      </w:r>
      <w:r w:rsidRPr="00C06C74">
        <w:rPr>
          <w:spacing w:val="1"/>
          <w:lang w:eastAsia="en-US" w:bidi="en-US"/>
        </w:rPr>
        <w:t>р</w:t>
      </w:r>
      <w:r w:rsidRPr="00C06C74">
        <w:rPr>
          <w:spacing w:val="-1"/>
          <w:lang w:eastAsia="en-US" w:bidi="en-US"/>
        </w:rPr>
        <w:t>г</w:t>
      </w:r>
      <w:r w:rsidRPr="00C06C74">
        <w:rPr>
          <w:lang w:eastAsia="en-US" w:bidi="en-US"/>
        </w:rPr>
        <w:t>т</w:t>
      </w:r>
      <w:r w:rsidRPr="00C06C74">
        <w:rPr>
          <w:spacing w:val="1"/>
          <w:lang w:eastAsia="en-US" w:bidi="en-US"/>
        </w:rPr>
        <w:t>е</w:t>
      </w:r>
      <w:r w:rsidRPr="00C06C74">
        <w:rPr>
          <w:spacing w:val="-5"/>
          <w:lang w:eastAsia="en-US" w:bidi="en-US"/>
        </w:rPr>
        <w:t>х</w:t>
      </w:r>
      <w:r w:rsidRPr="00C06C74">
        <w:rPr>
          <w:spacing w:val="2"/>
          <w:lang w:eastAsia="en-US" w:bidi="en-US"/>
        </w:rPr>
        <w:t>н</w:t>
      </w:r>
      <w:r w:rsidRPr="00C06C74">
        <w:rPr>
          <w:lang w:eastAsia="en-US" w:bidi="en-US"/>
        </w:rPr>
        <w:t>икиит</w:t>
      </w:r>
      <w:r w:rsidRPr="00C06C74">
        <w:rPr>
          <w:spacing w:val="1"/>
          <w:lang w:eastAsia="en-US" w:bidi="en-US"/>
        </w:rPr>
        <w:t>е</w:t>
      </w:r>
      <w:r w:rsidRPr="00C06C74">
        <w:rPr>
          <w:spacing w:val="-5"/>
          <w:lang w:eastAsia="en-US" w:bidi="en-US"/>
        </w:rPr>
        <w:t>х</w:t>
      </w:r>
      <w:r w:rsidRPr="00C06C74">
        <w:rPr>
          <w:spacing w:val="2"/>
          <w:lang w:eastAsia="en-US" w:bidi="en-US"/>
        </w:rPr>
        <w:t>н</w:t>
      </w:r>
      <w:r w:rsidRPr="00C06C74">
        <w:rPr>
          <w:lang w:eastAsia="en-US" w:bidi="en-US"/>
        </w:rPr>
        <w:t>ич</w:t>
      </w:r>
      <w:r w:rsidRPr="00C06C74">
        <w:rPr>
          <w:spacing w:val="1"/>
          <w:lang w:eastAsia="en-US" w:bidi="en-US"/>
        </w:rPr>
        <w:t>е</w:t>
      </w:r>
      <w:r w:rsidRPr="00C06C74">
        <w:rPr>
          <w:lang w:eastAsia="en-US" w:bidi="en-US"/>
        </w:rPr>
        <w:t>с</w:t>
      </w:r>
      <w:r w:rsidRPr="00C06C74">
        <w:rPr>
          <w:spacing w:val="-4"/>
          <w:lang w:eastAsia="en-US" w:bidi="en-US"/>
        </w:rPr>
        <w:t>к</w:t>
      </w:r>
      <w:r w:rsidRPr="00C06C74">
        <w:rPr>
          <w:lang w:eastAsia="en-US" w:bidi="en-US"/>
        </w:rPr>
        <w:t>их</w:t>
      </w:r>
      <w:r w:rsidR="009816E0" w:rsidRPr="00C06C74">
        <w:rPr>
          <w:lang w:eastAsia="en-US" w:bidi="en-US"/>
        </w:rPr>
        <w:t xml:space="preserve"> </w:t>
      </w:r>
      <w:r w:rsidRPr="00C06C74">
        <w:rPr>
          <w:lang w:eastAsia="en-US" w:bidi="en-US"/>
        </w:rPr>
        <w:t>с</w:t>
      </w:r>
      <w:r w:rsidRPr="00C06C74">
        <w:rPr>
          <w:spacing w:val="1"/>
          <w:lang w:eastAsia="en-US" w:bidi="en-US"/>
        </w:rPr>
        <w:t>ре</w:t>
      </w:r>
      <w:r w:rsidRPr="00C06C74">
        <w:rPr>
          <w:lang w:eastAsia="en-US" w:bidi="en-US"/>
        </w:rPr>
        <w:t>дств</w:t>
      </w:r>
      <w:r w:rsidR="009816E0" w:rsidRPr="00C06C74">
        <w:rPr>
          <w:lang w:eastAsia="en-US" w:bidi="en-US"/>
        </w:rPr>
        <w:t xml:space="preserve"> </w:t>
      </w:r>
      <w:r w:rsidRPr="00C06C74">
        <w:rPr>
          <w:spacing w:val="1"/>
          <w:lang w:eastAsia="en-US" w:bidi="en-US"/>
        </w:rPr>
        <w:t>о</w:t>
      </w:r>
      <w:r w:rsidRPr="00C06C74">
        <w:rPr>
          <w:spacing w:val="2"/>
          <w:lang w:eastAsia="en-US" w:bidi="en-US"/>
        </w:rPr>
        <w:t>б</w:t>
      </w:r>
      <w:r w:rsidRPr="00C06C74">
        <w:rPr>
          <w:lang w:eastAsia="en-US" w:bidi="en-US"/>
        </w:rPr>
        <w:t>уч</w:t>
      </w:r>
      <w:r w:rsidRPr="00C06C74">
        <w:rPr>
          <w:spacing w:val="1"/>
          <w:lang w:eastAsia="en-US" w:bidi="en-US"/>
        </w:rPr>
        <w:t>е</w:t>
      </w:r>
      <w:r w:rsidRPr="00C06C74">
        <w:rPr>
          <w:spacing w:val="2"/>
          <w:lang w:eastAsia="en-US" w:bidi="en-US"/>
        </w:rPr>
        <w:t>н</w:t>
      </w:r>
      <w:r w:rsidRPr="00C06C74">
        <w:rPr>
          <w:lang w:eastAsia="en-US" w:bidi="en-US"/>
        </w:rPr>
        <w:t>ия</w:t>
      </w:r>
    </w:p>
    <w:tbl>
      <w:tblPr>
        <w:tblW w:w="5000" w:type="pct"/>
        <w:tblCellMar>
          <w:left w:w="0" w:type="dxa"/>
          <w:right w:w="0" w:type="dxa"/>
        </w:tblCellMar>
        <w:tblLook w:val="0000" w:firstRow="0" w:lastRow="0" w:firstColumn="0" w:lastColumn="0" w:noHBand="0" w:noVBand="0"/>
      </w:tblPr>
      <w:tblGrid>
        <w:gridCol w:w="7762"/>
        <w:gridCol w:w="1603"/>
      </w:tblGrid>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jc w:val="center"/>
              <w:rPr>
                <w:rFonts w:eastAsia="Calibri"/>
                <w:color w:val="000000" w:themeColor="text1"/>
                <w:lang w:eastAsia="en-US"/>
              </w:rPr>
            </w:pPr>
            <w:r w:rsidRPr="00C06C74">
              <w:rPr>
                <w:rFonts w:eastAsia="Calibri"/>
                <w:color w:val="000000" w:themeColor="text1"/>
                <w:spacing w:val="-1"/>
                <w:lang w:eastAsia="en-US"/>
              </w:rPr>
              <w:t>Н</w:t>
            </w:r>
            <w:r w:rsidRPr="00C06C74">
              <w:rPr>
                <w:rFonts w:eastAsia="Calibri"/>
                <w:color w:val="000000" w:themeColor="text1"/>
                <w:spacing w:val="-2"/>
                <w:lang w:eastAsia="en-US"/>
              </w:rPr>
              <w:t>аи</w:t>
            </w:r>
            <w:r w:rsidRPr="00C06C74">
              <w:rPr>
                <w:rFonts w:eastAsia="Calibri"/>
                <w:color w:val="000000" w:themeColor="text1"/>
                <w:lang w:eastAsia="en-US"/>
              </w:rPr>
              <w:t>м</w:t>
            </w:r>
            <w:r w:rsidRPr="00C06C74">
              <w:rPr>
                <w:rFonts w:eastAsia="Calibri"/>
                <w:color w:val="000000" w:themeColor="text1"/>
                <w:spacing w:val="-2"/>
                <w:lang w:eastAsia="en-US"/>
              </w:rPr>
              <w:t>е</w:t>
            </w:r>
            <w:r w:rsidRPr="00C06C74">
              <w:rPr>
                <w:rFonts w:eastAsia="Calibri"/>
                <w:color w:val="000000" w:themeColor="text1"/>
                <w:spacing w:val="-1"/>
                <w:lang w:eastAsia="en-US"/>
              </w:rPr>
              <w:t>н</w:t>
            </w:r>
            <w:r w:rsidRPr="00C06C74">
              <w:rPr>
                <w:rFonts w:eastAsia="Calibri"/>
                <w:color w:val="000000" w:themeColor="text1"/>
                <w:spacing w:val="-2"/>
                <w:lang w:eastAsia="en-US"/>
              </w:rPr>
              <w:t>о</w:t>
            </w:r>
            <w:r w:rsidRPr="00C06C74">
              <w:rPr>
                <w:rFonts w:eastAsia="Calibri"/>
                <w:color w:val="000000" w:themeColor="text1"/>
                <w:spacing w:val="-1"/>
                <w:lang w:eastAsia="en-US"/>
              </w:rPr>
              <w:t>в</w:t>
            </w:r>
            <w:r w:rsidRPr="00C06C74">
              <w:rPr>
                <w:rFonts w:eastAsia="Calibri"/>
                <w:color w:val="000000" w:themeColor="text1"/>
                <w:spacing w:val="-2"/>
                <w:lang w:eastAsia="en-US"/>
              </w:rPr>
              <w:t>а</w:t>
            </w:r>
            <w:r w:rsidRPr="00C06C74">
              <w:rPr>
                <w:rFonts w:eastAsia="Calibri"/>
                <w:color w:val="000000" w:themeColor="text1"/>
                <w:spacing w:val="-1"/>
                <w:lang w:eastAsia="en-US"/>
              </w:rPr>
              <w:t>н</w:t>
            </w:r>
            <w:r w:rsidRPr="00C06C74">
              <w:rPr>
                <w:rFonts w:eastAsia="Calibri"/>
                <w:color w:val="000000" w:themeColor="text1"/>
                <w:spacing w:val="-2"/>
                <w:lang w:eastAsia="en-US"/>
              </w:rPr>
              <w:t>и</w:t>
            </w:r>
            <w:r w:rsidRPr="00C06C74">
              <w:rPr>
                <w:rFonts w:eastAsia="Calibri"/>
                <w:color w:val="000000" w:themeColor="text1"/>
                <w:lang w:eastAsia="en-US"/>
              </w:rPr>
              <w:t>е</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jc w:val="center"/>
              <w:rPr>
                <w:rFonts w:eastAsia="Calibri"/>
                <w:color w:val="000000" w:themeColor="text1"/>
                <w:lang w:eastAsia="en-US"/>
              </w:rPr>
            </w:pPr>
            <w:r w:rsidRPr="00C06C74">
              <w:rPr>
                <w:rFonts w:eastAsia="Calibri"/>
                <w:color w:val="000000" w:themeColor="text1"/>
                <w:spacing w:val="-2"/>
                <w:lang w:eastAsia="en-US"/>
              </w:rPr>
              <w:t>Ко</w:t>
            </w:r>
            <w:r w:rsidRPr="00C06C74">
              <w:rPr>
                <w:rFonts w:eastAsia="Calibri"/>
                <w:color w:val="000000" w:themeColor="text1"/>
                <w:spacing w:val="2"/>
                <w:lang w:eastAsia="en-US"/>
              </w:rPr>
              <w:t>л</w:t>
            </w:r>
            <w:r w:rsidRPr="00C06C74">
              <w:rPr>
                <w:rFonts w:eastAsia="Calibri"/>
                <w:color w:val="000000" w:themeColor="text1"/>
                <w:spacing w:val="-2"/>
                <w:lang w:eastAsia="en-US"/>
              </w:rPr>
              <w:t>и</w:t>
            </w:r>
            <w:r w:rsidRPr="00C06C74">
              <w:rPr>
                <w:rFonts w:eastAsia="Calibri"/>
                <w:color w:val="000000" w:themeColor="text1"/>
                <w:lang w:eastAsia="en-US"/>
              </w:rPr>
              <w:t>ч</w:t>
            </w:r>
            <w:r w:rsidRPr="00C06C74">
              <w:rPr>
                <w:rFonts w:eastAsia="Calibri"/>
                <w:color w:val="000000" w:themeColor="text1"/>
                <w:spacing w:val="-2"/>
                <w:lang w:eastAsia="en-US"/>
              </w:rPr>
              <w:t>е</w:t>
            </w:r>
            <w:r w:rsidRPr="00C06C74">
              <w:rPr>
                <w:rFonts w:eastAsia="Calibri"/>
                <w:color w:val="000000" w:themeColor="text1"/>
                <w:lang w:eastAsia="en-US"/>
              </w:rPr>
              <w:t>с</w:t>
            </w:r>
            <w:r w:rsidRPr="00C06C74">
              <w:rPr>
                <w:rFonts w:eastAsia="Calibri"/>
                <w:color w:val="000000" w:themeColor="text1"/>
                <w:spacing w:val="-1"/>
                <w:lang w:eastAsia="en-US"/>
              </w:rPr>
              <w:t>тв</w:t>
            </w:r>
            <w:r w:rsidRPr="00C06C74">
              <w:rPr>
                <w:rFonts w:eastAsia="Calibri"/>
                <w:color w:val="000000" w:themeColor="text1"/>
                <w:lang w:eastAsia="en-US"/>
              </w:rPr>
              <w:t>о</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lang w:eastAsia="en-US"/>
              </w:rPr>
            </w:pPr>
            <w:r w:rsidRPr="00C06C74">
              <w:rPr>
                <w:rFonts w:eastAsia="Calibri"/>
                <w:color w:val="000000" w:themeColor="text1"/>
                <w:spacing w:val="-1"/>
                <w:lang w:eastAsia="en-US"/>
              </w:rPr>
              <w:t>С</w:t>
            </w:r>
            <w:r w:rsidRPr="00C06C74">
              <w:rPr>
                <w:rFonts w:eastAsia="Calibri"/>
                <w:color w:val="000000" w:themeColor="text1"/>
                <w:spacing w:val="-2"/>
                <w:w w:val="101"/>
                <w:lang w:eastAsia="en-US"/>
              </w:rPr>
              <w:t>к</w:t>
            </w:r>
            <w:r w:rsidRPr="00C06C74">
              <w:rPr>
                <w:rFonts w:eastAsia="Calibri"/>
                <w:color w:val="000000" w:themeColor="text1"/>
                <w:spacing w:val="-2"/>
                <w:lang w:eastAsia="en-US"/>
              </w:rPr>
              <w:t>а</w:t>
            </w:r>
            <w:r w:rsidRPr="00C06C74">
              <w:rPr>
                <w:rFonts w:eastAsia="Calibri"/>
                <w:color w:val="000000" w:themeColor="text1"/>
                <w:spacing w:val="-1"/>
                <w:lang w:eastAsia="en-US"/>
              </w:rPr>
              <w:t>н</w:t>
            </w:r>
            <w:r w:rsidRPr="00C06C74">
              <w:rPr>
                <w:rFonts w:eastAsia="Calibri"/>
                <w:color w:val="000000" w:themeColor="text1"/>
                <w:spacing w:val="-2"/>
                <w:lang w:eastAsia="en-US"/>
              </w:rPr>
              <w:t>е</w:t>
            </w:r>
            <w:r w:rsidRPr="00C06C74">
              <w:rPr>
                <w:rFonts w:eastAsia="Calibri"/>
                <w:color w:val="000000" w:themeColor="text1"/>
                <w:lang w:eastAsia="en-US"/>
              </w:rPr>
              <w:t>р</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2</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lang w:eastAsia="en-US"/>
              </w:rPr>
            </w:pPr>
            <w:r w:rsidRPr="00C06C74">
              <w:rPr>
                <w:rFonts w:eastAsia="Calibri"/>
                <w:color w:val="000000" w:themeColor="text1"/>
                <w:lang w:eastAsia="en-US"/>
              </w:rPr>
              <w:t>М</w:t>
            </w:r>
            <w:r w:rsidRPr="00C06C74">
              <w:rPr>
                <w:rFonts w:eastAsia="Calibri"/>
                <w:color w:val="000000" w:themeColor="text1"/>
                <w:spacing w:val="-2"/>
                <w:lang w:eastAsia="en-US"/>
              </w:rPr>
              <w:t>о</w:t>
            </w:r>
            <w:r w:rsidRPr="00C06C74">
              <w:rPr>
                <w:rFonts w:eastAsia="Calibri"/>
                <w:color w:val="000000" w:themeColor="text1"/>
                <w:spacing w:val="2"/>
                <w:lang w:eastAsia="en-US"/>
              </w:rPr>
              <w:t>д</w:t>
            </w:r>
            <w:r w:rsidRPr="00C06C74">
              <w:rPr>
                <w:rFonts w:eastAsia="Calibri"/>
                <w:color w:val="000000" w:themeColor="text1"/>
                <w:spacing w:val="-2"/>
                <w:lang w:eastAsia="en-US"/>
              </w:rPr>
              <w:t>е</w:t>
            </w:r>
            <w:r w:rsidRPr="00C06C74">
              <w:rPr>
                <w:rFonts w:eastAsia="Calibri"/>
                <w:color w:val="000000" w:themeColor="text1"/>
                <w:lang w:eastAsia="en-US"/>
              </w:rPr>
              <w:t>м</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5</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lang w:eastAsia="en-US"/>
              </w:rPr>
            </w:pPr>
            <w:r w:rsidRPr="00C06C74">
              <w:rPr>
                <w:rFonts w:eastAsia="Calibri"/>
                <w:color w:val="000000" w:themeColor="text1"/>
                <w:spacing w:val="-1"/>
                <w:lang w:eastAsia="en-US"/>
              </w:rPr>
              <w:t>П</w:t>
            </w:r>
            <w:r w:rsidRPr="00C06C74">
              <w:rPr>
                <w:rFonts w:eastAsia="Calibri"/>
                <w:color w:val="000000" w:themeColor="text1"/>
                <w:spacing w:val="-2"/>
                <w:lang w:eastAsia="en-US"/>
              </w:rPr>
              <w:t>ри</w:t>
            </w:r>
            <w:r w:rsidRPr="00C06C74">
              <w:rPr>
                <w:rFonts w:eastAsia="Calibri"/>
                <w:color w:val="000000" w:themeColor="text1"/>
                <w:spacing w:val="-1"/>
                <w:lang w:eastAsia="en-US"/>
              </w:rPr>
              <w:t>нт</w:t>
            </w:r>
            <w:r w:rsidRPr="00C06C74">
              <w:rPr>
                <w:rFonts w:eastAsia="Calibri"/>
                <w:color w:val="000000" w:themeColor="text1"/>
                <w:spacing w:val="-2"/>
                <w:lang w:eastAsia="en-US"/>
              </w:rPr>
              <w:t>е</w:t>
            </w:r>
            <w:r w:rsidRPr="00C06C74">
              <w:rPr>
                <w:rFonts w:eastAsia="Calibri"/>
                <w:color w:val="000000" w:themeColor="text1"/>
                <w:lang w:eastAsia="en-US"/>
              </w:rPr>
              <w:t>р</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20</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spacing w:val="-2"/>
                <w:lang w:eastAsia="en-US"/>
              </w:rPr>
            </w:pPr>
            <w:r w:rsidRPr="00C06C74">
              <w:rPr>
                <w:rFonts w:eastAsia="Calibri"/>
                <w:color w:val="000000" w:themeColor="text1"/>
                <w:spacing w:val="-2"/>
                <w:lang w:eastAsia="en-US"/>
              </w:rPr>
              <w:t>Лазерный принтер</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6</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lang w:eastAsia="en-US"/>
              </w:rPr>
            </w:pPr>
            <w:r w:rsidRPr="00C06C74">
              <w:rPr>
                <w:rFonts w:eastAsia="Calibri"/>
                <w:color w:val="000000" w:themeColor="text1"/>
                <w:lang w:eastAsia="en-US"/>
              </w:rPr>
              <w:t>Лингафонное оборудование</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1</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lang w:eastAsia="en-US"/>
              </w:rPr>
            </w:pPr>
            <w:r w:rsidRPr="00C06C74">
              <w:rPr>
                <w:rFonts w:eastAsia="Calibri"/>
                <w:color w:val="000000" w:themeColor="text1"/>
                <w:lang w:eastAsia="en-US"/>
              </w:rPr>
              <w:t>Ризограф</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1</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lang w:eastAsia="en-US"/>
              </w:rPr>
            </w:pPr>
            <w:r w:rsidRPr="00C06C74">
              <w:rPr>
                <w:rFonts w:eastAsia="Calibri"/>
                <w:color w:val="000000" w:themeColor="text1"/>
                <w:lang w:eastAsia="en-US"/>
              </w:rPr>
              <w:t>Ф</w:t>
            </w:r>
            <w:r w:rsidRPr="00C06C74">
              <w:rPr>
                <w:rFonts w:eastAsia="Calibri"/>
                <w:color w:val="000000" w:themeColor="text1"/>
                <w:spacing w:val="-2"/>
                <w:lang w:eastAsia="en-US"/>
              </w:rPr>
              <w:t>а</w:t>
            </w:r>
            <w:r w:rsidRPr="00C06C74">
              <w:rPr>
                <w:rFonts w:eastAsia="Calibri"/>
                <w:color w:val="000000" w:themeColor="text1"/>
                <w:spacing w:val="-2"/>
                <w:w w:val="101"/>
                <w:lang w:eastAsia="en-US"/>
              </w:rPr>
              <w:t>к</w:t>
            </w:r>
            <w:r w:rsidRPr="00C06C74">
              <w:rPr>
                <w:rFonts w:eastAsia="Calibri"/>
                <w:color w:val="000000" w:themeColor="text1"/>
                <w:lang w:eastAsia="en-US"/>
              </w:rPr>
              <w:t>с</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2</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lang w:eastAsia="en-US"/>
              </w:rPr>
            </w:pPr>
            <w:r w:rsidRPr="00C06C74">
              <w:rPr>
                <w:rFonts w:eastAsia="Calibri"/>
                <w:color w:val="000000" w:themeColor="text1"/>
                <w:spacing w:val="2"/>
                <w:lang w:eastAsia="en-US"/>
              </w:rPr>
              <w:t>Т</w:t>
            </w:r>
            <w:r w:rsidRPr="00C06C74">
              <w:rPr>
                <w:rFonts w:eastAsia="Calibri"/>
                <w:color w:val="000000" w:themeColor="text1"/>
                <w:spacing w:val="-2"/>
                <w:lang w:eastAsia="en-US"/>
              </w:rPr>
              <w:t>е</w:t>
            </w:r>
            <w:r w:rsidRPr="00C06C74">
              <w:rPr>
                <w:rFonts w:eastAsia="Calibri"/>
                <w:color w:val="000000" w:themeColor="text1"/>
                <w:spacing w:val="2"/>
                <w:lang w:eastAsia="en-US"/>
              </w:rPr>
              <w:t>л</w:t>
            </w:r>
            <w:r w:rsidRPr="00C06C74">
              <w:rPr>
                <w:rFonts w:eastAsia="Calibri"/>
                <w:color w:val="000000" w:themeColor="text1"/>
                <w:spacing w:val="-2"/>
                <w:lang w:eastAsia="en-US"/>
              </w:rPr>
              <w:t>е</w:t>
            </w:r>
            <w:r w:rsidRPr="00C06C74">
              <w:rPr>
                <w:rFonts w:eastAsia="Calibri"/>
                <w:color w:val="000000" w:themeColor="text1"/>
                <w:spacing w:val="-1"/>
                <w:lang w:eastAsia="en-US"/>
              </w:rPr>
              <w:t>в</w:t>
            </w:r>
            <w:r w:rsidRPr="00C06C74">
              <w:rPr>
                <w:rFonts w:eastAsia="Calibri"/>
                <w:color w:val="000000" w:themeColor="text1"/>
                <w:spacing w:val="-2"/>
                <w:lang w:eastAsia="en-US"/>
              </w:rPr>
              <w:t>и</w:t>
            </w:r>
            <w:r w:rsidRPr="00C06C74">
              <w:rPr>
                <w:rFonts w:eastAsia="Calibri"/>
                <w:color w:val="000000" w:themeColor="text1"/>
                <w:spacing w:val="-1"/>
                <w:lang w:eastAsia="en-US"/>
              </w:rPr>
              <w:t>з</w:t>
            </w:r>
            <w:r w:rsidRPr="00C06C74">
              <w:rPr>
                <w:rFonts w:eastAsia="Calibri"/>
                <w:color w:val="000000" w:themeColor="text1"/>
                <w:spacing w:val="-2"/>
                <w:lang w:eastAsia="en-US"/>
              </w:rPr>
              <w:t>о</w:t>
            </w:r>
            <w:r w:rsidRPr="00C06C74">
              <w:rPr>
                <w:rFonts w:eastAsia="Calibri"/>
                <w:color w:val="000000" w:themeColor="text1"/>
                <w:lang w:eastAsia="en-US"/>
              </w:rPr>
              <w:t>р</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10</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lang w:eastAsia="en-US"/>
              </w:rPr>
            </w:pPr>
            <w:r w:rsidRPr="00C06C74">
              <w:rPr>
                <w:rFonts w:eastAsia="Calibri"/>
                <w:color w:val="000000" w:themeColor="text1"/>
                <w:lang w:eastAsia="en-US"/>
              </w:rPr>
              <w:t>В</w:t>
            </w:r>
            <w:r w:rsidRPr="00C06C74">
              <w:rPr>
                <w:rFonts w:eastAsia="Calibri"/>
                <w:color w:val="000000" w:themeColor="text1"/>
                <w:spacing w:val="-2"/>
                <w:lang w:eastAsia="en-US"/>
              </w:rPr>
              <w:t>и</w:t>
            </w:r>
            <w:r w:rsidRPr="00C06C74">
              <w:rPr>
                <w:rFonts w:eastAsia="Calibri"/>
                <w:color w:val="000000" w:themeColor="text1"/>
                <w:spacing w:val="2"/>
                <w:lang w:eastAsia="en-US"/>
              </w:rPr>
              <w:t>д</w:t>
            </w:r>
            <w:r w:rsidRPr="00C06C74">
              <w:rPr>
                <w:rFonts w:eastAsia="Calibri"/>
                <w:color w:val="000000" w:themeColor="text1"/>
                <w:spacing w:val="-2"/>
                <w:lang w:eastAsia="en-US"/>
              </w:rPr>
              <w:t>ео</w:t>
            </w:r>
            <w:r w:rsidRPr="00C06C74">
              <w:rPr>
                <w:rFonts w:eastAsia="Calibri"/>
                <w:color w:val="000000" w:themeColor="text1"/>
                <w:lang w:eastAsia="en-US"/>
              </w:rPr>
              <w:t>м</w:t>
            </w:r>
            <w:r w:rsidRPr="00C06C74">
              <w:rPr>
                <w:rFonts w:eastAsia="Calibri"/>
                <w:color w:val="000000" w:themeColor="text1"/>
                <w:spacing w:val="-2"/>
                <w:lang w:eastAsia="en-US"/>
              </w:rPr>
              <w:t>а</w:t>
            </w:r>
            <w:r w:rsidRPr="00C06C74">
              <w:rPr>
                <w:rFonts w:eastAsia="Calibri"/>
                <w:color w:val="000000" w:themeColor="text1"/>
                <w:spacing w:val="-1"/>
                <w:w w:val="101"/>
                <w:lang w:eastAsia="en-US"/>
              </w:rPr>
              <w:t>г</w:t>
            </w:r>
            <w:r w:rsidRPr="00C06C74">
              <w:rPr>
                <w:rFonts w:eastAsia="Calibri"/>
                <w:color w:val="000000" w:themeColor="text1"/>
                <w:spacing w:val="-1"/>
                <w:lang w:eastAsia="en-US"/>
              </w:rPr>
              <w:t>н</w:t>
            </w:r>
            <w:r w:rsidRPr="00C06C74">
              <w:rPr>
                <w:rFonts w:eastAsia="Calibri"/>
                <w:color w:val="000000" w:themeColor="text1"/>
                <w:spacing w:val="-2"/>
                <w:lang w:eastAsia="en-US"/>
              </w:rPr>
              <w:t>и</w:t>
            </w:r>
            <w:r w:rsidRPr="00C06C74">
              <w:rPr>
                <w:rFonts w:eastAsia="Calibri"/>
                <w:color w:val="000000" w:themeColor="text1"/>
                <w:spacing w:val="-1"/>
                <w:lang w:eastAsia="en-US"/>
              </w:rPr>
              <w:t>т</w:t>
            </w:r>
            <w:r w:rsidRPr="00C06C74">
              <w:rPr>
                <w:rFonts w:eastAsia="Calibri"/>
                <w:color w:val="000000" w:themeColor="text1"/>
                <w:spacing w:val="-2"/>
                <w:lang w:eastAsia="en-US"/>
              </w:rPr>
              <w:t>о</w:t>
            </w:r>
            <w:r w:rsidRPr="00C06C74">
              <w:rPr>
                <w:rFonts w:eastAsia="Calibri"/>
                <w:color w:val="000000" w:themeColor="text1"/>
                <w:spacing w:val="2"/>
                <w:lang w:eastAsia="en-US"/>
              </w:rPr>
              <w:t>ф</w:t>
            </w:r>
            <w:r w:rsidRPr="00C06C74">
              <w:rPr>
                <w:rFonts w:eastAsia="Calibri"/>
                <w:color w:val="000000" w:themeColor="text1"/>
                <w:spacing w:val="-2"/>
                <w:lang w:eastAsia="en-US"/>
              </w:rPr>
              <w:t>о</w:t>
            </w:r>
            <w:r w:rsidRPr="00C06C74">
              <w:rPr>
                <w:rFonts w:eastAsia="Calibri"/>
                <w:color w:val="000000" w:themeColor="text1"/>
                <w:lang w:eastAsia="en-US"/>
              </w:rPr>
              <w:t>н</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2</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rPr>
                <w:rFonts w:eastAsia="Calibri"/>
                <w:color w:val="000000" w:themeColor="text1"/>
                <w:lang w:eastAsia="en-US"/>
              </w:rPr>
            </w:pPr>
            <w:r w:rsidRPr="00C06C74">
              <w:rPr>
                <w:rFonts w:eastAsia="Calibri"/>
                <w:color w:val="000000" w:themeColor="text1"/>
                <w:lang w:eastAsia="en-US"/>
              </w:rPr>
              <w:t xml:space="preserve">Мультимедийный проектор </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10</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lang w:eastAsia="en-US"/>
              </w:rPr>
            </w:pPr>
            <w:r w:rsidRPr="00C06C74">
              <w:rPr>
                <w:rFonts w:eastAsia="Calibri"/>
                <w:color w:val="000000" w:themeColor="text1"/>
                <w:spacing w:val="2"/>
                <w:lang w:eastAsia="en-US"/>
              </w:rPr>
              <w:t>Интерактивная доска</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54686B"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7</w:t>
            </w:r>
          </w:p>
        </w:tc>
      </w:tr>
      <w:tr w:rsidR="0054686B" w:rsidRPr="00C06C74" w:rsidTr="00B47E4B">
        <w:trPr>
          <w:trHeight w:val="283"/>
        </w:trPr>
        <w:tc>
          <w:tcPr>
            <w:tcW w:w="4144" w:type="pct"/>
            <w:tcBorders>
              <w:top w:val="single" w:sz="4" w:space="0" w:color="000000"/>
              <w:left w:val="single" w:sz="4" w:space="0" w:color="000000"/>
              <w:bottom w:val="single" w:sz="4" w:space="0" w:color="000000"/>
              <w:right w:val="single" w:sz="4" w:space="0" w:color="000000"/>
            </w:tcBorders>
          </w:tcPr>
          <w:p w:rsidR="00022247" w:rsidRPr="00C06C74" w:rsidRDefault="00022247" w:rsidP="00DB2154">
            <w:pPr>
              <w:widowControl w:val="0"/>
              <w:autoSpaceDE w:val="0"/>
              <w:autoSpaceDN w:val="0"/>
              <w:adjustRightInd w:val="0"/>
              <w:ind w:left="105"/>
              <w:rPr>
                <w:rFonts w:eastAsia="Calibri"/>
                <w:color w:val="000000" w:themeColor="text1"/>
                <w:spacing w:val="2"/>
                <w:lang w:eastAsia="en-US"/>
              </w:rPr>
            </w:pPr>
            <w:r w:rsidRPr="00C06C74">
              <w:rPr>
                <w:rFonts w:eastAsia="Calibri"/>
                <w:color w:val="000000" w:themeColor="text1"/>
                <w:spacing w:val="2"/>
                <w:lang w:eastAsia="en-US"/>
              </w:rPr>
              <w:t>Копировальный аппарат</w:t>
            </w:r>
          </w:p>
        </w:tc>
        <w:tc>
          <w:tcPr>
            <w:tcW w:w="856" w:type="pct"/>
            <w:tcBorders>
              <w:top w:val="single" w:sz="4" w:space="0" w:color="000000"/>
              <w:left w:val="single" w:sz="4" w:space="0" w:color="000000"/>
              <w:bottom w:val="single" w:sz="4" w:space="0" w:color="000000"/>
              <w:right w:val="single" w:sz="4" w:space="0" w:color="000000"/>
            </w:tcBorders>
          </w:tcPr>
          <w:p w:rsidR="00022247" w:rsidRPr="00C06C74" w:rsidRDefault="0054686B" w:rsidP="00DB2154">
            <w:pPr>
              <w:widowControl w:val="0"/>
              <w:autoSpaceDE w:val="0"/>
              <w:autoSpaceDN w:val="0"/>
              <w:adjustRightInd w:val="0"/>
              <w:jc w:val="center"/>
              <w:rPr>
                <w:rFonts w:eastAsia="Calibri"/>
                <w:color w:val="000000" w:themeColor="text1"/>
                <w:lang w:eastAsia="en-US"/>
              </w:rPr>
            </w:pPr>
            <w:r w:rsidRPr="00C06C74">
              <w:rPr>
                <w:rFonts w:eastAsia="Calibri"/>
                <w:color w:val="000000" w:themeColor="text1"/>
                <w:lang w:eastAsia="en-US"/>
              </w:rPr>
              <w:t>15</w:t>
            </w:r>
          </w:p>
        </w:tc>
      </w:tr>
    </w:tbl>
    <w:p w:rsidR="00022247" w:rsidRPr="00C06C74" w:rsidRDefault="00022247" w:rsidP="00DB2154">
      <w:pPr>
        <w:widowControl w:val="0"/>
        <w:shd w:val="clear" w:color="auto" w:fill="FFFFFF"/>
        <w:tabs>
          <w:tab w:val="left" w:pos="567"/>
        </w:tabs>
        <w:autoSpaceDE w:val="0"/>
        <w:autoSpaceDN w:val="0"/>
        <w:adjustRightInd w:val="0"/>
        <w:ind w:right="708" w:firstLine="567"/>
        <w:jc w:val="center"/>
        <w:rPr>
          <w:b/>
          <w:bCs/>
        </w:rPr>
      </w:pPr>
      <w:r w:rsidRPr="00C06C74">
        <w:rPr>
          <w:b/>
          <w:bCs/>
        </w:rPr>
        <w:t>Организация питания</w:t>
      </w:r>
    </w:p>
    <w:p w:rsidR="00022247" w:rsidRPr="00C06C74" w:rsidRDefault="00022247" w:rsidP="00DB2154">
      <w:pPr>
        <w:tabs>
          <w:tab w:val="left" w:pos="993"/>
        </w:tabs>
        <w:ind w:right="111" w:firstLine="567"/>
        <w:jc w:val="both"/>
        <w:rPr>
          <w:rFonts w:eastAsia="Calibri"/>
        </w:rPr>
      </w:pPr>
      <w:r w:rsidRPr="00C06C74">
        <w:rPr>
          <w:rFonts w:eastAsia="Calibri"/>
        </w:rPr>
        <w:t>В школе питание  обучающихся осуществляется в столовой, которая укомплектована необходимыми работниками.</w:t>
      </w:r>
    </w:p>
    <w:p w:rsidR="00022247" w:rsidRPr="00C06C74" w:rsidRDefault="00022247" w:rsidP="00DB2154">
      <w:pPr>
        <w:tabs>
          <w:tab w:val="left" w:pos="993"/>
        </w:tabs>
        <w:ind w:right="111" w:firstLine="567"/>
        <w:jc w:val="both"/>
        <w:rPr>
          <w:rFonts w:eastAsia="Calibri"/>
          <w:lang w:eastAsia="en-US"/>
        </w:rPr>
      </w:pPr>
      <w:r w:rsidRPr="00C06C74">
        <w:rPr>
          <w:rFonts w:eastAsia="Calibri"/>
          <w:bCs/>
        </w:rPr>
        <w:t xml:space="preserve">Блок столовой расположен на первом этаже школы, имеет современное технологическое оборудование, </w:t>
      </w:r>
      <w:r w:rsidRPr="00C06C74">
        <w:rPr>
          <w:rFonts w:eastAsia="Calibri"/>
        </w:rPr>
        <w:t>новую современную  мебель. В сто</w:t>
      </w:r>
      <w:r w:rsidR="001E0D6B" w:rsidRPr="00C06C74">
        <w:rPr>
          <w:rFonts w:eastAsia="Calibri"/>
        </w:rPr>
        <w:t>ловой один обеденный зал (на 21</w:t>
      </w:r>
      <w:r w:rsidR="009816E0" w:rsidRPr="00C06C74">
        <w:rPr>
          <w:rFonts w:eastAsia="Calibri"/>
        </w:rPr>
        <w:t>0</w:t>
      </w:r>
      <w:r w:rsidRPr="00C06C74">
        <w:rPr>
          <w:rFonts w:eastAsia="Calibri"/>
        </w:rPr>
        <w:t xml:space="preserve"> мест), кухня, моечная,  разделочный цех, кладовая, комната для персонала, санитарные комнаты.</w:t>
      </w:r>
    </w:p>
    <w:p w:rsidR="00022247" w:rsidRPr="00C06C74" w:rsidRDefault="00022247" w:rsidP="00DB2154">
      <w:pPr>
        <w:tabs>
          <w:tab w:val="left" w:pos="993"/>
        </w:tabs>
        <w:ind w:right="111" w:firstLine="567"/>
        <w:jc w:val="both"/>
        <w:rPr>
          <w:rFonts w:eastAsia="Calibri"/>
          <w:bCs/>
        </w:rPr>
      </w:pPr>
      <w:r w:rsidRPr="00C06C74">
        <w:rPr>
          <w:rFonts w:eastAsia="Calibri"/>
          <w:bCs/>
        </w:rPr>
        <w:t>Имеется морозильная камера, 3 холодильных камеры,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w:t>
      </w:r>
    </w:p>
    <w:p w:rsidR="00022247" w:rsidRPr="00C06C74" w:rsidRDefault="00022247" w:rsidP="00DB2154">
      <w:pPr>
        <w:tabs>
          <w:tab w:val="left" w:pos="993"/>
        </w:tabs>
        <w:ind w:right="111" w:firstLine="567"/>
        <w:jc w:val="both"/>
        <w:rPr>
          <w:rFonts w:eastAsia="Calibri"/>
          <w:bCs/>
        </w:rPr>
      </w:pPr>
      <w:r w:rsidRPr="00C06C74">
        <w:rPr>
          <w:rFonts w:eastAsia="Calibri"/>
          <w:bCs/>
        </w:rPr>
        <w:t xml:space="preserve">Столовая полностью укомплектована необходимой посудой. Мытье и дезинфекция производятся с соблюдением всех норм санитарно-гигиенического режима, используются средства дезинфекции. </w:t>
      </w:r>
    </w:p>
    <w:p w:rsidR="00022247" w:rsidRPr="00C06C74" w:rsidRDefault="00150B3F" w:rsidP="00DB2154">
      <w:pPr>
        <w:tabs>
          <w:tab w:val="left" w:pos="993"/>
        </w:tabs>
        <w:ind w:right="111" w:firstLine="567"/>
        <w:jc w:val="both"/>
        <w:rPr>
          <w:rFonts w:eastAsia="Calibri"/>
          <w:bCs/>
          <w:color w:val="FF0000"/>
        </w:rPr>
      </w:pPr>
      <w:r w:rsidRPr="00C06C74">
        <w:rPr>
          <w:rFonts w:eastAsia="Calibri"/>
          <w:bCs/>
        </w:rPr>
        <w:t xml:space="preserve">100% </w:t>
      </w:r>
      <w:r w:rsidR="00022247" w:rsidRPr="00C06C74">
        <w:rPr>
          <w:rFonts w:eastAsia="Calibri"/>
          <w:bCs/>
        </w:rPr>
        <w:t xml:space="preserve"> обучающихся</w:t>
      </w:r>
      <w:r w:rsidR="00CA56F8" w:rsidRPr="00C06C74">
        <w:rPr>
          <w:rFonts w:eastAsia="Calibri"/>
          <w:bCs/>
        </w:rPr>
        <w:t xml:space="preserve"> начал</w:t>
      </w:r>
      <w:r w:rsidRPr="00C06C74">
        <w:rPr>
          <w:rFonts w:eastAsia="Calibri"/>
          <w:bCs/>
        </w:rPr>
        <w:t>ьной школы</w:t>
      </w:r>
      <w:r w:rsidR="00022247" w:rsidRPr="00C06C74">
        <w:rPr>
          <w:rFonts w:eastAsia="Calibri"/>
          <w:bCs/>
        </w:rPr>
        <w:t xml:space="preserve"> ежедневно получают горячее питание согласно договору с М</w:t>
      </w:r>
      <w:r w:rsidR="0054686B" w:rsidRPr="00C06C74">
        <w:rPr>
          <w:rFonts w:eastAsia="Calibri"/>
          <w:bCs/>
        </w:rPr>
        <w:t>У</w:t>
      </w:r>
      <w:r w:rsidR="00022247" w:rsidRPr="00C06C74">
        <w:rPr>
          <w:rFonts w:eastAsia="Calibri"/>
          <w:bCs/>
        </w:rPr>
        <w:t>П «Школьное питание», утвержденному меню</w:t>
      </w:r>
      <w:r w:rsidR="00022247" w:rsidRPr="00C06C74">
        <w:rPr>
          <w:rFonts w:eastAsia="Calibri"/>
          <w:bCs/>
          <w:color w:val="FF0000"/>
        </w:rPr>
        <w:t>.</w:t>
      </w:r>
    </w:p>
    <w:p w:rsidR="00022247" w:rsidRPr="00C06C74" w:rsidRDefault="00022247" w:rsidP="00DB2154">
      <w:pPr>
        <w:tabs>
          <w:tab w:val="left" w:pos="567"/>
        </w:tabs>
        <w:ind w:firstLine="567"/>
        <w:rPr>
          <w:b/>
        </w:rPr>
      </w:pPr>
      <w:r w:rsidRPr="00C06C74">
        <w:rPr>
          <w:b/>
        </w:rPr>
        <w:t>3.3.6. Контроль качества условий реализации образовательной программы</w:t>
      </w:r>
    </w:p>
    <w:p w:rsidR="00022247" w:rsidRPr="00C06C74" w:rsidRDefault="009816E0" w:rsidP="00DB2154">
      <w:pPr>
        <w:widowControl w:val="0"/>
        <w:autoSpaceDE w:val="0"/>
        <w:autoSpaceDN w:val="0"/>
        <w:adjustRightInd w:val="0"/>
        <w:ind w:left="233" w:firstLine="334"/>
        <w:jc w:val="both"/>
        <w:rPr>
          <w:rFonts w:eastAsia="Symbol"/>
        </w:rPr>
      </w:pPr>
      <w:r w:rsidRPr="00C06C74">
        <w:rPr>
          <w:rFonts w:eastAsia="Calibri"/>
          <w:position w:val="-1"/>
          <w:lang w:eastAsia="en-US"/>
        </w:rPr>
        <w:t>МБОУ «Школа № 99</w:t>
      </w:r>
      <w:r w:rsidR="00022247" w:rsidRPr="00C06C74">
        <w:rPr>
          <w:rFonts w:eastAsia="Calibri"/>
          <w:position w:val="-1"/>
          <w:lang w:eastAsia="en-US"/>
        </w:rPr>
        <w:t xml:space="preserve">» </w:t>
      </w:r>
      <w:r w:rsidR="00022247" w:rsidRPr="00C06C74">
        <w:t>осуществляет мониторинг качества условий реализации образовательной программы на основе показателей самообследования (приказ минобразования России от 10.12.2013 № 1324 )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57"/>
        <w:gridCol w:w="7095"/>
        <w:gridCol w:w="1613"/>
      </w:tblGrid>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1.24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Общая численность педагогических работников, в том числе: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8</w:t>
            </w:r>
            <w:r w:rsidR="0054686B" w:rsidRPr="00734CBE">
              <w:t>0</w:t>
            </w:r>
            <w:r w:rsidRPr="00734CBE">
              <w:t xml:space="preserve"> человек</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1.25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54686B" w:rsidP="00DB2154">
            <w:pPr>
              <w:jc w:val="center"/>
            </w:pPr>
            <w:r w:rsidRPr="00734CBE">
              <w:t>79</w:t>
            </w:r>
            <w:r w:rsidR="00022247" w:rsidRPr="00734CBE">
              <w:t xml:space="preserve"> чел./ 99%</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1.26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54686B" w:rsidP="00DB2154">
            <w:pPr>
              <w:jc w:val="center"/>
            </w:pPr>
            <w:r w:rsidRPr="00734CBE">
              <w:t>73 чел./ 93</w:t>
            </w:r>
            <w:r w:rsidR="00022247" w:rsidRPr="00734CBE">
              <w:t>%</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1.27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54686B" w:rsidP="00DB2154">
            <w:pPr>
              <w:jc w:val="center"/>
            </w:pPr>
            <w:r w:rsidRPr="00734CBE">
              <w:t>2</w:t>
            </w:r>
            <w:r w:rsidR="00022247" w:rsidRPr="00734CBE">
              <w:t xml:space="preserve"> чел./ 1%</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1.28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0</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1.29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81 / 93%</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1.29.1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Высшая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72/ 83%</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1.29.2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Первая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54686B" w:rsidP="00DB2154">
            <w:pPr>
              <w:jc w:val="center"/>
            </w:pPr>
            <w:r w:rsidRPr="00734CBE">
              <w:t>8</w:t>
            </w:r>
            <w:r w:rsidR="00022247" w:rsidRPr="00734CBE">
              <w:t>/ 10%</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1.30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1.30.1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До 5 лет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6 чел./ 0,6%</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1.30.2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Свыше 30 лет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52 чел./ 60%</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1.31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6 чел./ 0,6%</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1.32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24 чел./ 28%</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1.33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88 чел./ 100%</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1.34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образовательной деятельности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87 чел./100 %</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2.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Инфраструктура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2.1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Количество компьютеров в расчете на одного учащегося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 xml:space="preserve">0,1  единиц </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2.2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13 единиц</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2.3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Наличие в образовательной организации системы электронного документооборота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да</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2.4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Наличие читального зала библиотеки, в том числе: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да</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2.4.1 </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С обеспечением возможности работы на стационарных компьютерах или использования переносных компьютеров </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да</w:t>
            </w:r>
          </w:p>
          <w:p w:rsidR="00022247" w:rsidRPr="00734CBE" w:rsidRDefault="00022247" w:rsidP="00DB2154">
            <w:pPr>
              <w:jc w:val="center"/>
            </w:pP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2.4.2</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С медиатекой</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да</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2.4.3 </w:t>
            </w:r>
          </w:p>
          <w:p w:rsidR="00022247" w:rsidRPr="00C06C74" w:rsidRDefault="00022247" w:rsidP="00DB2154"/>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Оснащенного средствами сканирования и распознавания текстов </w:t>
            </w:r>
          </w:p>
          <w:p w:rsidR="00022247" w:rsidRPr="00C06C74" w:rsidRDefault="00022247" w:rsidP="00DB2154"/>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да</w:t>
            </w:r>
          </w:p>
        </w:tc>
      </w:tr>
      <w:tr w:rsidR="00022247" w:rsidRPr="00C06C74" w:rsidTr="00B47E4B">
        <w:trPr>
          <w:trHeight w:val="313"/>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2.4.4</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С выходом в Интернет с компьютеров, расположенных в помещении библиотеки</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нет</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2.4.5</w:t>
            </w:r>
          </w:p>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С контролируемой распечаткой бумажных материалов</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да</w:t>
            </w:r>
          </w:p>
        </w:tc>
      </w:tr>
      <w:tr w:rsidR="00022247" w:rsidRPr="00C06C74" w:rsidTr="00B47E4B">
        <w:trPr>
          <w:tblCellSpacing w:w="15" w:type="dxa"/>
        </w:trPr>
        <w:tc>
          <w:tcPr>
            <w:tcW w:w="376"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 xml:space="preserve">2.5 </w:t>
            </w:r>
          </w:p>
          <w:p w:rsidR="00022247" w:rsidRPr="00C06C74" w:rsidRDefault="00022247" w:rsidP="00DB2154"/>
        </w:tc>
        <w:tc>
          <w:tcPr>
            <w:tcW w:w="3735" w:type="pct"/>
            <w:tcBorders>
              <w:top w:val="single" w:sz="4" w:space="0" w:color="auto"/>
              <w:left w:val="single" w:sz="4" w:space="0" w:color="auto"/>
              <w:bottom w:val="single" w:sz="4" w:space="0" w:color="auto"/>
              <w:right w:val="single" w:sz="4" w:space="0" w:color="auto"/>
            </w:tcBorders>
          </w:tcPr>
          <w:p w:rsidR="00022247" w:rsidRPr="00C06C74" w:rsidRDefault="00022247" w:rsidP="00DB2154">
            <w:r w:rsidRPr="00C06C74">
              <w:t>Общая площадь помещений, в которых осуществляется</w:t>
            </w:r>
          </w:p>
          <w:p w:rsidR="00022247" w:rsidRPr="00C06C74" w:rsidRDefault="00022247" w:rsidP="00DB2154">
            <w:r w:rsidRPr="00C06C74">
              <w:t>образовательная деятельность, в расчете на одного учащегося</w:t>
            </w:r>
          </w:p>
        </w:tc>
        <w:tc>
          <w:tcPr>
            <w:tcW w:w="829" w:type="pct"/>
            <w:tcBorders>
              <w:top w:val="single" w:sz="4" w:space="0" w:color="auto"/>
              <w:left w:val="single" w:sz="4" w:space="0" w:color="auto"/>
              <w:bottom w:val="single" w:sz="4" w:space="0" w:color="auto"/>
              <w:right w:val="single" w:sz="4" w:space="0" w:color="auto"/>
            </w:tcBorders>
          </w:tcPr>
          <w:p w:rsidR="00022247" w:rsidRPr="00734CBE" w:rsidRDefault="00022247" w:rsidP="00DB2154">
            <w:pPr>
              <w:jc w:val="center"/>
            </w:pPr>
            <w:r w:rsidRPr="00734CBE">
              <w:t>2 кв. м</w:t>
            </w:r>
          </w:p>
          <w:p w:rsidR="00022247" w:rsidRPr="00734CBE" w:rsidRDefault="00022247" w:rsidP="00DB2154">
            <w:pPr>
              <w:jc w:val="center"/>
            </w:pPr>
          </w:p>
        </w:tc>
      </w:tr>
    </w:tbl>
    <w:p w:rsidR="00653A76" w:rsidRPr="00C06C74" w:rsidRDefault="00653A76" w:rsidP="00DB2154">
      <w:pPr>
        <w:pStyle w:val="a7"/>
        <w:spacing w:before="0" w:line="240" w:lineRule="auto"/>
        <w:jc w:val="both"/>
        <w:rPr>
          <w:rFonts w:ascii="Times New Roman" w:hAnsi="Times New Roman"/>
          <w:color w:val="auto"/>
          <w:sz w:val="24"/>
          <w:szCs w:val="24"/>
        </w:rPr>
      </w:pPr>
    </w:p>
    <w:p w:rsidR="00DA3FEA" w:rsidRPr="00C06C74" w:rsidRDefault="00DA3FEA" w:rsidP="00DB2154">
      <w:pPr>
        <w:jc w:val="center"/>
        <w:rPr>
          <w:b/>
          <w:color w:val="000001"/>
        </w:rPr>
      </w:pPr>
      <w:r w:rsidRPr="00C06C74">
        <w:rPr>
          <w:b/>
          <w:color w:val="000001"/>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rsidR="00DA3FEA" w:rsidRPr="00C06C74" w:rsidRDefault="009816E0" w:rsidP="00DB2154">
      <w:pPr>
        <w:rPr>
          <w:color w:val="000001"/>
        </w:rPr>
      </w:pPr>
      <w:r w:rsidRPr="00C06C74">
        <w:rPr>
          <w:color w:val="000001"/>
        </w:rPr>
        <w:t>В МБОУ «Школа № 99</w:t>
      </w:r>
      <w:r w:rsidR="00DA3FEA" w:rsidRPr="00C06C74">
        <w:rPr>
          <w:color w:val="000001"/>
        </w:rPr>
        <w:t>» созданы необходимые условия для реализации ООП НОО, но есть ещё не решённые проблемы. Необходимы дальнейшие изменения.</w:t>
      </w:r>
    </w:p>
    <w:p w:rsidR="00DA3FEA" w:rsidRPr="00C06C74" w:rsidRDefault="00DA3FEA" w:rsidP="00DB2154">
      <w:pPr>
        <w:rPr>
          <w:color w:val="00000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3138"/>
        <w:gridCol w:w="4349"/>
      </w:tblGrid>
      <w:tr w:rsidR="00DA3FEA" w:rsidRPr="00C06C74" w:rsidTr="000A745C">
        <w:tc>
          <w:tcPr>
            <w:tcW w:w="2160" w:type="dxa"/>
          </w:tcPr>
          <w:p w:rsidR="00DA3FEA" w:rsidRPr="00C06C74" w:rsidRDefault="00DA3FEA" w:rsidP="00DB2154">
            <w:pPr>
              <w:rPr>
                <w:b/>
              </w:rPr>
            </w:pPr>
            <w:r w:rsidRPr="00C06C74">
              <w:rPr>
                <w:b/>
              </w:rPr>
              <w:t>Условия</w:t>
            </w:r>
          </w:p>
        </w:tc>
        <w:tc>
          <w:tcPr>
            <w:tcW w:w="3160" w:type="dxa"/>
          </w:tcPr>
          <w:p w:rsidR="00DA3FEA" w:rsidRPr="00C06C74" w:rsidRDefault="00DA3FEA" w:rsidP="00DB2154">
            <w:pPr>
              <w:rPr>
                <w:b/>
              </w:rPr>
            </w:pPr>
            <w:r w:rsidRPr="00C06C74">
              <w:rPr>
                <w:b/>
              </w:rPr>
              <w:t>Требования</w:t>
            </w:r>
          </w:p>
        </w:tc>
        <w:tc>
          <w:tcPr>
            <w:tcW w:w="4400" w:type="dxa"/>
          </w:tcPr>
          <w:p w:rsidR="00DA3FEA" w:rsidRPr="00C06C74" w:rsidRDefault="00DA3FEA" w:rsidP="00DB2154">
            <w:pPr>
              <w:rPr>
                <w:b/>
              </w:rPr>
            </w:pPr>
            <w:r w:rsidRPr="00C06C74">
              <w:rPr>
                <w:b/>
              </w:rPr>
              <w:t>Что необходимо изменять</w:t>
            </w:r>
          </w:p>
        </w:tc>
      </w:tr>
      <w:tr w:rsidR="00DA3FEA" w:rsidRPr="00C06C74" w:rsidTr="000A745C">
        <w:tc>
          <w:tcPr>
            <w:tcW w:w="2160" w:type="dxa"/>
          </w:tcPr>
          <w:p w:rsidR="00DA3FEA" w:rsidRPr="00C06C74" w:rsidRDefault="00DA3FEA" w:rsidP="00DB2154">
            <w:r w:rsidRPr="00C06C74">
              <w:rPr>
                <w:color w:val="000001"/>
              </w:rPr>
              <w:t>кадровые</w:t>
            </w:r>
          </w:p>
        </w:tc>
        <w:tc>
          <w:tcPr>
            <w:tcW w:w="3160" w:type="dxa"/>
          </w:tcPr>
          <w:p w:rsidR="00DA3FEA" w:rsidRPr="00C06C74" w:rsidRDefault="00DA3FEA" w:rsidP="00DB2154">
            <w:pPr>
              <w:jc w:val="both"/>
            </w:pPr>
            <w:r w:rsidRPr="00C06C74">
              <w:t>Преподавателей, имеющих первую и высшую категорию должно быть не менее 70%;</w:t>
            </w:r>
          </w:p>
          <w:p w:rsidR="00DA3FEA" w:rsidRPr="00C06C74" w:rsidRDefault="00DA3FEA" w:rsidP="00DB2154">
            <w:pPr>
              <w:jc w:val="both"/>
            </w:pPr>
            <w:r w:rsidRPr="00C06C74">
              <w:t>Внешних совместителей должно быть не более 10 %.</w:t>
            </w:r>
          </w:p>
          <w:p w:rsidR="00DA3FEA" w:rsidRPr="00C06C74" w:rsidRDefault="00DA3FEA" w:rsidP="00DB2154">
            <w:r w:rsidRPr="00C06C74">
              <w:t>Преподавательский состав  обязан не реже чем раз в 5 лет повышать свою квалификацию</w:t>
            </w:r>
          </w:p>
        </w:tc>
        <w:tc>
          <w:tcPr>
            <w:tcW w:w="4400" w:type="dxa"/>
          </w:tcPr>
          <w:p w:rsidR="00DA3FEA" w:rsidRPr="00C06C74" w:rsidRDefault="00DA3FEA" w:rsidP="00DB2154">
            <w:r w:rsidRPr="00C06C74">
              <w:t>Рост числа педагогов с первой и высшей категорией.</w:t>
            </w:r>
          </w:p>
          <w:p w:rsidR="00DA3FEA" w:rsidRPr="00C06C74" w:rsidRDefault="00DA3FEA" w:rsidP="00DB2154">
            <w:r w:rsidRPr="00C06C74">
              <w:t>Повысить эффективность работы школьных методических объединений.</w:t>
            </w:r>
          </w:p>
          <w:p w:rsidR="00DA3FEA" w:rsidRPr="00C06C74" w:rsidRDefault="00DA3FEA" w:rsidP="00DB2154">
            <w:r w:rsidRPr="00C06C74">
              <w:t>Повысить квалификацию педагогов в области ИКТ –технологий, через прохождение курсовой подготовки.</w:t>
            </w:r>
          </w:p>
          <w:p w:rsidR="00DA3FEA" w:rsidRPr="00C06C74" w:rsidRDefault="00DA3FEA" w:rsidP="00DB2154">
            <w:r w:rsidRPr="00C06C74">
              <w:t xml:space="preserve"> Мотивация творческого и профессионального роста педагогов, стимулировать  их участие в инновационной деятельности.</w:t>
            </w:r>
          </w:p>
          <w:p w:rsidR="00DA3FEA" w:rsidRPr="00C06C74" w:rsidRDefault="00DA3FEA" w:rsidP="00DB2154"/>
        </w:tc>
      </w:tr>
      <w:tr w:rsidR="00DA3FEA" w:rsidRPr="00C06C74" w:rsidTr="000A745C">
        <w:tc>
          <w:tcPr>
            <w:tcW w:w="2160" w:type="dxa"/>
          </w:tcPr>
          <w:p w:rsidR="00DA3FEA" w:rsidRPr="00C06C74" w:rsidRDefault="00DA3FEA" w:rsidP="00DB2154">
            <w:r w:rsidRPr="00C06C74">
              <w:rPr>
                <w:color w:val="000001"/>
              </w:rPr>
              <w:t>психолого-педагогические</w:t>
            </w:r>
          </w:p>
        </w:tc>
        <w:tc>
          <w:tcPr>
            <w:tcW w:w="3160" w:type="dxa"/>
          </w:tcPr>
          <w:p w:rsidR="00DA3FEA" w:rsidRPr="00C06C74" w:rsidRDefault="009816E0" w:rsidP="00DB2154">
            <w:r w:rsidRPr="00C06C74">
              <w:t xml:space="preserve">Требования выполняются в </w:t>
            </w:r>
            <w:r w:rsidR="00DA3FEA" w:rsidRPr="00C06C74">
              <w:t>полном объёме</w:t>
            </w:r>
          </w:p>
        </w:tc>
        <w:tc>
          <w:tcPr>
            <w:tcW w:w="4400" w:type="dxa"/>
          </w:tcPr>
          <w:p w:rsidR="00DA3FEA" w:rsidRPr="00C06C74" w:rsidRDefault="00DA3FEA" w:rsidP="00DB2154">
            <w:r w:rsidRPr="00C06C74">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 </w:t>
            </w:r>
          </w:p>
        </w:tc>
      </w:tr>
      <w:tr w:rsidR="00DA3FEA" w:rsidRPr="00C06C74" w:rsidTr="000A745C">
        <w:tc>
          <w:tcPr>
            <w:tcW w:w="2160" w:type="dxa"/>
          </w:tcPr>
          <w:p w:rsidR="00DA3FEA" w:rsidRPr="00C06C74" w:rsidRDefault="00DA3FEA" w:rsidP="00DB2154">
            <w:r w:rsidRPr="00C06C74">
              <w:rPr>
                <w:color w:val="000001"/>
              </w:rPr>
              <w:t>финансовые</w:t>
            </w:r>
          </w:p>
        </w:tc>
        <w:tc>
          <w:tcPr>
            <w:tcW w:w="3160" w:type="dxa"/>
          </w:tcPr>
          <w:p w:rsidR="00DA3FEA" w:rsidRPr="00C06C74" w:rsidRDefault="00DA3FEA" w:rsidP="00DB2154">
            <w:r w:rsidRPr="00C06C74">
              <w:t>Исходя из нормативов.</w:t>
            </w:r>
          </w:p>
        </w:tc>
        <w:tc>
          <w:tcPr>
            <w:tcW w:w="4400" w:type="dxa"/>
          </w:tcPr>
          <w:p w:rsidR="00DA3FEA" w:rsidRPr="00C06C74" w:rsidRDefault="00DA3FEA" w:rsidP="00DB2154">
            <w:r w:rsidRPr="00C06C74">
              <w:t>Ежемесячное стимулирование педагогических работников за высокую результативность  работы</w:t>
            </w:r>
          </w:p>
        </w:tc>
      </w:tr>
      <w:tr w:rsidR="00DA3FEA" w:rsidRPr="00C06C74" w:rsidTr="000A745C">
        <w:tc>
          <w:tcPr>
            <w:tcW w:w="2160" w:type="dxa"/>
          </w:tcPr>
          <w:p w:rsidR="00DA3FEA" w:rsidRPr="00C06C74" w:rsidRDefault="00DA3FEA" w:rsidP="00DB2154">
            <w:r w:rsidRPr="00C06C74">
              <w:rPr>
                <w:color w:val="000001"/>
              </w:rPr>
              <w:t>материально-технические</w:t>
            </w:r>
          </w:p>
        </w:tc>
        <w:tc>
          <w:tcPr>
            <w:tcW w:w="3160" w:type="dxa"/>
          </w:tcPr>
          <w:p w:rsidR="00DA3FEA" w:rsidRPr="00C06C74" w:rsidRDefault="00DA3FEA" w:rsidP="00DB2154">
            <w:pPr>
              <w:jc w:val="both"/>
            </w:pPr>
            <w:r w:rsidRPr="00C06C74">
              <w:t>-  материально-техническая база, соответствующая действующим санитарно-техническим нормам;</w:t>
            </w:r>
          </w:p>
          <w:p w:rsidR="00DA3FEA" w:rsidRPr="00C06C74" w:rsidRDefault="00DA3FEA" w:rsidP="00DB2154">
            <w:pPr>
              <w:jc w:val="both"/>
            </w:pPr>
            <w:r w:rsidRPr="00C06C74">
              <w:t xml:space="preserve">- обеспечение качества организации и проведения всех видов и форм  организации учебного процесса, предусмотренных учебным планом. </w:t>
            </w:r>
          </w:p>
        </w:tc>
        <w:tc>
          <w:tcPr>
            <w:tcW w:w="4400" w:type="dxa"/>
          </w:tcPr>
          <w:p w:rsidR="00DA3FEA" w:rsidRPr="00C06C74" w:rsidRDefault="00DA3FEA" w:rsidP="00DB2154">
            <w:r w:rsidRPr="00C06C74">
              <w:t>Безусловное выполнение всех санитарно-технических норм.</w:t>
            </w:r>
          </w:p>
          <w:p w:rsidR="00DA3FEA" w:rsidRPr="00C06C74" w:rsidRDefault="00DA3FEA" w:rsidP="00DB2154">
            <w:r w:rsidRPr="00C06C74">
              <w:t>Оснащение всех кабинетов начальной школы интерактивным оборудованием.</w:t>
            </w:r>
          </w:p>
          <w:p w:rsidR="00DA3FEA" w:rsidRPr="00C06C74" w:rsidRDefault="00DA3FEA" w:rsidP="00DB2154">
            <w:r w:rsidRPr="00C06C74">
              <w:t>Оснащение кабинетов  начальной школы учебно-лабораторным оборудованием.</w:t>
            </w:r>
          </w:p>
          <w:p w:rsidR="00DA3FEA" w:rsidRPr="00C06C74" w:rsidRDefault="00DA3FEA" w:rsidP="00DB2154">
            <w:r w:rsidRPr="00C06C74">
              <w:t>Оборудование отдельных помещений для занятий внеурочной деятельностью.</w:t>
            </w:r>
          </w:p>
        </w:tc>
      </w:tr>
      <w:tr w:rsidR="00DA3FEA" w:rsidRPr="00C06C74" w:rsidTr="000A745C">
        <w:tc>
          <w:tcPr>
            <w:tcW w:w="2160" w:type="dxa"/>
          </w:tcPr>
          <w:p w:rsidR="00DA3FEA" w:rsidRPr="00C06C74" w:rsidRDefault="00DA3FEA" w:rsidP="00DB2154">
            <w:r w:rsidRPr="00C06C74">
              <w:rPr>
                <w:color w:val="000001"/>
              </w:rPr>
              <w:t>учебно-методическое и информационное обеспечения</w:t>
            </w:r>
          </w:p>
        </w:tc>
        <w:tc>
          <w:tcPr>
            <w:tcW w:w="3160" w:type="dxa"/>
          </w:tcPr>
          <w:p w:rsidR="00DA3FEA" w:rsidRPr="00C06C74" w:rsidRDefault="00DA3FEA" w:rsidP="00DB2154">
            <w:pPr>
              <w:jc w:val="both"/>
            </w:pPr>
            <w:r w:rsidRPr="00C06C74">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DA3FEA" w:rsidRPr="00C06C74" w:rsidRDefault="00DA3FEA" w:rsidP="00DB2154">
            <w:pPr>
              <w:jc w:val="both"/>
            </w:pPr>
            <w:r w:rsidRPr="00C06C74">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400" w:type="dxa"/>
          </w:tcPr>
          <w:p w:rsidR="00DA3FEA" w:rsidRPr="00C06C74" w:rsidRDefault="00DA3FEA" w:rsidP="00DB2154">
            <w:r w:rsidRPr="00C06C74">
              <w:t>Организовать  в каждом кабинете начальной школы возможность выхода в Интернет.</w:t>
            </w:r>
          </w:p>
          <w:p w:rsidR="00DA3FEA" w:rsidRPr="00C06C74" w:rsidRDefault="00DA3FEA" w:rsidP="00DB2154">
            <w:r w:rsidRPr="00C06C74">
              <w:t>Пополнение школьной библиотеки, медиатеки, медиатек учителей, приобретение учебников с электронным приложением.</w:t>
            </w:r>
          </w:p>
          <w:p w:rsidR="00DA3FEA" w:rsidRPr="00C06C74" w:rsidRDefault="00DA3FEA" w:rsidP="00DB2154">
            <w:r w:rsidRPr="00C06C74">
              <w:t>Приобретение методической и учебной литературы, соответствующей ФГОС.</w:t>
            </w:r>
          </w:p>
          <w:p w:rsidR="00DA3FEA" w:rsidRPr="00C06C74" w:rsidRDefault="00DA3FEA" w:rsidP="00DB2154">
            <w:r w:rsidRPr="00C06C74">
              <w:t>Расширение школьной библиотеки до информационно-учебного центра.</w:t>
            </w:r>
          </w:p>
          <w:p w:rsidR="00DA3FEA" w:rsidRPr="00C06C74" w:rsidRDefault="00DA3FEA" w:rsidP="00DB2154"/>
        </w:tc>
      </w:tr>
    </w:tbl>
    <w:p w:rsidR="00DA3FEA" w:rsidRPr="00C06C74" w:rsidRDefault="00DA3FEA" w:rsidP="00DB2154"/>
    <w:p w:rsidR="00DA3FEA" w:rsidRPr="00C06C74" w:rsidRDefault="00DA3FEA" w:rsidP="00DB2154">
      <w:pPr>
        <w:pStyle w:val="40"/>
        <w:spacing w:before="0"/>
        <w:ind w:firstLine="709"/>
        <w:jc w:val="both"/>
        <w:rPr>
          <w:rFonts w:ascii="Times New Roman" w:hAnsi="Times New Roman" w:cs="Times New Roman"/>
          <w:color w:val="auto"/>
          <w:spacing w:val="-6"/>
        </w:rPr>
      </w:pPr>
      <w:r w:rsidRPr="00C06C74">
        <w:rPr>
          <w:rFonts w:ascii="Times New Roman" w:hAnsi="Times New Roman" w:cs="Times New Roman"/>
          <w:b w:val="0"/>
          <w:color w:val="auto"/>
          <w:spacing w:val="-6"/>
        </w:rPr>
        <w:t xml:space="preserve">Все условия важны, но на первом месте стоят кадровые условия, важно изменить отношение педагогов к своей работе. Современное образование предъявляет новые </w:t>
      </w:r>
      <w:r w:rsidRPr="00C06C74">
        <w:rPr>
          <w:rFonts w:ascii="Times New Roman" w:hAnsi="Times New Roman" w:cs="Times New Roman"/>
          <w:color w:val="auto"/>
          <w:spacing w:val="-6"/>
        </w:rPr>
        <w:t>требования к уровню подготовки педагогических работников.</w:t>
      </w:r>
    </w:p>
    <w:p w:rsidR="00DA3FEA" w:rsidRPr="00C06C74" w:rsidRDefault="00DA3FEA" w:rsidP="00DB2154">
      <w:pPr>
        <w:shd w:val="clear" w:color="auto" w:fill="FFFFFF" w:themeFill="background1"/>
        <w:ind w:firstLine="709"/>
        <w:jc w:val="both"/>
        <w:rPr>
          <w:b/>
          <w:bCs/>
        </w:rPr>
      </w:pPr>
      <w:r w:rsidRPr="00C06C74">
        <w:rPr>
          <w:b/>
          <w:bCs/>
        </w:rPr>
        <w:t xml:space="preserve">                Должностные обязанности. </w:t>
      </w:r>
    </w:p>
    <w:p w:rsidR="00DA3FEA" w:rsidRPr="00C06C74" w:rsidRDefault="00DA3FEA" w:rsidP="00DB2154">
      <w:pPr>
        <w:shd w:val="clear" w:color="auto" w:fill="FFFFFF" w:themeFill="background1"/>
        <w:ind w:firstLine="709"/>
        <w:jc w:val="both"/>
      </w:pPr>
      <w:r w:rsidRPr="00C06C74">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rsidR="00DA3FEA" w:rsidRPr="00C06C74" w:rsidRDefault="00DA3FEA" w:rsidP="00DB2154">
      <w:pPr>
        <w:shd w:val="clear" w:color="auto" w:fill="FFFFFF" w:themeFill="background1"/>
        <w:ind w:firstLine="709"/>
        <w:jc w:val="both"/>
      </w:pPr>
      <w:r w:rsidRPr="00C06C74">
        <w:rPr>
          <w:b/>
          <w:bCs/>
        </w:rPr>
        <w:t>Должен знать: </w:t>
      </w:r>
    </w:p>
    <w:p w:rsidR="00DA3FEA" w:rsidRPr="00C06C74" w:rsidRDefault="00DA3FEA" w:rsidP="00DB2154">
      <w:pPr>
        <w:shd w:val="clear" w:color="auto" w:fill="FFFFFF" w:themeFill="background1"/>
        <w:ind w:firstLine="709"/>
        <w:jc w:val="both"/>
      </w:pPr>
      <w:r w:rsidRPr="00C06C74">
        <w:t>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DA3FEA" w:rsidRPr="00C06C74" w:rsidRDefault="00DA3FEA" w:rsidP="00DB2154">
      <w:pPr>
        <w:shd w:val="clear" w:color="auto" w:fill="FFFFFF" w:themeFill="background1"/>
        <w:ind w:firstLine="709"/>
        <w:jc w:val="both"/>
        <w:rPr>
          <w:b/>
          <w:bCs/>
        </w:rPr>
      </w:pPr>
      <w:r w:rsidRPr="00C06C74">
        <w:rPr>
          <w:b/>
          <w:bCs/>
        </w:rPr>
        <w:t>Требования к квалификации.</w:t>
      </w:r>
    </w:p>
    <w:p w:rsidR="00DA3FEA" w:rsidRPr="00C06C74" w:rsidRDefault="00DA3FEA" w:rsidP="00DB2154">
      <w:pPr>
        <w:shd w:val="clear" w:color="auto" w:fill="FFFFFF" w:themeFill="background1"/>
        <w:ind w:firstLine="709"/>
        <w:jc w:val="both"/>
      </w:pPr>
      <w:r w:rsidRPr="00C06C74">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w:t>
      </w:r>
      <w:r w:rsidR="00B47E4B" w:rsidRPr="00C06C74">
        <w:t>ения требований к стажу работы.</w:t>
      </w:r>
    </w:p>
    <w:p w:rsidR="00DA3FEA" w:rsidRPr="00C06C74" w:rsidRDefault="00DA3FEA" w:rsidP="00DB2154">
      <w:pPr>
        <w:tabs>
          <w:tab w:val="left" w:pos="0"/>
        </w:tabs>
        <w:ind w:firstLine="709"/>
        <w:jc w:val="both"/>
      </w:pPr>
    </w:p>
    <w:p w:rsidR="00DA3FEA" w:rsidRPr="00C06C74" w:rsidRDefault="00DA3FEA" w:rsidP="00DB2154">
      <w:pPr>
        <w:pStyle w:val="FORMATTEXT"/>
        <w:tabs>
          <w:tab w:val="left" w:pos="0"/>
        </w:tabs>
        <w:jc w:val="center"/>
        <w:rPr>
          <w:b/>
        </w:rPr>
      </w:pPr>
      <w:r w:rsidRPr="00C06C74">
        <w:rPr>
          <w:b/>
        </w:rPr>
        <w:t>Контроль за состоянием системы условий.</w:t>
      </w:r>
    </w:p>
    <w:p w:rsidR="00DA3FEA" w:rsidRPr="00C06C74" w:rsidRDefault="00DA3FEA" w:rsidP="00DB2154">
      <w:pPr>
        <w:pStyle w:val="FORMATTEXT"/>
        <w:tabs>
          <w:tab w:val="left" w:pos="0"/>
        </w:tabs>
        <w:jc w:val="center"/>
        <w:rPr>
          <w:b/>
        </w:rPr>
      </w:pPr>
    </w:p>
    <w:p w:rsidR="00DA3FEA" w:rsidRPr="00C06C74" w:rsidRDefault="00DA3FEA" w:rsidP="00DB2154">
      <w:pPr>
        <w:tabs>
          <w:tab w:val="left" w:pos="0"/>
        </w:tabs>
        <w:ind w:firstLine="708"/>
        <w:jc w:val="both"/>
      </w:pPr>
      <w:r w:rsidRPr="00C06C74">
        <w:t>Система  контроля  – " важнейший инструмент" управления, роль которого с каждым годом возрастает, особенно в связи с введением ФГОС.</w:t>
      </w:r>
    </w:p>
    <w:p w:rsidR="00DA3FEA" w:rsidRPr="00C06C74" w:rsidRDefault="00DA3FEA" w:rsidP="00DB2154">
      <w:pPr>
        <w:tabs>
          <w:tab w:val="left" w:pos="0"/>
        </w:tabs>
        <w:jc w:val="both"/>
      </w:pPr>
      <w:r w:rsidRPr="00C06C74">
        <w:t>Для обеспечения эффективности реализации инноваций такого масштаба, как ФГОС и НСОТ,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DA3FEA" w:rsidRPr="00C06C74" w:rsidRDefault="00DA3FEA" w:rsidP="00DB2154">
      <w:pPr>
        <w:tabs>
          <w:tab w:val="left" w:pos="0"/>
        </w:tabs>
        <w:ind w:firstLine="660"/>
        <w:jc w:val="both"/>
      </w:pPr>
      <w:r w:rsidRPr="00C06C74">
        <w:t>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DA3FEA" w:rsidRPr="00C06C74" w:rsidRDefault="00DA3FEA" w:rsidP="00442E87">
      <w:pPr>
        <w:numPr>
          <w:ilvl w:val="0"/>
          <w:numId w:val="82"/>
        </w:numPr>
        <w:tabs>
          <w:tab w:val="left" w:pos="0"/>
        </w:tabs>
        <w:jc w:val="both"/>
      </w:pPr>
      <w:r w:rsidRPr="00C06C74">
        <w:t>мониторинг системы условий по определённым индикаторам;</w:t>
      </w:r>
    </w:p>
    <w:p w:rsidR="00DA3FEA" w:rsidRPr="00C06C74" w:rsidRDefault="00DA3FEA" w:rsidP="00442E87">
      <w:pPr>
        <w:numPr>
          <w:ilvl w:val="0"/>
          <w:numId w:val="82"/>
        </w:numPr>
        <w:tabs>
          <w:tab w:val="left" w:pos="0"/>
        </w:tabs>
        <w:jc w:val="both"/>
      </w:pPr>
      <w:r w:rsidRPr="00C06C74">
        <w:t>внесение необходимых корректив в систему условий (внесение изменений и дополнений в программу);</w:t>
      </w:r>
    </w:p>
    <w:p w:rsidR="00DA3FEA" w:rsidRPr="00C06C74" w:rsidRDefault="00DA3FEA" w:rsidP="00442E87">
      <w:pPr>
        <w:numPr>
          <w:ilvl w:val="0"/>
          <w:numId w:val="82"/>
        </w:numPr>
        <w:tabs>
          <w:tab w:val="left" w:pos="0"/>
        </w:tabs>
        <w:jc w:val="both"/>
      </w:pPr>
      <w:r w:rsidRPr="00C06C74">
        <w:t>принятие управленческих решений ( издание необходимых приказов);</w:t>
      </w:r>
    </w:p>
    <w:p w:rsidR="00DA3FEA" w:rsidRPr="00C06C74" w:rsidRDefault="00DA3FEA" w:rsidP="00442E87">
      <w:pPr>
        <w:numPr>
          <w:ilvl w:val="0"/>
          <w:numId w:val="82"/>
        </w:numPr>
        <w:tabs>
          <w:tab w:val="left" w:pos="0"/>
        </w:tabs>
        <w:jc w:val="both"/>
      </w:pPr>
      <w:r w:rsidRPr="00C06C74">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DA3FEA" w:rsidRPr="00C06C74" w:rsidRDefault="00DA3FEA" w:rsidP="00DB2154">
      <w:pPr>
        <w:tabs>
          <w:tab w:val="left" w:pos="0"/>
        </w:tabs>
        <w:jc w:val="both"/>
      </w:pPr>
    </w:p>
    <w:p w:rsidR="00DA3FEA" w:rsidRPr="00C06C74" w:rsidRDefault="00DA3FEA" w:rsidP="00DB2154">
      <w:pPr>
        <w:tabs>
          <w:tab w:val="left" w:pos="0"/>
        </w:tabs>
        <w:ind w:left="1020"/>
        <w:jc w:val="center"/>
        <w:rPr>
          <w:b/>
        </w:rPr>
      </w:pPr>
      <w:r w:rsidRPr="00C06C74">
        <w:rPr>
          <w:b/>
        </w:rPr>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6"/>
        <w:gridCol w:w="3241"/>
        <w:gridCol w:w="1906"/>
        <w:gridCol w:w="1938"/>
      </w:tblGrid>
      <w:tr w:rsidR="00DA3FEA" w:rsidRPr="00C06C74" w:rsidTr="000A745C">
        <w:tc>
          <w:tcPr>
            <w:tcW w:w="266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rPr>
                <w:b/>
              </w:rPr>
            </w:pPr>
            <w:r w:rsidRPr="00C06C74">
              <w:rPr>
                <w:b/>
              </w:rPr>
              <w:t>Критерий</w:t>
            </w:r>
          </w:p>
        </w:tc>
        <w:tc>
          <w:tcPr>
            <w:tcW w:w="372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rPr>
                <w:b/>
              </w:rPr>
            </w:pPr>
            <w:r w:rsidRPr="00C06C74">
              <w:rPr>
                <w:b/>
              </w:rPr>
              <w:t>Индикатор</w:t>
            </w:r>
          </w:p>
        </w:tc>
        <w:tc>
          <w:tcPr>
            <w:tcW w:w="170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rPr>
                <w:b/>
              </w:rPr>
            </w:pPr>
            <w:r w:rsidRPr="00C06C74">
              <w:rPr>
                <w:b/>
              </w:rPr>
              <w:t>Периодичность</w:t>
            </w:r>
          </w:p>
        </w:tc>
        <w:tc>
          <w:tcPr>
            <w:tcW w:w="1673"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rPr>
                <w:b/>
              </w:rPr>
            </w:pPr>
            <w:r w:rsidRPr="00C06C74">
              <w:rPr>
                <w:b/>
              </w:rPr>
              <w:t>Ответственный</w:t>
            </w:r>
          </w:p>
        </w:tc>
      </w:tr>
      <w:tr w:rsidR="00DA3FEA" w:rsidRPr="00C06C74" w:rsidTr="000A745C">
        <w:tc>
          <w:tcPr>
            <w:tcW w:w="266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rPr>
                <w:b/>
              </w:rPr>
              <w:t>Кадровый потенциал</w:t>
            </w:r>
          </w:p>
        </w:tc>
        <w:tc>
          <w:tcPr>
            <w:tcW w:w="372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70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На начало  и конец учебного года</w:t>
            </w:r>
          </w:p>
        </w:tc>
        <w:tc>
          <w:tcPr>
            <w:tcW w:w="1673"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Заместитель директора по УВР</w:t>
            </w:r>
          </w:p>
        </w:tc>
      </w:tr>
      <w:tr w:rsidR="00DA3FEA" w:rsidRPr="00C06C74" w:rsidTr="000A745C">
        <w:tc>
          <w:tcPr>
            <w:tcW w:w="266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rPr>
                <w:b/>
              </w:rPr>
              <w:t>Санитарно-гигиеническое благополучие образовательной среды</w:t>
            </w:r>
          </w:p>
        </w:tc>
        <w:tc>
          <w:tcPr>
            <w:tcW w:w="372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70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на начало учебного года</w:t>
            </w:r>
          </w:p>
          <w:p w:rsidR="00DA3FEA" w:rsidRPr="00C06C74" w:rsidRDefault="00DA3FEA" w:rsidP="00DB2154">
            <w:pPr>
              <w:tabs>
                <w:tab w:val="left" w:pos="0"/>
              </w:tabs>
              <w:spacing w:after="100" w:afterAutospacing="1"/>
              <w:jc w:val="center"/>
            </w:pPr>
          </w:p>
          <w:p w:rsidR="00DA3FEA" w:rsidRPr="00C06C74" w:rsidRDefault="00DA3FEA" w:rsidP="00DB2154">
            <w:pPr>
              <w:tabs>
                <w:tab w:val="left" w:pos="0"/>
              </w:tabs>
              <w:spacing w:after="100" w:afterAutospacing="1"/>
              <w:jc w:val="center"/>
            </w:pPr>
          </w:p>
          <w:p w:rsidR="00DA3FEA" w:rsidRPr="00C06C74" w:rsidRDefault="00DA3FEA" w:rsidP="00DB2154">
            <w:pPr>
              <w:tabs>
                <w:tab w:val="left" w:pos="0"/>
              </w:tabs>
              <w:spacing w:after="100" w:afterAutospacing="1"/>
            </w:pPr>
          </w:p>
          <w:p w:rsidR="00DA3FEA" w:rsidRPr="00C06C74" w:rsidRDefault="00DA3FEA" w:rsidP="00DB2154">
            <w:pPr>
              <w:tabs>
                <w:tab w:val="left" w:pos="0"/>
              </w:tabs>
              <w:spacing w:after="100" w:afterAutospacing="1"/>
            </w:pPr>
            <w:r w:rsidRPr="00C06C74">
              <w:t>ежемесячно</w:t>
            </w:r>
          </w:p>
        </w:tc>
        <w:tc>
          <w:tcPr>
            <w:tcW w:w="1673"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Заместители директора</w:t>
            </w:r>
          </w:p>
          <w:p w:rsidR="00DA3FEA" w:rsidRPr="00C06C74" w:rsidRDefault="00DA3FEA" w:rsidP="00DB2154">
            <w:pPr>
              <w:tabs>
                <w:tab w:val="left" w:pos="0"/>
              </w:tabs>
              <w:spacing w:after="100" w:afterAutospacing="1"/>
            </w:pPr>
          </w:p>
        </w:tc>
      </w:tr>
      <w:tr w:rsidR="00DA3FEA" w:rsidRPr="00C06C74" w:rsidTr="000A745C">
        <w:tc>
          <w:tcPr>
            <w:tcW w:w="266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rPr>
                <w:b/>
              </w:rPr>
            </w:pPr>
            <w:r w:rsidRPr="00C06C74">
              <w:rPr>
                <w:b/>
              </w:rPr>
              <w:t>Финансовые условия</w:t>
            </w:r>
          </w:p>
        </w:tc>
        <w:tc>
          <w:tcPr>
            <w:tcW w:w="372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t xml:space="preserve">Выполнение нормативных  государственных требований </w:t>
            </w:r>
          </w:p>
        </w:tc>
        <w:tc>
          <w:tcPr>
            <w:tcW w:w="170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 xml:space="preserve">Ежемесячные  и ежеквартальные отчёты </w:t>
            </w:r>
          </w:p>
        </w:tc>
        <w:tc>
          <w:tcPr>
            <w:tcW w:w="1673"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 xml:space="preserve">Гл. бухгалтер, оператор </w:t>
            </w:r>
          </w:p>
        </w:tc>
      </w:tr>
      <w:tr w:rsidR="00DA3FEA" w:rsidRPr="00C06C74" w:rsidTr="000A745C">
        <w:tc>
          <w:tcPr>
            <w:tcW w:w="266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rPr>
                <w:b/>
              </w:rPr>
              <w:t>Информационно-техническое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170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t>Отчёт 1 раз в год</w:t>
            </w:r>
          </w:p>
          <w:p w:rsidR="00DA3FEA" w:rsidRPr="00C06C74" w:rsidRDefault="00DA3FEA" w:rsidP="00DB2154">
            <w:pPr>
              <w:tabs>
                <w:tab w:val="left" w:pos="0"/>
              </w:tabs>
              <w:spacing w:after="100" w:afterAutospacing="1"/>
            </w:pPr>
          </w:p>
          <w:p w:rsidR="00DA3FEA" w:rsidRPr="00C06C74" w:rsidRDefault="00DA3FEA" w:rsidP="00DB2154">
            <w:pPr>
              <w:tabs>
                <w:tab w:val="left" w:pos="0"/>
              </w:tabs>
              <w:spacing w:after="100" w:afterAutospacing="1"/>
            </w:pPr>
            <w:r w:rsidRPr="00C06C74">
              <w:t>Минимум 2 раза в месяц</w:t>
            </w:r>
          </w:p>
        </w:tc>
        <w:tc>
          <w:tcPr>
            <w:tcW w:w="1673"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t>Заместитель директора по УВР, учителя</w:t>
            </w:r>
          </w:p>
          <w:p w:rsidR="00DA3FEA" w:rsidRPr="00C06C74" w:rsidRDefault="00DA3FEA" w:rsidP="00DB2154">
            <w:pPr>
              <w:tabs>
                <w:tab w:val="left" w:pos="0"/>
              </w:tabs>
              <w:spacing w:after="100" w:afterAutospacing="1"/>
              <w:jc w:val="center"/>
            </w:pPr>
            <w:r w:rsidRPr="00C06C74">
              <w:t>Заместитель директора, учитель информатики</w:t>
            </w:r>
          </w:p>
        </w:tc>
      </w:tr>
      <w:tr w:rsidR="00DA3FEA" w:rsidRPr="00C06C74" w:rsidTr="000A745C">
        <w:tc>
          <w:tcPr>
            <w:tcW w:w="266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rPr>
                <w:b/>
              </w:rPr>
              <w:t>Правовое обеспечение реализации ООП</w:t>
            </w:r>
          </w:p>
        </w:tc>
        <w:tc>
          <w:tcPr>
            <w:tcW w:w="372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t>Наличие локальных нормативно-правовых актов и их использование  всеми субъектами  образовательного  процесса</w:t>
            </w:r>
          </w:p>
        </w:tc>
        <w:tc>
          <w:tcPr>
            <w:tcW w:w="170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Отчёты в УО и РОО</w:t>
            </w:r>
          </w:p>
        </w:tc>
        <w:tc>
          <w:tcPr>
            <w:tcW w:w="1673"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Директор школы</w:t>
            </w:r>
          </w:p>
        </w:tc>
      </w:tr>
      <w:tr w:rsidR="00DA3FEA" w:rsidRPr="00C06C74" w:rsidTr="000A745C">
        <w:tc>
          <w:tcPr>
            <w:tcW w:w="266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rPr>
                <w:b/>
              </w:rPr>
              <w:t>Материально-техническое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t>Обоснованность использования  помещений и оборудования для реализации ООП</w:t>
            </w:r>
          </w:p>
        </w:tc>
        <w:tc>
          <w:tcPr>
            <w:tcW w:w="170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Оценка состояния уч. кабинетов – январь,</w:t>
            </w:r>
          </w:p>
          <w:p w:rsidR="00DA3FEA" w:rsidRPr="00C06C74" w:rsidRDefault="00DA3FEA" w:rsidP="00DB2154">
            <w:pPr>
              <w:tabs>
                <w:tab w:val="left" w:pos="0"/>
              </w:tabs>
              <w:spacing w:after="100" w:afterAutospacing="1"/>
              <w:jc w:val="center"/>
            </w:pPr>
            <w:r w:rsidRPr="00C06C74">
              <w:t>Оценка готовности уч. кабинетов - август</w:t>
            </w:r>
          </w:p>
        </w:tc>
        <w:tc>
          <w:tcPr>
            <w:tcW w:w="1673"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Директор школы, рабочая группа</w:t>
            </w:r>
          </w:p>
        </w:tc>
      </w:tr>
      <w:tr w:rsidR="00DA3FEA" w:rsidRPr="00C06C74" w:rsidTr="00DA3FEA">
        <w:trPr>
          <w:trHeight w:val="2881"/>
        </w:trPr>
        <w:tc>
          <w:tcPr>
            <w:tcW w:w="266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rPr>
                <w:b/>
              </w:rPr>
              <w:t>Учебно-методическое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pPr>
            <w:r w:rsidRPr="00C06C74">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700"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Заказ учебников – февраль, обеспеченность учебниками – сентябрь</w:t>
            </w:r>
          </w:p>
          <w:p w:rsidR="00DA3FEA" w:rsidRPr="00C06C74" w:rsidRDefault="00DA3FEA" w:rsidP="00DB2154">
            <w:pPr>
              <w:tabs>
                <w:tab w:val="left" w:pos="0"/>
              </w:tabs>
              <w:spacing w:after="100" w:afterAutospacing="1"/>
              <w:jc w:val="center"/>
            </w:pPr>
            <w:r w:rsidRPr="00C06C74">
              <w:t>Перечень дидактического  материала на начало уч. года</w:t>
            </w:r>
          </w:p>
        </w:tc>
        <w:tc>
          <w:tcPr>
            <w:tcW w:w="1673" w:type="dxa"/>
            <w:tcBorders>
              <w:top w:val="single" w:sz="4" w:space="0" w:color="000000"/>
              <w:left w:val="single" w:sz="4" w:space="0" w:color="000000"/>
              <w:bottom w:val="single" w:sz="4" w:space="0" w:color="000000"/>
              <w:right w:val="single" w:sz="4" w:space="0" w:color="000000"/>
            </w:tcBorders>
          </w:tcPr>
          <w:p w:rsidR="00DA3FEA" w:rsidRPr="00C06C74" w:rsidRDefault="00DA3FEA" w:rsidP="00DB2154">
            <w:pPr>
              <w:tabs>
                <w:tab w:val="left" w:pos="0"/>
              </w:tabs>
              <w:spacing w:after="100" w:afterAutospacing="1"/>
              <w:jc w:val="center"/>
            </w:pPr>
            <w:r w:rsidRPr="00C06C74">
              <w:t>Библиотекарь</w:t>
            </w:r>
          </w:p>
          <w:p w:rsidR="00DA3FEA" w:rsidRPr="00C06C74" w:rsidRDefault="00DA3FEA" w:rsidP="00DB2154">
            <w:pPr>
              <w:tabs>
                <w:tab w:val="left" w:pos="0"/>
              </w:tabs>
              <w:spacing w:after="100" w:afterAutospacing="1"/>
              <w:jc w:val="center"/>
            </w:pPr>
          </w:p>
          <w:p w:rsidR="00DA3FEA" w:rsidRPr="00C06C74" w:rsidRDefault="00DA3FEA" w:rsidP="00DB2154">
            <w:pPr>
              <w:tabs>
                <w:tab w:val="left" w:pos="0"/>
              </w:tabs>
              <w:spacing w:after="100" w:afterAutospacing="1"/>
              <w:jc w:val="center"/>
            </w:pPr>
          </w:p>
          <w:p w:rsidR="00DA3FEA" w:rsidRPr="00C06C74" w:rsidRDefault="00DA3FEA" w:rsidP="00DB2154">
            <w:pPr>
              <w:tabs>
                <w:tab w:val="left" w:pos="0"/>
              </w:tabs>
              <w:spacing w:after="100" w:afterAutospacing="1"/>
            </w:pPr>
          </w:p>
          <w:p w:rsidR="00DA3FEA" w:rsidRPr="00C06C74" w:rsidRDefault="00DA3FEA" w:rsidP="00DB2154">
            <w:pPr>
              <w:tabs>
                <w:tab w:val="left" w:pos="0"/>
              </w:tabs>
              <w:spacing w:after="100" w:afterAutospacing="1"/>
            </w:pPr>
            <w:r w:rsidRPr="00C06C74">
              <w:t>Заместитель директора,</w:t>
            </w:r>
          </w:p>
        </w:tc>
      </w:tr>
    </w:tbl>
    <w:p w:rsidR="00DA3FEA" w:rsidRPr="00C06C74" w:rsidRDefault="00DA3FEA" w:rsidP="00DB2154"/>
    <w:p w:rsidR="00DA3FEA" w:rsidRPr="00C06C74" w:rsidRDefault="00DA3FEA" w:rsidP="00DB2154"/>
    <w:p w:rsidR="002E1093" w:rsidRPr="00C06C74" w:rsidRDefault="002E1093" w:rsidP="00DB2154">
      <w:pPr>
        <w:pStyle w:val="a7"/>
        <w:spacing w:before="0" w:line="240" w:lineRule="auto"/>
        <w:jc w:val="both"/>
        <w:rPr>
          <w:rFonts w:ascii="Times New Roman" w:hAnsi="Times New Roman"/>
          <w:color w:val="auto"/>
          <w:sz w:val="24"/>
          <w:szCs w:val="24"/>
        </w:rPr>
      </w:pPr>
    </w:p>
    <w:p w:rsidR="00653A76" w:rsidRPr="00C06C74" w:rsidRDefault="00954634" w:rsidP="00DB2154">
      <w:pPr>
        <w:pStyle w:val="30"/>
        <w:rPr>
          <w:sz w:val="24"/>
          <w:szCs w:val="24"/>
        </w:rPr>
      </w:pPr>
      <w:bookmarkStart w:id="212" w:name="_Toc410963397"/>
      <w:bookmarkStart w:id="213" w:name="_Toc410964363"/>
      <w:bookmarkStart w:id="214" w:name="_Toc288394115"/>
      <w:bookmarkStart w:id="215" w:name="_Toc288410582"/>
      <w:bookmarkStart w:id="216" w:name="_Toc288410711"/>
      <w:r w:rsidRPr="00C06C74">
        <w:rPr>
          <w:sz w:val="24"/>
          <w:szCs w:val="24"/>
        </w:rPr>
        <w:t>3.3.</w:t>
      </w:r>
      <w:r w:rsidR="003359A2" w:rsidRPr="00C06C74">
        <w:rPr>
          <w:sz w:val="24"/>
          <w:szCs w:val="24"/>
        </w:rPr>
        <w:t>7</w:t>
      </w:r>
      <w:r w:rsidRPr="00C06C74">
        <w:rPr>
          <w:sz w:val="24"/>
          <w:szCs w:val="24"/>
        </w:rPr>
        <w:t xml:space="preserve">. </w:t>
      </w:r>
      <w:bookmarkEnd w:id="212"/>
      <w:bookmarkEnd w:id="213"/>
      <w:r w:rsidR="003359A2" w:rsidRPr="00C06C74">
        <w:rPr>
          <w:sz w:val="24"/>
          <w:szCs w:val="24"/>
        </w:rPr>
        <w:t>Дорожная</w:t>
      </w:r>
      <w:r w:rsidR="00653A76" w:rsidRPr="00C06C74">
        <w:rPr>
          <w:sz w:val="24"/>
          <w:szCs w:val="24"/>
        </w:rPr>
        <w:t xml:space="preserve"> карт</w:t>
      </w:r>
      <w:r w:rsidR="003359A2" w:rsidRPr="00C06C74">
        <w:rPr>
          <w:sz w:val="24"/>
          <w:szCs w:val="24"/>
        </w:rPr>
        <w:t>а</w:t>
      </w:r>
      <w:r w:rsidR="00653A76" w:rsidRPr="00C06C74">
        <w:rPr>
          <w:sz w:val="24"/>
          <w:szCs w:val="24"/>
        </w:rPr>
        <w:t xml:space="preserve"> по формированию необходимой системы условий реализации основной образовательной программы</w:t>
      </w:r>
      <w:bookmarkEnd w:id="214"/>
      <w:bookmarkEnd w:id="215"/>
      <w:bookmarkEnd w:id="216"/>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653A76" w:rsidRPr="00C06C74"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C06C74" w:rsidRDefault="00653A76" w:rsidP="00DB2154">
            <w:pPr>
              <w:pStyle w:val="a6"/>
              <w:spacing w:line="240" w:lineRule="auto"/>
              <w:jc w:val="both"/>
              <w:rPr>
                <w:rFonts w:ascii="Times New Roman" w:hAnsi="Times New Roman"/>
                <w:color w:val="auto"/>
                <w:sz w:val="24"/>
                <w:szCs w:val="24"/>
              </w:rPr>
            </w:pPr>
            <w:r w:rsidRPr="00C06C74">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C06C74" w:rsidRDefault="00653A76" w:rsidP="00DB2154">
            <w:pPr>
              <w:pStyle w:val="a6"/>
              <w:spacing w:line="240" w:lineRule="auto"/>
              <w:rPr>
                <w:rFonts w:ascii="Times New Roman" w:hAnsi="Times New Roman"/>
                <w:color w:val="auto"/>
                <w:sz w:val="24"/>
                <w:szCs w:val="24"/>
              </w:rPr>
            </w:pPr>
            <w:r w:rsidRPr="00C06C74">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C06C74" w:rsidRDefault="00653A76" w:rsidP="00DB2154">
            <w:pPr>
              <w:pStyle w:val="a6"/>
              <w:spacing w:line="240" w:lineRule="auto"/>
              <w:jc w:val="both"/>
              <w:rPr>
                <w:rFonts w:ascii="Times New Roman" w:hAnsi="Times New Roman"/>
                <w:color w:val="auto"/>
                <w:sz w:val="24"/>
                <w:szCs w:val="24"/>
              </w:rPr>
            </w:pPr>
            <w:r w:rsidRPr="00C06C74">
              <w:rPr>
                <w:rFonts w:ascii="Times New Roman" w:hAnsi="Times New Roman"/>
                <w:color w:val="auto"/>
                <w:sz w:val="24"/>
                <w:szCs w:val="24"/>
              </w:rPr>
              <w:t>Сроки реализации</w:t>
            </w:r>
          </w:p>
        </w:tc>
      </w:tr>
      <w:tr w:rsidR="00532C09" w:rsidRPr="00C06C74" w:rsidTr="00532C09">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C06C74" w:rsidRDefault="00532C09"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I.</w:t>
            </w:r>
            <w:r w:rsidRPr="00C06C74">
              <w:rPr>
                <w:rFonts w:ascii="Times New Roman" w:hAnsi="Times New Roman"/>
                <w:color w:val="auto"/>
                <w:sz w:val="24"/>
                <w:szCs w:val="24"/>
              </w:rPr>
              <w:t> </w:t>
            </w:r>
            <w:r w:rsidRPr="00C06C74">
              <w:rPr>
                <w:rFonts w:ascii="Times New Roman" w:hAnsi="Times New Roman"/>
                <w:color w:val="auto"/>
                <w:sz w:val="24"/>
                <w:szCs w:val="24"/>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C06C74" w:rsidRDefault="00532C09"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1.</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Наличие решения органа государствен</w:t>
            </w:r>
            <w:r w:rsidRPr="00C06C74">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sidRPr="00C06C74">
              <w:rPr>
                <w:rFonts w:ascii="Times New Roman" w:hAnsi="Times New Roman"/>
                <w:color w:val="auto"/>
                <w:sz w:val="24"/>
                <w:szCs w:val="24"/>
              </w:rPr>
              <w:t xml:space="preserve">вательной организации ФГОС НОО </w:t>
            </w:r>
          </w:p>
          <w:p w:rsidR="00532C09" w:rsidRPr="00C06C74" w:rsidRDefault="00532C09" w:rsidP="00DB2154">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C06C74" w:rsidRDefault="00395059" w:rsidP="00395059">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2021 </w:t>
            </w:r>
            <w:r w:rsidR="00B83D69" w:rsidRPr="00C06C74">
              <w:rPr>
                <w:rFonts w:ascii="Times New Roman" w:hAnsi="Times New Roman" w:cs="Times New Roman"/>
                <w:color w:val="auto"/>
                <w:lang w:val="ru-RU"/>
              </w:rPr>
              <w:t>г.</w:t>
            </w:r>
          </w:p>
        </w:tc>
      </w:tr>
      <w:tr w:rsidR="00532C09" w:rsidRPr="00C06C74" w:rsidTr="00532C09">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532C09" w:rsidRPr="00C06C74" w:rsidRDefault="00532C09" w:rsidP="00DB2154">
            <w:pPr>
              <w:pStyle w:val="NoParagraphStyle"/>
              <w:spacing w:line="240" w:lineRule="auto"/>
              <w:jc w:val="both"/>
              <w:textAlignment w:val="auto"/>
              <w:rPr>
                <w:rFonts w:ascii="Times New Roman" w:hAnsi="Times New Roman" w:cs="Times New Roman"/>
                <w:color w:val="auto"/>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C06C74" w:rsidRDefault="00532C09" w:rsidP="00DB2154">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C06C74" w:rsidRDefault="00532C09" w:rsidP="00DB2154">
            <w:pPr>
              <w:pStyle w:val="NoParagraphStyle"/>
              <w:spacing w:line="240" w:lineRule="auto"/>
              <w:jc w:val="both"/>
              <w:textAlignment w:val="auto"/>
              <w:rPr>
                <w:rFonts w:ascii="Times New Roman" w:hAnsi="Times New Roman" w:cs="Times New Roman"/>
                <w:color w:val="auto"/>
                <w:lang w:val="ru-RU"/>
              </w:rPr>
            </w:pPr>
          </w:p>
        </w:tc>
      </w:tr>
      <w:tr w:rsidR="00653A76" w:rsidRPr="00C06C74" w:rsidT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532C09"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2</w:t>
            </w:r>
            <w:r w:rsidR="00653A76" w:rsidRPr="00C06C74">
              <w:rPr>
                <w:rFonts w:ascii="Times New Roman" w:hAnsi="Times New Roman"/>
                <w:color w:val="auto"/>
                <w:sz w:val="24"/>
                <w:szCs w:val="24"/>
              </w:rPr>
              <w:t>.</w:t>
            </w:r>
            <w:r w:rsidR="00653A76" w:rsidRPr="00C06C74">
              <w:rPr>
                <w:rFonts w:ascii="Times New Roman" w:hAnsi="Times New Roman"/>
                <w:color w:val="auto"/>
                <w:sz w:val="24"/>
                <w:szCs w:val="24"/>
              </w:rPr>
              <w:t> </w:t>
            </w:r>
            <w:r w:rsidR="00653A76" w:rsidRPr="00C06C74">
              <w:rPr>
                <w:rFonts w:ascii="Times New Roman" w:hAnsi="Times New Roman"/>
                <w:color w:val="auto"/>
                <w:sz w:val="24"/>
                <w:szCs w:val="24"/>
              </w:rPr>
              <w:t>Разработка на основе примерной основной образовательной программы на</w:t>
            </w:r>
            <w:r w:rsidR="00653A76" w:rsidRPr="00C06C74">
              <w:rPr>
                <w:rFonts w:ascii="Times New Roman" w:hAnsi="Times New Roman"/>
                <w:color w:val="auto"/>
                <w:spacing w:val="2"/>
                <w:sz w:val="24"/>
                <w:szCs w:val="24"/>
              </w:rPr>
              <w:t xml:space="preserve">чального общего образования основной образовательной программы </w:t>
            </w:r>
            <w:r w:rsidR="000611DD" w:rsidRPr="00C06C74">
              <w:rPr>
                <w:rFonts w:ascii="Times New Roman" w:hAnsi="Times New Roman"/>
                <w:color w:val="auto"/>
                <w:sz w:val="24"/>
                <w:szCs w:val="24"/>
              </w:rPr>
              <w:t xml:space="preserve">образовательной </w:t>
            </w:r>
            <w:r w:rsidR="005C5F90" w:rsidRPr="00C06C74">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395059" w:rsidP="00DB215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Август 2021</w:t>
            </w:r>
            <w:r w:rsidR="001B0C0C" w:rsidRPr="00C06C74">
              <w:rPr>
                <w:rFonts w:ascii="Times New Roman" w:hAnsi="Times New Roman" w:cs="Times New Roman"/>
                <w:color w:val="auto"/>
                <w:lang w:val="ru-RU"/>
              </w:rPr>
              <w:t>г.</w:t>
            </w:r>
          </w:p>
        </w:tc>
      </w:tr>
      <w:tr w:rsidR="00653A76" w:rsidRPr="00C06C74" w:rsidT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532C09"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4"/>
                <w:sz w:val="24"/>
                <w:szCs w:val="24"/>
              </w:rPr>
              <w:t>3</w:t>
            </w:r>
            <w:r w:rsidR="00653A76" w:rsidRPr="00C06C74">
              <w:rPr>
                <w:rFonts w:ascii="Times New Roman" w:hAnsi="Times New Roman"/>
                <w:color w:val="auto"/>
                <w:spacing w:val="-4"/>
                <w:sz w:val="24"/>
                <w:szCs w:val="24"/>
              </w:rPr>
              <w:t>.</w:t>
            </w:r>
            <w:r w:rsidR="00653A76" w:rsidRPr="00C06C74">
              <w:rPr>
                <w:rFonts w:ascii="Times New Roman" w:hAnsi="Times New Roman"/>
                <w:color w:val="auto"/>
                <w:spacing w:val="-4"/>
                <w:sz w:val="24"/>
                <w:szCs w:val="24"/>
              </w:rPr>
              <w:t> </w:t>
            </w:r>
            <w:r w:rsidR="00653A76" w:rsidRPr="00C06C74">
              <w:rPr>
                <w:rFonts w:ascii="Times New Roman" w:hAnsi="Times New Roman"/>
                <w:color w:val="auto"/>
                <w:spacing w:val="-4"/>
                <w:sz w:val="24"/>
                <w:szCs w:val="24"/>
              </w:rPr>
              <w:t xml:space="preserve">Утверждение основной образовательной </w:t>
            </w:r>
            <w:r w:rsidR="00653A76" w:rsidRPr="00C06C74">
              <w:rPr>
                <w:rFonts w:ascii="Times New Roman" w:hAnsi="Times New Roman"/>
                <w:color w:val="auto"/>
                <w:sz w:val="24"/>
                <w:szCs w:val="24"/>
              </w:rPr>
              <w:t xml:space="preserve">программы </w:t>
            </w:r>
            <w:r w:rsidR="005C5F90" w:rsidRPr="00C06C74">
              <w:rPr>
                <w:rFonts w:ascii="Times New Roman" w:hAnsi="Times New Roman"/>
                <w:color w:val="auto"/>
                <w:sz w:val="24"/>
                <w:szCs w:val="24"/>
              </w:rPr>
              <w:t>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395059" w:rsidP="00DB215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Август 2021</w:t>
            </w:r>
            <w:r w:rsidR="001B0C0C" w:rsidRPr="00C06C74">
              <w:rPr>
                <w:rFonts w:ascii="Times New Roman" w:hAnsi="Times New Roman" w:cs="Times New Roman"/>
                <w:color w:val="auto"/>
                <w:lang w:val="ru-RU"/>
              </w:rPr>
              <w:t>г.</w:t>
            </w:r>
          </w:p>
        </w:tc>
      </w:tr>
      <w:tr w:rsidR="00653A76" w:rsidRPr="00C06C74"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532C09"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4</w:t>
            </w:r>
            <w:r w:rsidR="00653A76" w:rsidRPr="00C06C74">
              <w:rPr>
                <w:rFonts w:ascii="Times New Roman" w:hAnsi="Times New Roman"/>
                <w:color w:val="auto"/>
                <w:spacing w:val="2"/>
                <w:sz w:val="24"/>
                <w:szCs w:val="24"/>
              </w:rPr>
              <w:t>.</w:t>
            </w:r>
            <w:r w:rsidR="00653A76" w:rsidRPr="00C06C74">
              <w:rPr>
                <w:rFonts w:ascii="Times New Roman" w:hAnsi="Times New Roman"/>
                <w:color w:val="auto"/>
                <w:spacing w:val="2"/>
                <w:sz w:val="24"/>
                <w:szCs w:val="24"/>
              </w:rPr>
              <w:t> </w:t>
            </w:r>
            <w:r w:rsidR="00653A76" w:rsidRPr="00C06C74">
              <w:rPr>
                <w:rFonts w:ascii="Times New Roman" w:hAnsi="Times New Roman"/>
                <w:color w:val="auto"/>
                <w:spacing w:val="2"/>
                <w:sz w:val="24"/>
                <w:szCs w:val="24"/>
              </w:rPr>
              <w:t>Обеспечение соответствия норматив</w:t>
            </w:r>
            <w:r w:rsidR="00653A76" w:rsidRPr="00C06C74">
              <w:rPr>
                <w:rFonts w:ascii="Times New Roman" w:hAnsi="Times New Roman"/>
                <w:color w:val="auto"/>
                <w:sz w:val="24"/>
                <w:szCs w:val="24"/>
              </w:rPr>
              <w:t xml:space="preserve">ной базы школы требованиям </w:t>
            </w:r>
            <w:r w:rsidR="00C11324" w:rsidRPr="00C06C74">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AB7466"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2018</w:t>
            </w:r>
            <w:r w:rsidR="001B0C0C" w:rsidRPr="00C06C74">
              <w:rPr>
                <w:rFonts w:ascii="Times New Roman" w:hAnsi="Times New Roman" w:cs="Times New Roman"/>
                <w:color w:val="auto"/>
                <w:lang w:val="ru-RU"/>
              </w:rPr>
              <w:t>-202</w:t>
            </w:r>
            <w:r w:rsidRPr="00C06C74">
              <w:rPr>
                <w:rFonts w:ascii="Times New Roman" w:hAnsi="Times New Roman" w:cs="Times New Roman"/>
                <w:color w:val="auto"/>
                <w:lang w:val="ru-RU"/>
              </w:rPr>
              <w:t>2</w:t>
            </w:r>
          </w:p>
        </w:tc>
      </w:tr>
      <w:tr w:rsidR="00653A76" w:rsidRPr="00C06C7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5</w:t>
            </w:r>
            <w:r w:rsidR="00653A76" w:rsidRPr="00C06C74">
              <w:rPr>
                <w:rFonts w:ascii="Times New Roman" w:hAnsi="Times New Roman"/>
                <w:color w:val="auto"/>
                <w:sz w:val="24"/>
                <w:szCs w:val="24"/>
              </w:rPr>
              <w:t>.</w:t>
            </w:r>
            <w:r w:rsidR="00653A76" w:rsidRPr="00C06C74">
              <w:rPr>
                <w:rFonts w:ascii="Times New Roman" w:hAnsi="Times New Roman"/>
                <w:color w:val="auto"/>
                <w:sz w:val="24"/>
                <w:szCs w:val="24"/>
              </w:rPr>
              <w:t> </w:t>
            </w:r>
            <w:r w:rsidR="00653A76" w:rsidRPr="00C06C74">
              <w:rPr>
                <w:rFonts w:ascii="Times New Roman" w:hAnsi="Times New Roman"/>
                <w:color w:val="auto"/>
                <w:sz w:val="24"/>
                <w:szCs w:val="24"/>
              </w:rPr>
              <w:t xml:space="preserve">Приведение должностных инструкций </w:t>
            </w:r>
            <w:r w:rsidR="00653A76" w:rsidRPr="00C06C74">
              <w:rPr>
                <w:rFonts w:ascii="Times New Roman" w:hAnsi="Times New Roman"/>
                <w:color w:val="auto"/>
                <w:spacing w:val="-2"/>
                <w:sz w:val="24"/>
                <w:szCs w:val="24"/>
              </w:rPr>
              <w:t xml:space="preserve">работников </w:t>
            </w:r>
            <w:r w:rsidR="000611DD" w:rsidRPr="00C06C74">
              <w:rPr>
                <w:rFonts w:ascii="Times New Roman" w:hAnsi="Times New Roman"/>
                <w:color w:val="auto"/>
                <w:spacing w:val="-2"/>
                <w:sz w:val="24"/>
                <w:szCs w:val="24"/>
              </w:rPr>
              <w:t xml:space="preserve">образовательной </w:t>
            </w:r>
            <w:r w:rsidR="005C5F90" w:rsidRPr="00C06C74">
              <w:rPr>
                <w:rFonts w:ascii="Times New Roman" w:hAnsi="Times New Roman"/>
                <w:color w:val="auto"/>
                <w:spacing w:val="-2"/>
                <w:sz w:val="24"/>
                <w:szCs w:val="24"/>
              </w:rPr>
              <w:t>организации</w:t>
            </w:r>
            <w:r w:rsidR="00653A76" w:rsidRPr="00C06C74">
              <w:rPr>
                <w:rFonts w:ascii="Times New Roman" w:hAnsi="Times New Roman"/>
                <w:color w:val="auto"/>
                <w:spacing w:val="-2"/>
                <w:sz w:val="24"/>
                <w:szCs w:val="24"/>
              </w:rPr>
              <w:t xml:space="preserve"> в соответствие с требованиями </w:t>
            </w:r>
            <w:r w:rsidR="00C11324" w:rsidRPr="00C06C74">
              <w:rPr>
                <w:rFonts w:ascii="Times New Roman" w:hAnsi="Times New Roman"/>
                <w:color w:val="auto"/>
                <w:sz w:val="24"/>
                <w:szCs w:val="24"/>
              </w:rPr>
              <w:t>ФГОС НОО</w:t>
            </w:r>
            <w:r w:rsidR="00653A76" w:rsidRPr="00C06C74">
              <w:rPr>
                <w:rFonts w:ascii="Times New Roman" w:hAnsi="Times New Roman"/>
                <w:color w:val="auto"/>
                <w:spacing w:val="-2"/>
                <w:sz w:val="24"/>
                <w:szCs w:val="24"/>
              </w:rPr>
              <w:t xml:space="preserve"> и тарифно­квалификационными</w:t>
            </w:r>
            <w:r w:rsidR="00653A76" w:rsidRPr="00C06C74">
              <w:rPr>
                <w:rFonts w:ascii="Times New Roman" w:hAnsi="Times New Roman"/>
                <w:color w:val="auto"/>
                <w:sz w:val="24"/>
                <w:szCs w:val="24"/>
              </w:rPr>
              <w:t xml:space="preserve"> характеристиками</w:t>
            </w:r>
            <w:r w:rsidRPr="00C06C74">
              <w:rPr>
                <w:rFonts w:ascii="Times New Roman" w:hAnsi="Times New Roman"/>
                <w:color w:val="auto"/>
                <w:sz w:val="24"/>
                <w:szCs w:val="24"/>
              </w:rPr>
              <w:t xml:space="preserve">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AB7466"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2018</w:t>
            </w:r>
            <w:r w:rsidR="00395059">
              <w:rPr>
                <w:rFonts w:ascii="Times New Roman" w:hAnsi="Times New Roman" w:cs="Times New Roman"/>
                <w:color w:val="auto"/>
                <w:lang w:val="ru-RU"/>
              </w:rPr>
              <w:t>-2022</w:t>
            </w:r>
          </w:p>
        </w:tc>
      </w:tr>
      <w:tr w:rsidR="00653A76" w:rsidRPr="00C06C74" w:rsidT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9816E0"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6</w:t>
            </w:r>
            <w:r w:rsidR="00653A76" w:rsidRPr="00C06C74">
              <w:rPr>
                <w:rFonts w:ascii="Times New Roman" w:hAnsi="Times New Roman"/>
                <w:color w:val="auto"/>
                <w:spacing w:val="-2"/>
                <w:sz w:val="24"/>
                <w:szCs w:val="24"/>
              </w:rPr>
              <w:t>.</w:t>
            </w:r>
            <w:r w:rsidR="00653A76" w:rsidRPr="00C06C74">
              <w:rPr>
                <w:rFonts w:ascii="Times New Roman" w:hAnsi="Times New Roman"/>
                <w:color w:val="auto"/>
                <w:spacing w:val="-2"/>
                <w:sz w:val="24"/>
                <w:szCs w:val="24"/>
              </w:rPr>
              <w:t> </w:t>
            </w:r>
            <w:r w:rsidR="00653A76" w:rsidRPr="00C06C74">
              <w:rPr>
                <w:rFonts w:ascii="Times New Roman" w:hAnsi="Times New Roman"/>
                <w:color w:val="auto"/>
                <w:spacing w:val="-2"/>
                <w:sz w:val="24"/>
                <w:szCs w:val="24"/>
              </w:rPr>
              <w:t>Определение списка учебников и учеб</w:t>
            </w:r>
            <w:r w:rsidR="00653A76" w:rsidRPr="00C06C74">
              <w:rPr>
                <w:rFonts w:ascii="Times New Roman" w:hAnsi="Times New Roman"/>
                <w:color w:val="auto"/>
                <w:spacing w:val="2"/>
                <w:sz w:val="24"/>
                <w:szCs w:val="24"/>
              </w:rPr>
              <w:t xml:space="preserve">ных пособий, используемых в </w:t>
            </w:r>
            <w:r w:rsidR="007E3D6D" w:rsidRPr="00C06C74">
              <w:rPr>
                <w:rFonts w:ascii="Times New Roman" w:hAnsi="Times New Roman"/>
                <w:color w:val="auto"/>
                <w:spacing w:val="2"/>
                <w:sz w:val="24"/>
                <w:szCs w:val="24"/>
              </w:rPr>
              <w:t xml:space="preserve">образовательной </w:t>
            </w:r>
            <w:r w:rsidR="000611DD" w:rsidRPr="00C06C74">
              <w:rPr>
                <w:rFonts w:ascii="Times New Roman" w:hAnsi="Times New Roman"/>
                <w:color w:val="auto"/>
                <w:spacing w:val="2"/>
                <w:sz w:val="24"/>
                <w:szCs w:val="24"/>
              </w:rPr>
              <w:t xml:space="preserve">деятельности </w:t>
            </w:r>
            <w:r w:rsidR="00653A76" w:rsidRPr="00C06C74">
              <w:rPr>
                <w:rFonts w:ascii="Times New Roman" w:hAnsi="Times New Roman"/>
                <w:color w:val="auto"/>
                <w:spacing w:val="2"/>
                <w:sz w:val="24"/>
                <w:szCs w:val="24"/>
              </w:rPr>
              <w:t xml:space="preserve">в соответствии со </w:t>
            </w:r>
            <w:r w:rsidR="00C11324" w:rsidRPr="00C06C74">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Ежегодно март-май</w:t>
            </w:r>
          </w:p>
        </w:tc>
      </w:tr>
      <w:tr w:rsidR="00653A76" w:rsidRPr="00C06C74" w:rsidT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9816E0"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7</w:t>
            </w:r>
            <w:r w:rsidR="00653A76" w:rsidRPr="00C06C74">
              <w:rPr>
                <w:rFonts w:ascii="Times New Roman" w:hAnsi="Times New Roman"/>
                <w:color w:val="auto"/>
                <w:sz w:val="24"/>
                <w:szCs w:val="24"/>
              </w:rPr>
              <w:t>.</w:t>
            </w:r>
            <w:r w:rsidR="00653A76" w:rsidRPr="00C06C74">
              <w:rPr>
                <w:rFonts w:ascii="Times New Roman" w:hAnsi="Times New Roman"/>
                <w:color w:val="auto"/>
                <w:sz w:val="24"/>
                <w:szCs w:val="24"/>
              </w:rPr>
              <w:t> </w:t>
            </w:r>
            <w:r w:rsidR="00653A76" w:rsidRPr="00C06C74">
              <w:rPr>
                <w:rFonts w:ascii="Times New Roman" w:hAnsi="Times New Roman"/>
                <w:color w:val="auto"/>
                <w:sz w:val="24"/>
                <w:szCs w:val="24"/>
              </w:rPr>
              <w:t>Разработка локальных актов, устанав</w:t>
            </w:r>
            <w:r w:rsidR="00653A76" w:rsidRPr="00C06C74">
              <w:rPr>
                <w:rFonts w:ascii="Times New Roman" w:hAnsi="Times New Roman"/>
                <w:color w:val="auto"/>
                <w:spacing w:val="-4"/>
                <w:sz w:val="24"/>
                <w:szCs w:val="24"/>
              </w:rPr>
              <w:t>ливающих требования к различным объ</w:t>
            </w:r>
            <w:r w:rsidR="00653A76" w:rsidRPr="00C06C74">
              <w:rPr>
                <w:rFonts w:ascii="Times New Roman" w:hAnsi="Times New Roman"/>
                <w:color w:val="auto"/>
                <w:sz w:val="24"/>
                <w:szCs w:val="24"/>
              </w:rPr>
              <w:t xml:space="preserve">ектам инфраструктуры </w:t>
            </w:r>
            <w:r w:rsidR="000611DD" w:rsidRPr="00C06C74">
              <w:rPr>
                <w:rFonts w:ascii="Times New Roman" w:hAnsi="Times New Roman"/>
                <w:color w:val="auto"/>
                <w:spacing w:val="-4"/>
                <w:sz w:val="24"/>
                <w:szCs w:val="24"/>
              </w:rPr>
              <w:t xml:space="preserve"> образовательной </w:t>
            </w:r>
            <w:r w:rsidR="005C5F90" w:rsidRPr="00C06C74">
              <w:rPr>
                <w:rFonts w:ascii="Times New Roman" w:hAnsi="Times New Roman"/>
                <w:color w:val="auto"/>
                <w:sz w:val="24"/>
                <w:szCs w:val="24"/>
              </w:rPr>
              <w:t>организации</w:t>
            </w:r>
            <w:r w:rsidR="00653A76" w:rsidRPr="00C06C74">
              <w:rPr>
                <w:rFonts w:ascii="Times New Roman" w:hAnsi="Times New Roman"/>
                <w:color w:val="auto"/>
                <w:spacing w:val="-4"/>
                <w:sz w:val="24"/>
                <w:szCs w:val="24"/>
              </w:rPr>
              <w:t xml:space="preserve"> с уч</w:t>
            </w:r>
            <w:r w:rsidR="00D30361" w:rsidRPr="00C06C74">
              <w:rPr>
                <w:rFonts w:ascii="Times New Roman" w:hAnsi="Times New Roman"/>
                <w:color w:val="auto"/>
                <w:spacing w:val="-4"/>
                <w:sz w:val="24"/>
                <w:szCs w:val="24"/>
              </w:rPr>
              <w:t>е</w:t>
            </w:r>
            <w:r w:rsidR="00653A76" w:rsidRPr="00C06C74">
              <w:rPr>
                <w:rFonts w:ascii="Times New Roman" w:hAnsi="Times New Roman"/>
                <w:color w:val="auto"/>
                <w:spacing w:val="-4"/>
                <w:sz w:val="24"/>
                <w:szCs w:val="24"/>
              </w:rPr>
              <w:t>том требований к мини</w:t>
            </w:r>
            <w:r w:rsidR="00653A76" w:rsidRPr="00C06C74">
              <w:rPr>
                <w:rFonts w:ascii="Times New Roman" w:hAnsi="Times New Roman"/>
                <w:color w:val="auto"/>
                <w:spacing w:val="-2"/>
                <w:sz w:val="24"/>
                <w:szCs w:val="24"/>
              </w:rPr>
              <w:t>мальной оснащ</w:t>
            </w:r>
            <w:r w:rsidR="00D30361" w:rsidRPr="00C06C74">
              <w:rPr>
                <w:rFonts w:ascii="Times New Roman" w:hAnsi="Times New Roman"/>
                <w:color w:val="auto"/>
                <w:spacing w:val="-2"/>
                <w:sz w:val="24"/>
                <w:szCs w:val="24"/>
              </w:rPr>
              <w:t>е</w:t>
            </w:r>
            <w:r w:rsidR="00653A76" w:rsidRPr="00C06C74">
              <w:rPr>
                <w:rFonts w:ascii="Times New Roman" w:hAnsi="Times New Roman"/>
                <w:color w:val="auto"/>
                <w:spacing w:val="-2"/>
                <w:sz w:val="24"/>
                <w:szCs w:val="24"/>
              </w:rPr>
              <w:t>нности учебно</w:t>
            </w:r>
            <w:r w:rsidR="007E3D6D" w:rsidRPr="00C06C74">
              <w:rPr>
                <w:rFonts w:ascii="Times New Roman" w:hAnsi="Times New Roman"/>
                <w:color w:val="auto"/>
                <w:spacing w:val="-2"/>
                <w:sz w:val="24"/>
                <w:szCs w:val="24"/>
              </w:rPr>
              <w:t>й</w:t>
            </w:r>
            <w:r w:rsidR="00EF5C89" w:rsidRPr="00C06C74">
              <w:rPr>
                <w:rFonts w:ascii="Times New Roman" w:hAnsi="Times New Roman"/>
                <w:color w:val="auto"/>
                <w:spacing w:val="-2"/>
                <w:sz w:val="24"/>
                <w:szCs w:val="24"/>
              </w:rPr>
              <w:t xml:space="preserve"> </w:t>
            </w:r>
            <w:r w:rsidR="007E3D6D" w:rsidRPr="00C06C74">
              <w:rPr>
                <w:rFonts w:ascii="Times New Roman" w:hAnsi="Times New Roman"/>
                <w:color w:val="auto"/>
                <w:spacing w:val="-2"/>
                <w:sz w:val="24"/>
                <w:szCs w:val="24"/>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AB7466"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2018</w:t>
            </w:r>
            <w:r w:rsidR="001B0C0C" w:rsidRPr="00C06C74">
              <w:rPr>
                <w:rFonts w:ascii="Times New Roman" w:hAnsi="Times New Roman" w:cs="Times New Roman"/>
                <w:color w:val="auto"/>
                <w:lang w:val="ru-RU"/>
              </w:rPr>
              <w:t>-202</w:t>
            </w:r>
            <w:r w:rsidRPr="00C06C74">
              <w:rPr>
                <w:rFonts w:ascii="Times New Roman" w:hAnsi="Times New Roman" w:cs="Times New Roman"/>
                <w:color w:val="auto"/>
                <w:lang w:val="ru-RU"/>
              </w:rPr>
              <w:t>2</w:t>
            </w:r>
          </w:p>
        </w:tc>
      </w:tr>
      <w:tr w:rsidR="00653A76" w:rsidRPr="00C06C74" w:rsidTr="00BD7394">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9</w:t>
            </w:r>
            <w:r w:rsidR="00653A76" w:rsidRPr="00C06C74">
              <w:rPr>
                <w:rFonts w:ascii="Times New Roman" w:hAnsi="Times New Roman"/>
                <w:color w:val="auto"/>
                <w:sz w:val="24"/>
                <w:szCs w:val="24"/>
              </w:rPr>
              <w:t>.</w:t>
            </w:r>
            <w:r w:rsidR="00653A76" w:rsidRPr="00C06C74">
              <w:rPr>
                <w:rFonts w:ascii="Times New Roman" w:hAnsi="Times New Roman"/>
                <w:color w:val="auto"/>
                <w:sz w:val="24"/>
                <w:szCs w:val="24"/>
              </w:rPr>
              <w:t> </w:t>
            </w:r>
            <w:r w:rsidR="00653A76" w:rsidRPr="00C06C74">
              <w:rPr>
                <w:rFonts w:ascii="Times New Roman" w:hAnsi="Times New Roman"/>
                <w:color w:val="auto"/>
                <w:sz w:val="24"/>
                <w:szCs w:val="24"/>
              </w:rPr>
              <w:t>Разработка:</w:t>
            </w:r>
          </w:p>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образовательных программ (индиви</w:t>
            </w:r>
            <w:r w:rsidRPr="00C06C74">
              <w:rPr>
                <w:rFonts w:ascii="Times New Roman" w:hAnsi="Times New Roman"/>
                <w:color w:val="auto"/>
                <w:sz w:val="24"/>
                <w:szCs w:val="24"/>
              </w:rPr>
              <w:t>дуальных и</w:t>
            </w:r>
            <w:r w:rsidRPr="00C06C74">
              <w:rPr>
                <w:rFonts w:ascii="Times New Roman" w:hAnsi="Times New Roman"/>
                <w:color w:val="auto"/>
                <w:sz w:val="24"/>
                <w:szCs w:val="24"/>
              </w:rPr>
              <w:t> </w:t>
            </w:r>
            <w:r w:rsidRPr="00C06C74">
              <w:rPr>
                <w:rFonts w:ascii="Times New Roman" w:hAnsi="Times New Roman"/>
                <w:color w:val="auto"/>
                <w:sz w:val="24"/>
                <w:szCs w:val="24"/>
              </w:rPr>
              <w:t>др.);</w:t>
            </w:r>
          </w:p>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w:t>
            </w:r>
            <w:r w:rsidRPr="00C06C74">
              <w:rPr>
                <w:rFonts w:ascii="Times New Roman" w:hAnsi="Times New Roman"/>
                <w:color w:val="auto"/>
                <w:sz w:val="24"/>
                <w:szCs w:val="24"/>
              </w:rPr>
              <w:t> </w:t>
            </w:r>
            <w:r w:rsidRPr="00C06C74">
              <w:rPr>
                <w:rFonts w:ascii="Times New Roman" w:hAnsi="Times New Roman"/>
                <w:color w:val="auto"/>
                <w:sz w:val="24"/>
                <w:szCs w:val="24"/>
              </w:rPr>
              <w:t>учебного плана;</w:t>
            </w:r>
          </w:p>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рабочих программ учебных предме</w:t>
            </w:r>
            <w:r w:rsidRPr="00C06C74">
              <w:rPr>
                <w:rFonts w:ascii="Times New Roman" w:hAnsi="Times New Roman"/>
                <w:color w:val="auto"/>
                <w:sz w:val="24"/>
                <w:szCs w:val="24"/>
              </w:rPr>
              <w:t>тов, курсов, дисциплин, модулей;</w:t>
            </w:r>
          </w:p>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календарного учебного гра</w:t>
            </w:r>
            <w:r w:rsidRPr="00C06C74">
              <w:rPr>
                <w:rFonts w:ascii="Times New Roman" w:hAnsi="Times New Roman"/>
                <w:color w:val="auto"/>
                <w:sz w:val="24"/>
                <w:szCs w:val="24"/>
              </w:rPr>
              <w:t>фика;</w:t>
            </w:r>
          </w:p>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положений о внеурочной деятельно</w:t>
            </w:r>
            <w:r w:rsidRPr="00C06C74">
              <w:rPr>
                <w:rFonts w:ascii="Times New Roman" w:hAnsi="Times New Roman"/>
                <w:color w:val="auto"/>
                <w:sz w:val="24"/>
                <w:szCs w:val="24"/>
              </w:rPr>
              <w:t>сти обучающихся;</w:t>
            </w:r>
          </w:p>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w:t>
            </w:r>
            <w:r w:rsidRPr="00C06C74">
              <w:rPr>
                <w:rFonts w:ascii="Times New Roman" w:hAnsi="Times New Roman"/>
                <w:color w:val="auto"/>
                <w:sz w:val="24"/>
                <w:szCs w:val="24"/>
              </w:rPr>
              <w:t> </w:t>
            </w:r>
            <w:r w:rsidRPr="00C06C74">
              <w:rPr>
                <w:rFonts w:ascii="Times New Roman" w:hAnsi="Times New Roman"/>
                <w:color w:val="auto"/>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53A76" w:rsidRPr="00C06C74" w:rsidRDefault="00653A76" w:rsidP="00DB2154">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06C74" w:rsidRDefault="00983221"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ежегодно</w:t>
            </w:r>
          </w:p>
        </w:tc>
      </w:tr>
      <w:tr w:rsidR="00653A76" w:rsidRPr="00C06C74"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 xml:space="preserve">II. Финансовое обеспечение введения </w:t>
            </w:r>
            <w:r w:rsidR="00C11324" w:rsidRPr="00C06C74">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1.</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Определение объ</w:t>
            </w:r>
            <w:r w:rsidR="00D30361" w:rsidRPr="00C06C74">
              <w:rPr>
                <w:rFonts w:ascii="Times New Roman" w:hAnsi="Times New Roman"/>
                <w:color w:val="auto"/>
                <w:spacing w:val="2"/>
                <w:sz w:val="24"/>
                <w:szCs w:val="24"/>
              </w:rPr>
              <w:t>е</w:t>
            </w:r>
            <w:r w:rsidRPr="00C06C74">
              <w:rPr>
                <w:rFonts w:ascii="Times New Roman" w:hAnsi="Times New Roman"/>
                <w:color w:val="auto"/>
                <w:spacing w:val="2"/>
                <w:sz w:val="24"/>
                <w:szCs w:val="24"/>
              </w:rPr>
              <w:t>ма расходов, необ</w:t>
            </w:r>
            <w:r w:rsidRPr="00C06C74">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Ежегодно</w:t>
            </w:r>
          </w:p>
          <w:p w:rsidR="001B0C0C"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август</w:t>
            </w:r>
          </w:p>
        </w:tc>
      </w:tr>
      <w:tr w:rsidR="00653A76" w:rsidRPr="00C06C74"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2.</w:t>
            </w:r>
            <w:r w:rsidRPr="00C06C74">
              <w:rPr>
                <w:rFonts w:ascii="Times New Roman" w:hAnsi="Times New Roman"/>
                <w:color w:val="auto"/>
                <w:sz w:val="24"/>
                <w:szCs w:val="24"/>
              </w:rPr>
              <w:t> </w:t>
            </w:r>
            <w:r w:rsidR="002D0462" w:rsidRPr="00C06C74">
              <w:rPr>
                <w:rFonts w:ascii="Times New Roman" w:hAnsi="Times New Roman"/>
                <w:color w:val="auto"/>
                <w:sz w:val="24"/>
                <w:szCs w:val="24"/>
              </w:rPr>
              <w:t xml:space="preserve">Корректировка </w:t>
            </w:r>
            <w:r w:rsidRPr="00C06C74">
              <w:rPr>
                <w:rFonts w:ascii="Times New Roman" w:hAnsi="Times New Roman"/>
                <w:color w:val="auto"/>
                <w:sz w:val="24"/>
                <w:szCs w:val="24"/>
              </w:rPr>
              <w:t xml:space="preserve">локальных актов (внесение </w:t>
            </w:r>
            <w:r w:rsidRPr="00C06C74">
              <w:rPr>
                <w:rFonts w:ascii="Times New Roman" w:hAnsi="Times New Roman"/>
                <w:color w:val="auto"/>
                <w:spacing w:val="2"/>
                <w:sz w:val="24"/>
                <w:szCs w:val="24"/>
              </w:rPr>
              <w:t xml:space="preserve">изменений в них), регламентирующих </w:t>
            </w:r>
            <w:r w:rsidRPr="00C06C74">
              <w:rPr>
                <w:rFonts w:ascii="Times New Roman" w:hAnsi="Times New Roman"/>
                <w:color w:val="auto"/>
                <w:sz w:val="24"/>
                <w:szCs w:val="24"/>
              </w:rPr>
              <w:t xml:space="preserve">установление заработной платы работников </w:t>
            </w:r>
            <w:r w:rsidR="000611DD" w:rsidRPr="00C06C74">
              <w:rPr>
                <w:rFonts w:ascii="Times New Roman" w:hAnsi="Times New Roman"/>
                <w:color w:val="auto"/>
                <w:sz w:val="24"/>
                <w:szCs w:val="24"/>
              </w:rPr>
              <w:t xml:space="preserve">образовательной </w:t>
            </w:r>
            <w:r w:rsidR="005C5F90" w:rsidRPr="00C06C74">
              <w:rPr>
                <w:rFonts w:ascii="Times New Roman" w:hAnsi="Times New Roman"/>
                <w:color w:val="auto"/>
                <w:sz w:val="24"/>
                <w:szCs w:val="24"/>
              </w:rPr>
              <w:t>организации</w:t>
            </w:r>
            <w:r w:rsidR="00D82AB6" w:rsidRPr="00C06C74">
              <w:rPr>
                <w:rFonts w:ascii="Times New Roman" w:hAnsi="Times New Roman"/>
                <w:color w:val="auto"/>
                <w:sz w:val="24"/>
                <w:szCs w:val="24"/>
              </w:rPr>
              <w:t xml:space="preserve">, </w:t>
            </w:r>
            <w:r w:rsidRPr="00C06C74">
              <w:rPr>
                <w:rFonts w:ascii="Times New Roman" w:hAnsi="Times New Roman"/>
                <w:color w:val="auto"/>
                <w:sz w:val="24"/>
                <w:szCs w:val="24"/>
              </w:rPr>
              <w:t xml:space="preserve">в том </w:t>
            </w:r>
            <w:r w:rsidRPr="00C06C74">
              <w:rPr>
                <w:rFonts w:ascii="Times New Roman" w:hAnsi="Times New Roman"/>
                <w:color w:val="auto"/>
                <w:spacing w:val="2"/>
                <w:sz w:val="24"/>
                <w:szCs w:val="24"/>
              </w:rPr>
              <w:t>числе стимулирующих надбавок и до</w:t>
            </w:r>
            <w:r w:rsidRPr="00C06C74">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B0C0C"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Ежегодно</w:t>
            </w:r>
          </w:p>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август</w:t>
            </w:r>
          </w:p>
        </w:tc>
      </w:tr>
      <w:tr w:rsidR="002D0462" w:rsidRPr="00C06C74" w:rsidTr="00765FB6">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2D0462" w:rsidRPr="00C06C74" w:rsidRDefault="002D0462"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3.</w:t>
            </w:r>
            <w:r w:rsidRPr="00C06C74">
              <w:rPr>
                <w:rFonts w:ascii="Times New Roman" w:hAnsi="Times New Roman"/>
                <w:color w:val="auto"/>
                <w:sz w:val="24"/>
                <w:szCs w:val="24"/>
              </w:rPr>
              <w:t> </w:t>
            </w:r>
            <w:r w:rsidRPr="00C06C74">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2D0462" w:rsidRPr="00C06C74" w:rsidRDefault="002D0462" w:rsidP="00DB2154">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B0C0C"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Ежегодно</w:t>
            </w:r>
          </w:p>
          <w:p w:rsidR="002D0462"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август</w:t>
            </w:r>
          </w:p>
        </w:tc>
      </w:tr>
      <w:tr w:rsidR="002D0462" w:rsidRPr="00C06C74" w:rsidTr="00BD7394">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III.</w:t>
            </w:r>
            <w:r w:rsidRPr="00C06C74">
              <w:rPr>
                <w:rFonts w:ascii="Times New Roman" w:hAnsi="Times New Roman"/>
                <w:color w:val="auto"/>
                <w:sz w:val="24"/>
                <w:szCs w:val="24"/>
              </w:rPr>
              <w:t> </w:t>
            </w:r>
            <w:r w:rsidRPr="00C06C74">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06C74" w:rsidRDefault="002D0462" w:rsidP="00DB2154">
            <w:pPr>
              <w:tabs>
                <w:tab w:val="left" w:pos="4500"/>
                <w:tab w:val="left" w:pos="9180"/>
                <w:tab w:val="left" w:pos="9360"/>
              </w:tabs>
              <w:autoSpaceDE w:val="0"/>
              <w:autoSpaceDN w:val="0"/>
              <w:adjustRightInd w:val="0"/>
              <w:textAlignment w:val="center"/>
              <w:rPr>
                <w:rFonts w:eastAsia="MS Mincho"/>
              </w:rPr>
            </w:pPr>
            <w:r w:rsidRPr="00C06C74">
              <w:t>1.</w:t>
            </w:r>
            <w:r w:rsidRPr="00C06C74">
              <w:t> </w:t>
            </w:r>
            <w:r w:rsidRPr="00C06C74">
              <w:rPr>
                <w:rFonts w:eastAsia="MS Mincho"/>
              </w:rPr>
              <w:t xml:space="preserve"> Обеспечение координации взаимодействия участников образ</w:t>
            </w:r>
            <w:r w:rsidR="000611DD" w:rsidRPr="00C06C74">
              <w:rPr>
                <w:rFonts w:eastAsia="MS Mincho"/>
              </w:rPr>
              <w:t>в</w:t>
            </w:r>
            <w:r w:rsidRPr="00C06C74">
              <w:rPr>
                <w:rFonts w:eastAsia="MS Mincho"/>
              </w:rPr>
              <w:t xml:space="preserve">ательных отношенийпо </w:t>
            </w:r>
            <w:r w:rsidRPr="00C06C74">
              <w:rPr>
                <w:rFonts w:eastAsia="MS Mincho"/>
                <w:spacing w:val="2"/>
              </w:rPr>
              <w:t xml:space="preserve"> организации</w:t>
            </w:r>
            <w:r w:rsidR="00983221" w:rsidRPr="00C06C74">
              <w:rPr>
                <w:rFonts w:eastAsia="MS Mincho"/>
              </w:rPr>
              <w:t xml:space="preserve"> реализации </w:t>
            </w:r>
            <w:r w:rsidRPr="00C06C74">
              <w:rPr>
                <w:rFonts w:eastAsia="MS Mincho"/>
              </w:rPr>
              <w:t>ФГОС НОО</w:t>
            </w:r>
          </w:p>
          <w:p w:rsidR="002D0462" w:rsidRPr="00C06C74" w:rsidRDefault="002D0462" w:rsidP="00DB2154">
            <w:pPr>
              <w:pStyle w:val="a5"/>
              <w:spacing w:line="240" w:lineRule="auto"/>
              <w:jc w:val="both"/>
              <w:rPr>
                <w:rFonts w:ascii="Times New Roman" w:hAnsi="Times New Roman"/>
                <w:color w:val="auto"/>
                <w:sz w:val="24"/>
                <w:szCs w:val="24"/>
              </w:rPr>
            </w:pPr>
          </w:p>
          <w:p w:rsidR="002D0462" w:rsidRPr="00C06C74" w:rsidRDefault="002D0462" w:rsidP="00DB2154">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06C74" w:rsidRDefault="00983221"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Август ежегодно</w:t>
            </w:r>
          </w:p>
        </w:tc>
      </w:tr>
      <w:tr w:rsidR="00653A76" w:rsidRPr="00C06C7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2</w:t>
            </w:r>
            <w:r w:rsidR="00653A76" w:rsidRPr="00C06C74">
              <w:rPr>
                <w:rFonts w:ascii="Times New Roman" w:hAnsi="Times New Roman"/>
                <w:color w:val="auto"/>
                <w:sz w:val="24"/>
                <w:szCs w:val="24"/>
              </w:rPr>
              <w:t>.</w:t>
            </w:r>
            <w:r w:rsidR="00653A76" w:rsidRPr="00C06C74">
              <w:rPr>
                <w:rFonts w:ascii="Times New Roman" w:hAnsi="Times New Roman"/>
                <w:color w:val="auto"/>
                <w:sz w:val="24"/>
                <w:szCs w:val="24"/>
              </w:rPr>
              <w:t> </w:t>
            </w:r>
            <w:r w:rsidR="00653A76" w:rsidRPr="00C06C74">
              <w:rPr>
                <w:rFonts w:ascii="Times New Roman" w:hAnsi="Times New Roman"/>
                <w:color w:val="auto"/>
                <w:sz w:val="24"/>
                <w:szCs w:val="24"/>
              </w:rPr>
              <w:t xml:space="preserve">Разработка и реализация моделей взаимодействия </w:t>
            </w:r>
            <w:r w:rsidR="000611DD" w:rsidRPr="00C06C74">
              <w:rPr>
                <w:rFonts w:ascii="Times New Roman" w:hAnsi="Times New Roman"/>
                <w:color w:val="auto"/>
                <w:sz w:val="24"/>
                <w:szCs w:val="24"/>
              </w:rPr>
              <w:t xml:space="preserve">общеобразовательных </w:t>
            </w:r>
            <w:r w:rsidR="002C6D30" w:rsidRPr="00C06C74">
              <w:rPr>
                <w:rFonts w:ascii="Times New Roman" w:hAnsi="Times New Roman"/>
                <w:color w:val="auto"/>
                <w:sz w:val="24"/>
                <w:szCs w:val="24"/>
              </w:rPr>
              <w:t>организаций</w:t>
            </w:r>
            <w:r w:rsidR="00653A76" w:rsidRPr="00C06C74">
              <w:rPr>
                <w:rFonts w:ascii="Times New Roman" w:hAnsi="Times New Roman"/>
                <w:color w:val="auto"/>
                <w:sz w:val="24"/>
                <w:szCs w:val="24"/>
              </w:rPr>
              <w:t xml:space="preserve"> и </w:t>
            </w:r>
            <w:r w:rsidR="000611DD" w:rsidRPr="00C06C74">
              <w:rPr>
                <w:rFonts w:ascii="Times New Roman" w:hAnsi="Times New Roman"/>
                <w:color w:val="auto"/>
                <w:sz w:val="24"/>
                <w:szCs w:val="24"/>
              </w:rPr>
              <w:t xml:space="preserve">организаций </w:t>
            </w:r>
            <w:r w:rsidR="00653A76" w:rsidRPr="00C06C74">
              <w:rPr>
                <w:rFonts w:ascii="Times New Roman" w:hAnsi="Times New Roman"/>
                <w:color w:val="auto"/>
                <w:sz w:val="24"/>
                <w:szCs w:val="24"/>
              </w:rPr>
              <w:t>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06C74" w:rsidRDefault="00983221"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Август ежегодно</w:t>
            </w:r>
          </w:p>
        </w:tc>
      </w:tr>
      <w:tr w:rsidR="00653A76" w:rsidRPr="00C06C7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3</w:t>
            </w:r>
            <w:r w:rsidR="00653A76" w:rsidRPr="00C06C74">
              <w:rPr>
                <w:rFonts w:ascii="Times New Roman" w:hAnsi="Times New Roman"/>
                <w:color w:val="auto"/>
                <w:spacing w:val="-2"/>
                <w:sz w:val="24"/>
                <w:szCs w:val="24"/>
              </w:rPr>
              <w:t>.</w:t>
            </w:r>
            <w:r w:rsidR="00653A76" w:rsidRPr="00C06C74">
              <w:rPr>
                <w:rFonts w:ascii="Times New Roman" w:hAnsi="Times New Roman"/>
                <w:color w:val="auto"/>
                <w:spacing w:val="-2"/>
                <w:sz w:val="24"/>
                <w:szCs w:val="24"/>
              </w:rPr>
              <w:t> </w:t>
            </w:r>
            <w:r w:rsidR="00653A76" w:rsidRPr="00C06C74">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06C74" w:rsidRDefault="00983221"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Август ежегодно</w:t>
            </w:r>
          </w:p>
        </w:tc>
      </w:tr>
      <w:tr w:rsidR="002D0462" w:rsidRPr="00C06C74" w:rsidTr="00765FB6">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2D0462" w:rsidRPr="00C06C74" w:rsidRDefault="002D0462"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4.</w:t>
            </w:r>
            <w:r w:rsidRPr="00C06C74">
              <w:rPr>
                <w:rFonts w:ascii="Times New Roman" w:hAnsi="Times New Roman"/>
                <w:color w:val="auto"/>
                <w:sz w:val="24"/>
                <w:szCs w:val="24"/>
              </w:rPr>
              <w:t> </w:t>
            </w:r>
            <w:r w:rsidRPr="00C06C74">
              <w:rPr>
                <w:rFonts w:ascii="Times New Roman" w:hAnsi="Times New Roman"/>
                <w:color w:val="auto"/>
                <w:sz w:val="24"/>
                <w:szCs w:val="24"/>
              </w:rPr>
              <w:t>Привлечение органов государственно­общественного управления образовательной организаци</w:t>
            </w:r>
            <w:r w:rsidR="005B482A" w:rsidRPr="00C06C74">
              <w:rPr>
                <w:rFonts w:ascii="Times New Roman" w:hAnsi="Times New Roman"/>
                <w:color w:val="auto"/>
                <w:sz w:val="24"/>
                <w:szCs w:val="24"/>
              </w:rPr>
              <w:t>ей</w:t>
            </w:r>
            <w:r w:rsidRPr="00C06C74">
              <w:rPr>
                <w:rFonts w:ascii="Times New Roman" w:hAnsi="Times New Roman"/>
                <w:color w:val="auto"/>
                <w:sz w:val="24"/>
                <w:szCs w:val="24"/>
              </w:rPr>
              <w:t xml:space="preserve"> к проектированию основной образовательной программы начального общего образования</w:t>
            </w:r>
          </w:p>
          <w:p w:rsidR="002D0462" w:rsidRPr="00C06C74" w:rsidRDefault="002D0462" w:rsidP="00DB2154">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06C74" w:rsidRDefault="00395059" w:rsidP="00DB215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2021</w:t>
            </w:r>
            <w:r w:rsidR="00983221" w:rsidRPr="00C06C74">
              <w:rPr>
                <w:rFonts w:ascii="Times New Roman" w:hAnsi="Times New Roman" w:cs="Times New Roman"/>
                <w:color w:val="auto"/>
                <w:lang w:val="ru-RU"/>
              </w:rPr>
              <w:t>г.</w:t>
            </w:r>
          </w:p>
        </w:tc>
      </w:tr>
      <w:tr w:rsidR="002D0462" w:rsidRPr="00C06C74"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IV.</w:t>
            </w:r>
            <w:r w:rsidRPr="00C06C74">
              <w:rPr>
                <w:rFonts w:ascii="Times New Roman" w:hAnsi="Times New Roman"/>
                <w:color w:val="auto"/>
                <w:sz w:val="24"/>
                <w:szCs w:val="24"/>
              </w:rPr>
              <w:t> </w:t>
            </w:r>
            <w:r w:rsidRPr="00C06C74">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1.</w:t>
            </w:r>
            <w:r w:rsidRPr="00C06C74">
              <w:rPr>
                <w:rFonts w:ascii="Times New Roman" w:hAnsi="Times New Roman"/>
                <w:color w:val="auto"/>
                <w:sz w:val="24"/>
                <w:szCs w:val="24"/>
              </w:rPr>
              <w:t> </w:t>
            </w:r>
            <w:r w:rsidRPr="00C06C74">
              <w:rPr>
                <w:rFonts w:ascii="Times New Roman" w:hAnsi="Times New Roman"/>
                <w:color w:val="auto"/>
                <w:sz w:val="24"/>
                <w:szCs w:val="24"/>
              </w:rPr>
              <w:t xml:space="preserve">Анализ </w:t>
            </w:r>
            <w:r w:rsidR="001B0C0C" w:rsidRPr="00C06C74">
              <w:rPr>
                <w:rFonts w:ascii="Times New Roman" w:hAnsi="Times New Roman"/>
                <w:color w:val="auto"/>
                <w:sz w:val="24"/>
                <w:szCs w:val="24"/>
              </w:rPr>
              <w:t xml:space="preserve">кадрового обеспечения </w:t>
            </w:r>
            <w:r w:rsidRPr="00C06C74">
              <w:rPr>
                <w:rFonts w:ascii="Times New Roman" w:hAnsi="Times New Roman"/>
                <w:color w:val="auto"/>
                <w:sz w:val="24"/>
                <w:szCs w:val="24"/>
              </w:rPr>
              <w:t xml:space="preserve">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Май-август ежегодно</w:t>
            </w:r>
          </w:p>
        </w:tc>
      </w:tr>
      <w:tr w:rsidR="002D0462" w:rsidRPr="00C06C74" w:rsidTr="00765FB6">
        <w:trPr>
          <w:trHeight w:val="2586"/>
        </w:trPr>
        <w:tc>
          <w:tcPr>
            <w:tcW w:w="2410" w:type="dxa"/>
            <w:vMerge/>
            <w:tcBorders>
              <w:left w:val="single" w:sz="4" w:space="0" w:color="000000"/>
              <w:bottom w:val="nil"/>
              <w:right w:val="single" w:sz="4" w:space="0" w:color="000000"/>
            </w:tcBorders>
          </w:tcPr>
          <w:p w:rsidR="002D0462" w:rsidRPr="00C06C74" w:rsidRDefault="002D0462"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2.</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Создание (корректировка) плана­</w:t>
            </w:r>
            <w:r w:rsidRPr="00C06C74">
              <w:rPr>
                <w:rFonts w:ascii="Times New Roman" w:hAnsi="Times New Roman"/>
                <w:color w:val="auto"/>
                <w:spacing w:val="2"/>
                <w:sz w:val="24"/>
                <w:szCs w:val="24"/>
              </w:rPr>
              <w:br/>
            </w:r>
            <w:r w:rsidRPr="00C06C74">
              <w:rPr>
                <w:rFonts w:ascii="Times New Roman" w:hAnsi="Times New Roman"/>
                <w:color w:val="auto"/>
                <w:spacing w:val="-2"/>
                <w:sz w:val="24"/>
                <w:szCs w:val="24"/>
              </w:rPr>
              <w:t>графика повышения квалификации педа</w:t>
            </w:r>
            <w:r w:rsidRPr="00C06C74">
              <w:rPr>
                <w:rFonts w:ascii="Times New Roman" w:hAnsi="Times New Roman"/>
                <w:color w:val="auto"/>
                <w:spacing w:val="2"/>
                <w:sz w:val="24"/>
                <w:szCs w:val="24"/>
              </w:rPr>
              <w:t xml:space="preserve">гогических и руководящих работников </w:t>
            </w:r>
          </w:p>
          <w:p w:rsidR="002D0462" w:rsidRPr="00C06C74" w:rsidRDefault="000611DD"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 xml:space="preserve">образовательной </w:t>
            </w:r>
            <w:r w:rsidR="002D0462" w:rsidRPr="00C06C74">
              <w:rPr>
                <w:rFonts w:ascii="Times New Roman" w:hAnsi="Times New Roman"/>
                <w:color w:val="auto"/>
                <w:spacing w:val="2"/>
                <w:sz w:val="24"/>
                <w:szCs w:val="24"/>
              </w:rPr>
              <w:t>организации в связи</w:t>
            </w:r>
            <w:r w:rsidR="002D0462" w:rsidRPr="00C06C74">
              <w:rPr>
                <w:rFonts w:ascii="Times New Roman" w:hAnsi="Times New Roman"/>
                <w:color w:val="auto"/>
                <w:spacing w:val="2"/>
                <w:sz w:val="24"/>
                <w:szCs w:val="24"/>
              </w:rPr>
              <w:br/>
            </w:r>
            <w:r w:rsidR="001B0C0C" w:rsidRPr="00C06C74">
              <w:rPr>
                <w:rFonts w:ascii="Times New Roman" w:hAnsi="Times New Roman"/>
                <w:color w:val="auto"/>
                <w:sz w:val="24"/>
                <w:szCs w:val="24"/>
              </w:rPr>
              <w:t>с реализацией</w:t>
            </w:r>
            <w:r w:rsidR="002D0462" w:rsidRPr="00C06C74">
              <w:rPr>
                <w:rFonts w:ascii="Times New Roman" w:hAnsi="Times New Roman"/>
                <w:color w:val="auto"/>
                <w:sz w:val="24"/>
                <w:szCs w:val="24"/>
              </w:rPr>
              <w:t xml:space="preserve">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Апрель-май ежегодно</w:t>
            </w:r>
          </w:p>
        </w:tc>
      </w:tr>
      <w:tr w:rsidR="002D0462" w:rsidRPr="00C06C74" w:rsidTr="00765FB6">
        <w:trPr>
          <w:trHeight w:val="1932"/>
        </w:trPr>
        <w:tc>
          <w:tcPr>
            <w:tcW w:w="2410" w:type="dxa"/>
            <w:vMerge/>
            <w:tcBorders>
              <w:left w:val="single" w:sz="4" w:space="0" w:color="000000"/>
              <w:right w:val="single" w:sz="4" w:space="0" w:color="000000"/>
            </w:tcBorders>
          </w:tcPr>
          <w:p w:rsidR="002D0462" w:rsidRPr="00C06C74" w:rsidRDefault="002D0462"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3.</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w:t>
            </w:r>
            <w:r w:rsidR="001B0C0C" w:rsidRPr="00C06C74">
              <w:rPr>
                <w:rFonts w:ascii="Times New Roman" w:hAnsi="Times New Roman"/>
                <w:color w:val="auto"/>
                <w:spacing w:val="-2"/>
                <w:sz w:val="24"/>
                <w:szCs w:val="24"/>
              </w:rPr>
              <w:t>ориентацией на проблемы реализации</w:t>
            </w:r>
            <w:r w:rsidR="00EF5C89" w:rsidRPr="00C06C74">
              <w:rPr>
                <w:rFonts w:ascii="Times New Roman" w:hAnsi="Times New Roman"/>
                <w:color w:val="auto"/>
                <w:spacing w:val="-2"/>
                <w:sz w:val="24"/>
                <w:szCs w:val="24"/>
              </w:rPr>
              <w:t xml:space="preserve"> </w:t>
            </w:r>
            <w:r w:rsidRPr="00C06C74">
              <w:rPr>
                <w:rFonts w:ascii="Times New Roman" w:hAnsi="Times New Roman"/>
                <w:color w:val="auto"/>
                <w:sz w:val="24"/>
                <w:szCs w:val="24"/>
              </w:rPr>
              <w:t>ФГОС НОО</w:t>
            </w:r>
          </w:p>
          <w:p w:rsidR="002D0462" w:rsidRPr="00C06C74" w:rsidRDefault="002D0462" w:rsidP="00DB2154">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Август ежегодно</w:t>
            </w:r>
          </w:p>
        </w:tc>
      </w:tr>
      <w:tr w:rsidR="00653A76" w:rsidRPr="00C06C7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V.</w:t>
            </w:r>
            <w:r w:rsidRPr="00C06C74">
              <w:rPr>
                <w:rFonts w:ascii="Times New Roman" w:hAnsi="Times New Roman"/>
                <w:color w:val="auto"/>
                <w:sz w:val="24"/>
                <w:szCs w:val="24"/>
              </w:rPr>
              <w:t> </w:t>
            </w:r>
            <w:r w:rsidRPr="00C06C74">
              <w:rPr>
                <w:rFonts w:ascii="Times New Roman" w:hAnsi="Times New Roman"/>
                <w:color w:val="auto"/>
                <w:sz w:val="24"/>
                <w:szCs w:val="24"/>
              </w:rPr>
              <w:t xml:space="preserve">Информационное обеспечение введения </w:t>
            </w:r>
            <w:r w:rsidR="00C11324" w:rsidRPr="00C06C74">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1.</w:t>
            </w:r>
            <w:r w:rsidRPr="00C06C74">
              <w:rPr>
                <w:rFonts w:ascii="Times New Roman" w:hAnsi="Times New Roman"/>
                <w:color w:val="auto"/>
                <w:sz w:val="24"/>
                <w:szCs w:val="24"/>
              </w:rPr>
              <w:t> </w:t>
            </w:r>
            <w:r w:rsidRPr="00C06C74">
              <w:rPr>
                <w:rFonts w:ascii="Times New Roman" w:hAnsi="Times New Roman"/>
                <w:color w:val="auto"/>
                <w:sz w:val="24"/>
                <w:szCs w:val="24"/>
              </w:rPr>
              <w:t xml:space="preserve">Размещение на сайте </w:t>
            </w:r>
            <w:r w:rsidR="002D0462" w:rsidRPr="00C06C74">
              <w:rPr>
                <w:rFonts w:ascii="Times New Roman" w:hAnsi="Times New Roman"/>
                <w:color w:val="auto"/>
                <w:sz w:val="24"/>
                <w:szCs w:val="24"/>
              </w:rPr>
              <w:t xml:space="preserve"> образовательной организа</w:t>
            </w:r>
            <w:r w:rsidR="000611DD" w:rsidRPr="00C06C74">
              <w:rPr>
                <w:rFonts w:ascii="Times New Roman" w:hAnsi="Times New Roman"/>
                <w:color w:val="auto"/>
                <w:sz w:val="24"/>
                <w:szCs w:val="24"/>
              </w:rPr>
              <w:t>ц</w:t>
            </w:r>
            <w:r w:rsidR="002D0462" w:rsidRPr="00C06C74">
              <w:rPr>
                <w:rFonts w:ascii="Times New Roman" w:hAnsi="Times New Roman"/>
                <w:color w:val="auto"/>
                <w:sz w:val="24"/>
                <w:szCs w:val="24"/>
              </w:rPr>
              <w:t xml:space="preserve">ии </w:t>
            </w:r>
            <w:r w:rsidRPr="00C06C74">
              <w:rPr>
                <w:rFonts w:ascii="Times New Roman" w:hAnsi="Times New Roman"/>
                <w:color w:val="auto"/>
                <w:sz w:val="24"/>
                <w:szCs w:val="24"/>
              </w:rPr>
              <w:t xml:space="preserve"> информационных материалов о </w:t>
            </w:r>
            <w:r w:rsidR="005B482A" w:rsidRPr="00C06C74">
              <w:rPr>
                <w:rFonts w:ascii="Times New Roman" w:hAnsi="Times New Roman"/>
                <w:color w:val="auto"/>
                <w:spacing w:val="-2"/>
                <w:sz w:val="24"/>
                <w:szCs w:val="24"/>
              </w:rPr>
              <w:t>введения</w:t>
            </w:r>
            <w:r w:rsidR="00C11324" w:rsidRPr="00C06C74">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По мере появления новых документов</w:t>
            </w:r>
          </w:p>
        </w:tc>
      </w:tr>
      <w:tr w:rsidR="00653A76" w:rsidRPr="00C06C7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2.</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Широкое информирование родитель</w:t>
            </w:r>
            <w:r w:rsidRPr="00C06C74">
              <w:rPr>
                <w:rFonts w:ascii="Times New Roman" w:hAnsi="Times New Roman"/>
                <w:color w:val="auto"/>
                <w:spacing w:val="-2"/>
                <w:sz w:val="24"/>
                <w:szCs w:val="24"/>
              </w:rPr>
              <w:t xml:space="preserve">ской общественности о </w:t>
            </w:r>
            <w:r w:rsidR="005B482A" w:rsidRPr="00C06C74">
              <w:rPr>
                <w:rFonts w:ascii="Times New Roman" w:hAnsi="Times New Roman"/>
                <w:color w:val="auto"/>
                <w:spacing w:val="-2"/>
                <w:sz w:val="24"/>
                <w:szCs w:val="24"/>
              </w:rPr>
              <w:t>введения</w:t>
            </w:r>
            <w:r w:rsidR="005B482A" w:rsidRPr="00C06C74">
              <w:rPr>
                <w:rFonts w:ascii="Times New Roman" w:hAnsi="Times New Roman"/>
                <w:color w:val="auto"/>
                <w:sz w:val="24"/>
                <w:szCs w:val="24"/>
              </w:rPr>
              <w:t>и реализации</w:t>
            </w:r>
            <w:r w:rsidR="000611DD" w:rsidRPr="00C06C74">
              <w:rPr>
                <w:rFonts w:ascii="Times New Roman" w:hAnsi="Times New Roman"/>
                <w:color w:val="auto"/>
                <w:sz w:val="24"/>
                <w:szCs w:val="24"/>
              </w:rPr>
              <w:t>ФГОС НОО</w:t>
            </w:r>
            <w:r w:rsidRPr="00C06C74">
              <w:rPr>
                <w:rFonts w:ascii="Times New Roman" w:hAnsi="Times New Roman"/>
                <w:color w:val="auto"/>
                <w:sz w:val="24"/>
                <w:szCs w:val="24"/>
              </w:rPr>
              <w:t xml:space="preserve">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Постоянно в течение года</w:t>
            </w:r>
          </w:p>
        </w:tc>
      </w:tr>
      <w:tr w:rsidR="00653A76" w:rsidRPr="00C06C7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2"/>
                <w:sz w:val="24"/>
                <w:szCs w:val="24"/>
              </w:rPr>
              <w:t>3.</w:t>
            </w:r>
            <w:r w:rsidRPr="00C06C74">
              <w:rPr>
                <w:rFonts w:ascii="Times New Roman" w:hAnsi="Times New Roman"/>
                <w:color w:val="auto"/>
                <w:spacing w:val="2"/>
                <w:sz w:val="24"/>
                <w:szCs w:val="24"/>
              </w:rPr>
              <w:t> </w:t>
            </w:r>
            <w:r w:rsidRPr="00C06C74">
              <w:rPr>
                <w:rFonts w:ascii="Times New Roman" w:hAnsi="Times New Roman"/>
                <w:color w:val="auto"/>
                <w:spacing w:val="2"/>
                <w:sz w:val="24"/>
                <w:szCs w:val="24"/>
              </w:rPr>
              <w:t>Организация изучения общественно</w:t>
            </w:r>
            <w:r w:rsidRPr="00C06C74">
              <w:rPr>
                <w:rFonts w:ascii="Times New Roman" w:hAnsi="Times New Roman"/>
                <w:color w:val="auto"/>
                <w:sz w:val="24"/>
                <w:szCs w:val="24"/>
              </w:rPr>
              <w:t xml:space="preserve">го мнения по вопросам </w:t>
            </w:r>
            <w:r w:rsidR="005B482A" w:rsidRPr="00C06C74">
              <w:rPr>
                <w:rFonts w:ascii="Times New Roman" w:hAnsi="Times New Roman"/>
                <w:color w:val="auto"/>
                <w:sz w:val="24"/>
                <w:szCs w:val="24"/>
              </w:rPr>
              <w:t xml:space="preserve"> реализации</w:t>
            </w:r>
            <w:r w:rsidR="000611DD" w:rsidRPr="00C06C74">
              <w:rPr>
                <w:rFonts w:ascii="Times New Roman" w:hAnsi="Times New Roman"/>
                <w:color w:val="auto"/>
                <w:sz w:val="24"/>
                <w:szCs w:val="24"/>
              </w:rPr>
              <w:t>ФГОС НОО</w:t>
            </w:r>
            <w:r w:rsidRPr="00C06C74">
              <w:rPr>
                <w:rFonts w:ascii="Times New Roman" w:hAnsi="Times New Roman"/>
                <w:color w:val="auto"/>
                <w:sz w:val="24"/>
                <w:szCs w:val="24"/>
              </w:rPr>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Май-август ежегодно</w:t>
            </w:r>
          </w:p>
        </w:tc>
      </w:tr>
      <w:tr w:rsidR="002D0462" w:rsidRPr="00C06C74" w:rsidTr="00BD739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2D0462" w:rsidRPr="00C06C74" w:rsidRDefault="002D0462"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06C74" w:rsidRDefault="002D0462"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pacing w:val="-4"/>
                <w:sz w:val="24"/>
                <w:szCs w:val="24"/>
              </w:rPr>
              <w:t>4.</w:t>
            </w:r>
            <w:r w:rsidRPr="00C06C74">
              <w:rPr>
                <w:rFonts w:ascii="Times New Roman" w:hAnsi="Times New Roman"/>
                <w:color w:val="auto"/>
                <w:spacing w:val="-4"/>
                <w:sz w:val="24"/>
                <w:szCs w:val="24"/>
              </w:rPr>
              <w:t> </w:t>
            </w:r>
            <w:r w:rsidRPr="00C06C74">
              <w:rPr>
                <w:rFonts w:ascii="Times New Roman" w:hAnsi="Times New Roman"/>
                <w:color w:val="auto"/>
                <w:spacing w:val="-4"/>
                <w:sz w:val="24"/>
                <w:szCs w:val="24"/>
              </w:rPr>
              <w:t>Обеспечение публичной отч</w:t>
            </w:r>
            <w:r w:rsidR="00D30361" w:rsidRPr="00C06C74">
              <w:rPr>
                <w:rFonts w:ascii="Times New Roman" w:hAnsi="Times New Roman"/>
                <w:color w:val="auto"/>
                <w:spacing w:val="-4"/>
                <w:sz w:val="24"/>
                <w:szCs w:val="24"/>
              </w:rPr>
              <w:t>е</w:t>
            </w:r>
            <w:r w:rsidRPr="00C06C74">
              <w:rPr>
                <w:rFonts w:ascii="Times New Roman" w:hAnsi="Times New Roman"/>
                <w:color w:val="auto"/>
                <w:spacing w:val="-4"/>
                <w:sz w:val="24"/>
                <w:szCs w:val="24"/>
              </w:rPr>
              <w:t xml:space="preserve">тности </w:t>
            </w:r>
            <w:r w:rsidRPr="00C06C74">
              <w:rPr>
                <w:rFonts w:ascii="Times New Roman" w:hAnsi="Times New Roman"/>
                <w:color w:val="auto"/>
                <w:sz w:val="24"/>
                <w:szCs w:val="24"/>
              </w:rPr>
              <w:t>образовательной организа</w:t>
            </w:r>
            <w:r w:rsidR="000611DD" w:rsidRPr="00C06C74">
              <w:rPr>
                <w:rFonts w:ascii="Times New Roman" w:hAnsi="Times New Roman"/>
                <w:color w:val="auto"/>
                <w:sz w:val="24"/>
                <w:szCs w:val="24"/>
              </w:rPr>
              <w:t>ц</w:t>
            </w:r>
            <w:r w:rsidRPr="00C06C74">
              <w:rPr>
                <w:rFonts w:ascii="Times New Roman" w:hAnsi="Times New Roman"/>
                <w:color w:val="auto"/>
                <w:sz w:val="24"/>
                <w:szCs w:val="24"/>
              </w:rPr>
              <w:t>ии</w:t>
            </w:r>
            <w:r w:rsidRPr="00C06C74">
              <w:rPr>
                <w:rFonts w:ascii="Times New Roman" w:hAnsi="Times New Roman"/>
                <w:color w:val="auto"/>
                <w:spacing w:val="-2"/>
                <w:sz w:val="24"/>
                <w:szCs w:val="24"/>
              </w:rPr>
              <w:t>о ходе и результатах введения</w:t>
            </w:r>
            <w:r w:rsidR="005B482A" w:rsidRPr="00C06C74">
              <w:rPr>
                <w:rFonts w:ascii="Times New Roman" w:hAnsi="Times New Roman"/>
                <w:color w:val="auto"/>
                <w:spacing w:val="-2"/>
                <w:sz w:val="24"/>
                <w:szCs w:val="24"/>
              </w:rPr>
              <w:t xml:space="preserve"> и реализации</w:t>
            </w:r>
            <w:r w:rsidRPr="00C06C74">
              <w:rPr>
                <w:rFonts w:ascii="Times New Roman" w:hAnsi="Times New Roman"/>
                <w:color w:val="auto"/>
                <w:spacing w:val="-2"/>
                <w:sz w:val="24"/>
                <w:szCs w:val="24"/>
              </w:rPr>
              <w:t xml:space="preserve"> ФГОС НОО</w:t>
            </w:r>
          </w:p>
          <w:p w:rsidR="002D0462" w:rsidRPr="00C06C74" w:rsidRDefault="002D0462" w:rsidP="00DB2154">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Май ежегодно</w:t>
            </w:r>
          </w:p>
        </w:tc>
      </w:tr>
      <w:tr w:rsidR="00653A76" w:rsidRPr="00C06C7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VI.</w:t>
            </w:r>
            <w:r w:rsidRPr="00C06C74">
              <w:rPr>
                <w:rFonts w:ascii="Times New Roman" w:hAnsi="Times New Roman"/>
                <w:color w:val="auto"/>
                <w:sz w:val="24"/>
                <w:szCs w:val="24"/>
              </w:rPr>
              <w:t> </w:t>
            </w:r>
            <w:r w:rsidRPr="00C06C74">
              <w:rPr>
                <w:rFonts w:ascii="Times New Roman" w:hAnsi="Times New Roman"/>
                <w:color w:val="auto"/>
                <w:sz w:val="24"/>
                <w:szCs w:val="24"/>
              </w:rPr>
              <w:t xml:space="preserve">Материально­техническое обеспечение введения </w:t>
            </w:r>
            <w:r w:rsidR="00C11324" w:rsidRPr="00C06C74">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1.</w:t>
            </w:r>
            <w:r w:rsidRPr="00C06C74">
              <w:rPr>
                <w:rFonts w:ascii="Times New Roman" w:hAnsi="Times New Roman"/>
                <w:color w:val="auto"/>
                <w:sz w:val="24"/>
                <w:szCs w:val="24"/>
              </w:rPr>
              <w:t> </w:t>
            </w:r>
            <w:r w:rsidRPr="00C06C74">
              <w:rPr>
                <w:rFonts w:ascii="Times New Roman" w:hAnsi="Times New Roman"/>
                <w:color w:val="auto"/>
                <w:sz w:val="24"/>
                <w:szCs w:val="24"/>
              </w:rPr>
              <w:t>Анализ материально­тех</w:t>
            </w:r>
            <w:r w:rsidR="001B0C0C" w:rsidRPr="00C06C74">
              <w:rPr>
                <w:rFonts w:ascii="Times New Roman" w:hAnsi="Times New Roman"/>
                <w:color w:val="auto"/>
                <w:sz w:val="24"/>
                <w:szCs w:val="24"/>
              </w:rPr>
              <w:t xml:space="preserve">нического обеспечения </w:t>
            </w:r>
            <w:r w:rsidRPr="00C06C74">
              <w:rPr>
                <w:rFonts w:ascii="Times New Roman" w:hAnsi="Times New Roman"/>
                <w:color w:val="auto"/>
                <w:sz w:val="24"/>
                <w:szCs w:val="24"/>
              </w:rPr>
              <w:t xml:space="preserve"> реализации </w:t>
            </w:r>
            <w:r w:rsidR="00C11324" w:rsidRPr="00C06C74">
              <w:rPr>
                <w:rFonts w:ascii="Times New Roman" w:hAnsi="Times New Roman"/>
                <w:color w:val="auto"/>
                <w:sz w:val="24"/>
                <w:szCs w:val="24"/>
              </w:rPr>
              <w:t>ФГОС НОО</w:t>
            </w:r>
            <w:r w:rsidRPr="00C06C74">
              <w:rPr>
                <w:rFonts w:ascii="Times New Roman" w:hAnsi="Times New Roman"/>
                <w:color w:val="auto"/>
                <w:sz w:val="24"/>
                <w:szCs w:val="24"/>
              </w:rPr>
              <w:t xml:space="preserve">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Август ежегодно</w:t>
            </w:r>
          </w:p>
        </w:tc>
      </w:tr>
      <w:tr w:rsidR="00653A76" w:rsidRPr="00C06C7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2.</w:t>
            </w:r>
            <w:r w:rsidRPr="00C06C74">
              <w:rPr>
                <w:rFonts w:ascii="Times New Roman" w:hAnsi="Times New Roman"/>
                <w:color w:val="auto"/>
                <w:sz w:val="24"/>
                <w:szCs w:val="24"/>
              </w:rPr>
              <w:t> </w:t>
            </w:r>
            <w:r w:rsidRPr="00C06C74">
              <w:rPr>
                <w:rFonts w:ascii="Times New Roman" w:hAnsi="Times New Roman"/>
                <w:color w:val="auto"/>
                <w:sz w:val="24"/>
                <w:szCs w:val="24"/>
              </w:rPr>
              <w:t>Обеспечение соответствия материаль</w:t>
            </w:r>
            <w:r w:rsidRPr="00C06C74">
              <w:rPr>
                <w:rFonts w:ascii="Times New Roman" w:hAnsi="Times New Roman"/>
                <w:color w:val="auto"/>
                <w:spacing w:val="2"/>
                <w:sz w:val="24"/>
                <w:szCs w:val="24"/>
              </w:rPr>
              <w:t xml:space="preserve">но­технической базы </w:t>
            </w:r>
            <w:r w:rsidR="002D0462" w:rsidRPr="00C06C74">
              <w:rPr>
                <w:rFonts w:ascii="Times New Roman" w:hAnsi="Times New Roman"/>
                <w:color w:val="auto"/>
                <w:sz w:val="24"/>
                <w:szCs w:val="24"/>
              </w:rPr>
              <w:t>образовательной организа</w:t>
            </w:r>
            <w:r w:rsidR="000611DD" w:rsidRPr="00C06C74">
              <w:rPr>
                <w:rFonts w:ascii="Times New Roman" w:hAnsi="Times New Roman"/>
                <w:color w:val="auto"/>
                <w:sz w:val="24"/>
                <w:szCs w:val="24"/>
              </w:rPr>
              <w:t>ц</w:t>
            </w:r>
            <w:r w:rsidR="002D0462" w:rsidRPr="00C06C74">
              <w:rPr>
                <w:rFonts w:ascii="Times New Roman" w:hAnsi="Times New Roman"/>
                <w:color w:val="auto"/>
                <w:sz w:val="24"/>
                <w:szCs w:val="24"/>
              </w:rPr>
              <w:t>ии</w:t>
            </w:r>
            <w:r w:rsidRPr="00C06C74">
              <w:rPr>
                <w:rFonts w:ascii="Times New Roman" w:hAnsi="Times New Roman"/>
                <w:color w:val="auto"/>
                <w:spacing w:val="2"/>
                <w:sz w:val="24"/>
                <w:szCs w:val="24"/>
              </w:rPr>
              <w:t xml:space="preserve"> требованиям </w:t>
            </w:r>
            <w:r w:rsidR="00C11324" w:rsidRPr="00C06C74">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Май-август ежегодно</w:t>
            </w:r>
          </w:p>
        </w:tc>
      </w:tr>
      <w:tr w:rsidR="00653A76" w:rsidRPr="00C06C74"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3.</w:t>
            </w:r>
            <w:r w:rsidRPr="00C06C74">
              <w:rPr>
                <w:rFonts w:ascii="Times New Roman" w:hAnsi="Times New Roman"/>
                <w:color w:val="auto"/>
                <w:sz w:val="24"/>
                <w:szCs w:val="24"/>
              </w:rPr>
              <w:t> </w:t>
            </w:r>
            <w:r w:rsidRPr="00C06C74">
              <w:rPr>
                <w:rFonts w:ascii="Times New Roman" w:hAnsi="Times New Roman"/>
                <w:color w:val="auto"/>
                <w:sz w:val="24"/>
                <w:szCs w:val="24"/>
              </w:rPr>
              <w:t xml:space="preserve">Обеспечение соответствия санитарно­гигиенических условий требованиям </w:t>
            </w:r>
            <w:r w:rsidR="00C11324" w:rsidRPr="00C06C74">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Май-август ежегодно</w:t>
            </w:r>
          </w:p>
        </w:tc>
      </w:tr>
      <w:tr w:rsidR="00653A76" w:rsidRPr="00C06C7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4.</w:t>
            </w:r>
            <w:r w:rsidRPr="00C06C74">
              <w:rPr>
                <w:rFonts w:ascii="Times New Roman" w:hAnsi="Times New Roman"/>
                <w:color w:val="auto"/>
                <w:sz w:val="24"/>
                <w:szCs w:val="24"/>
              </w:rPr>
              <w:t> </w:t>
            </w:r>
            <w:r w:rsidRPr="00C06C74">
              <w:rPr>
                <w:rFonts w:ascii="Times New Roman" w:hAnsi="Times New Roman"/>
                <w:color w:val="auto"/>
                <w:sz w:val="24"/>
                <w:szCs w:val="24"/>
              </w:rPr>
              <w:t xml:space="preserve">Обеспечение соответствия условий реализации ООП противопожарным нормам, нормам охраны труда работников </w:t>
            </w:r>
            <w:r w:rsidR="000611DD" w:rsidRPr="00C06C74">
              <w:rPr>
                <w:rFonts w:ascii="Times New Roman" w:hAnsi="Times New Roman"/>
                <w:color w:val="auto"/>
                <w:sz w:val="24"/>
                <w:szCs w:val="24"/>
              </w:rPr>
              <w:t xml:space="preserve">образовательной </w:t>
            </w:r>
            <w:r w:rsidR="005C5F90" w:rsidRPr="00C06C74">
              <w:rPr>
                <w:rFonts w:ascii="Times New Roman" w:hAnsi="Times New Roman"/>
                <w:color w:val="auto"/>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постоянно</w:t>
            </w:r>
          </w:p>
        </w:tc>
      </w:tr>
      <w:tr w:rsidR="00653A76" w:rsidRPr="00C06C74"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5.</w:t>
            </w:r>
            <w:r w:rsidRPr="00C06C74">
              <w:rPr>
                <w:rFonts w:ascii="Times New Roman" w:hAnsi="Times New Roman"/>
                <w:color w:val="auto"/>
                <w:sz w:val="24"/>
                <w:szCs w:val="24"/>
              </w:rPr>
              <w:t> </w:t>
            </w:r>
            <w:r w:rsidRPr="00C06C74">
              <w:rPr>
                <w:rFonts w:ascii="Times New Roman" w:hAnsi="Times New Roman"/>
                <w:color w:val="auto"/>
                <w:sz w:val="24"/>
                <w:szCs w:val="24"/>
              </w:rPr>
              <w:t xml:space="preserve">Обеспечение соответствия информационно­образовательной среды требованиям </w:t>
            </w:r>
            <w:r w:rsidR="00C11324" w:rsidRPr="00C06C74">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Май-август ежегодно</w:t>
            </w:r>
          </w:p>
        </w:tc>
      </w:tr>
      <w:tr w:rsidR="00653A76" w:rsidRPr="00C06C7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6.</w:t>
            </w:r>
            <w:r w:rsidRPr="00C06C74">
              <w:rPr>
                <w:rFonts w:ascii="Times New Roman" w:hAnsi="Times New Roman"/>
                <w:color w:val="auto"/>
                <w:sz w:val="24"/>
                <w:szCs w:val="24"/>
              </w:rPr>
              <w:t> </w:t>
            </w:r>
            <w:r w:rsidRPr="00C06C74">
              <w:rPr>
                <w:rFonts w:ascii="Times New Roman" w:hAnsi="Times New Roman"/>
                <w:color w:val="auto"/>
                <w:sz w:val="24"/>
                <w:szCs w:val="24"/>
              </w:rPr>
              <w:t>Обеспечение укомплектованности библиотечно­информационного центра печатными и электронн</w:t>
            </w:r>
            <w:r w:rsidR="001B0C0C" w:rsidRPr="00C06C74">
              <w:rPr>
                <w:rFonts w:ascii="Times New Roman" w:hAnsi="Times New Roman"/>
                <w:color w:val="auto"/>
                <w:sz w:val="24"/>
                <w:szCs w:val="24"/>
              </w:rPr>
              <w:t>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1B0C0C" w:rsidP="00DB2154">
            <w:pPr>
              <w:pStyle w:val="NoParagraphStyle"/>
              <w:spacing w:line="240" w:lineRule="auto"/>
              <w:jc w:val="both"/>
              <w:textAlignment w:val="auto"/>
              <w:rPr>
                <w:rFonts w:ascii="Times New Roman" w:hAnsi="Times New Roman" w:cs="Times New Roman"/>
                <w:color w:val="auto"/>
                <w:lang w:val="ru-RU"/>
              </w:rPr>
            </w:pPr>
            <w:r w:rsidRPr="00C06C74">
              <w:rPr>
                <w:rFonts w:ascii="Times New Roman" w:hAnsi="Times New Roman" w:cs="Times New Roman"/>
                <w:color w:val="auto"/>
                <w:lang w:val="ru-RU"/>
              </w:rPr>
              <w:t>Май-август ежегодно</w:t>
            </w:r>
          </w:p>
        </w:tc>
      </w:tr>
      <w:tr w:rsidR="00653A76" w:rsidRPr="00C06C7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7.</w:t>
            </w:r>
            <w:r w:rsidRPr="00C06C74">
              <w:rPr>
                <w:rFonts w:ascii="Times New Roman" w:hAnsi="Times New Roman"/>
                <w:color w:val="auto"/>
                <w:sz w:val="24"/>
                <w:szCs w:val="24"/>
              </w:rPr>
              <w:t> </w:t>
            </w:r>
            <w:r w:rsidRPr="00C06C74">
              <w:rPr>
                <w:rFonts w:ascii="Times New Roman" w:hAnsi="Times New Roman"/>
                <w:color w:val="auto"/>
                <w:sz w:val="24"/>
                <w:szCs w:val="24"/>
              </w:rPr>
              <w:t xml:space="preserve">Наличие доступа </w:t>
            </w:r>
            <w:r w:rsidR="002D0462" w:rsidRPr="00C06C74">
              <w:rPr>
                <w:rFonts w:ascii="Times New Roman" w:hAnsi="Times New Roman"/>
                <w:color w:val="auto"/>
                <w:sz w:val="24"/>
                <w:szCs w:val="24"/>
              </w:rPr>
              <w:t>образовательной организа</w:t>
            </w:r>
            <w:r w:rsidR="000611DD" w:rsidRPr="00C06C74">
              <w:rPr>
                <w:rFonts w:ascii="Times New Roman" w:hAnsi="Times New Roman"/>
                <w:color w:val="auto"/>
                <w:sz w:val="24"/>
                <w:szCs w:val="24"/>
              </w:rPr>
              <w:t>ц</w:t>
            </w:r>
            <w:r w:rsidR="002D0462" w:rsidRPr="00C06C74">
              <w:rPr>
                <w:rFonts w:ascii="Times New Roman" w:hAnsi="Times New Roman"/>
                <w:color w:val="auto"/>
                <w:sz w:val="24"/>
                <w:szCs w:val="24"/>
              </w:rPr>
              <w:t>ии</w:t>
            </w:r>
            <w:r w:rsidRPr="00C06C74">
              <w:rPr>
                <w:rFonts w:ascii="Times New Roman" w:hAnsi="Times New Roman"/>
                <w:color w:val="auto"/>
                <w:sz w:val="24"/>
                <w:szCs w:val="24"/>
              </w:rPr>
              <w:t xml:space="preserve"> к электронным образовательным ресурсам (ЭОР), размещ</w:t>
            </w:r>
            <w:r w:rsidR="00D30361" w:rsidRPr="00C06C74">
              <w:rPr>
                <w:rFonts w:ascii="Times New Roman" w:hAnsi="Times New Roman"/>
                <w:color w:val="auto"/>
                <w:sz w:val="24"/>
                <w:szCs w:val="24"/>
              </w:rPr>
              <w:t>е</w:t>
            </w:r>
            <w:r w:rsidRPr="00C06C74">
              <w:rPr>
                <w:rFonts w:ascii="Times New Roman" w:hAnsi="Times New Roman"/>
                <w:color w:val="auto"/>
                <w:sz w:val="24"/>
                <w:szCs w:val="24"/>
              </w:rPr>
              <w:t>нным в федеральных</w:t>
            </w:r>
            <w:r w:rsidR="002D0462" w:rsidRPr="00C06C74">
              <w:rPr>
                <w:rFonts w:ascii="Times New Roman" w:hAnsi="Times New Roman"/>
                <w:color w:val="auto"/>
                <w:sz w:val="24"/>
                <w:szCs w:val="24"/>
              </w:rPr>
              <w:t>,</w:t>
            </w:r>
            <w:r w:rsidRPr="00C06C74">
              <w:rPr>
                <w:rFonts w:ascii="Times New Roman" w:hAnsi="Times New Roman"/>
                <w:color w:val="auto"/>
                <w:sz w:val="24"/>
                <w:szCs w:val="24"/>
              </w:rPr>
              <w:t xml:space="preserve"> региональных </w:t>
            </w:r>
            <w:r w:rsidR="002D0462" w:rsidRPr="00C06C74">
              <w:rPr>
                <w:rFonts w:ascii="Times New Roman" w:hAnsi="Times New Roman"/>
                <w:color w:val="auto"/>
                <w:sz w:val="24"/>
                <w:szCs w:val="24"/>
              </w:rPr>
              <w:t xml:space="preserve">и иных </w:t>
            </w:r>
            <w:r w:rsidRPr="00C06C74">
              <w:rPr>
                <w:rFonts w:ascii="Times New Roman" w:hAnsi="Times New Roman"/>
                <w:color w:val="auto"/>
                <w:sz w:val="24"/>
                <w:szCs w:val="24"/>
              </w:rPr>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395059" w:rsidP="00DB215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2021</w:t>
            </w:r>
            <w:r w:rsidR="001B0C0C" w:rsidRPr="00C06C74">
              <w:rPr>
                <w:rFonts w:ascii="Times New Roman" w:hAnsi="Times New Roman" w:cs="Times New Roman"/>
                <w:color w:val="auto"/>
                <w:lang w:val="ru-RU"/>
              </w:rPr>
              <w:t>г.</w:t>
            </w:r>
          </w:p>
        </w:tc>
      </w:tr>
      <w:tr w:rsidR="00653A76" w:rsidRPr="00C06C7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C06C74" w:rsidRDefault="00653A76" w:rsidP="00DB2154">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653A76" w:rsidP="00DB2154">
            <w:pPr>
              <w:pStyle w:val="a5"/>
              <w:spacing w:line="240" w:lineRule="auto"/>
              <w:jc w:val="both"/>
              <w:rPr>
                <w:rFonts w:ascii="Times New Roman" w:hAnsi="Times New Roman"/>
                <w:color w:val="auto"/>
                <w:sz w:val="24"/>
                <w:szCs w:val="24"/>
              </w:rPr>
            </w:pPr>
            <w:r w:rsidRPr="00C06C74">
              <w:rPr>
                <w:rFonts w:ascii="Times New Roman" w:hAnsi="Times New Roman"/>
                <w:color w:val="auto"/>
                <w:sz w:val="24"/>
                <w:szCs w:val="24"/>
              </w:rPr>
              <w:t>8.</w:t>
            </w:r>
            <w:r w:rsidRPr="00C06C74">
              <w:rPr>
                <w:rFonts w:ascii="Times New Roman" w:hAnsi="Times New Roman"/>
                <w:color w:val="auto"/>
                <w:sz w:val="24"/>
                <w:szCs w:val="24"/>
              </w:rPr>
              <w:t> </w:t>
            </w:r>
            <w:r w:rsidRPr="00C06C74">
              <w:rPr>
                <w:rFonts w:ascii="Times New Roman" w:hAnsi="Times New Roman"/>
                <w:color w:val="auto"/>
                <w:sz w:val="24"/>
                <w:szCs w:val="24"/>
              </w:rPr>
              <w:t xml:space="preserve">Обеспечение контролируемого доступа участников </w:t>
            </w:r>
            <w:r w:rsidR="002C6D30" w:rsidRPr="00C06C74">
              <w:rPr>
                <w:rFonts w:ascii="Times New Roman" w:hAnsi="Times New Roman"/>
                <w:color w:val="auto"/>
                <w:sz w:val="24"/>
                <w:szCs w:val="24"/>
              </w:rPr>
              <w:t>образовательных отношений</w:t>
            </w:r>
            <w:r w:rsidRPr="00C06C74">
              <w:rPr>
                <w:rFonts w:ascii="Times New Roman" w:hAnsi="Times New Roman"/>
                <w:color w:val="auto"/>
                <w:sz w:val="24"/>
                <w:szCs w:val="24"/>
              </w:rPr>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06C74" w:rsidRDefault="00395059" w:rsidP="00DB2154">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2021</w:t>
            </w:r>
            <w:r w:rsidR="001B0C0C" w:rsidRPr="00C06C74">
              <w:rPr>
                <w:rFonts w:ascii="Times New Roman" w:hAnsi="Times New Roman" w:cs="Times New Roman"/>
                <w:color w:val="auto"/>
                <w:lang w:val="ru-RU"/>
              </w:rPr>
              <w:t>г.</w:t>
            </w:r>
          </w:p>
        </w:tc>
      </w:tr>
    </w:tbl>
    <w:p w:rsidR="00653A76" w:rsidRPr="00C06C74" w:rsidRDefault="00653A76" w:rsidP="00DB2154">
      <w:pPr>
        <w:jc w:val="both"/>
      </w:pPr>
    </w:p>
    <w:p w:rsidR="006E0C86" w:rsidRPr="00C06C74" w:rsidRDefault="006E0C86" w:rsidP="00DB2154">
      <w:pPr>
        <w:jc w:val="both"/>
      </w:pPr>
    </w:p>
    <w:p w:rsidR="006E0C86" w:rsidRPr="00C06C74" w:rsidRDefault="006E0C86" w:rsidP="00DB2154">
      <w:pPr>
        <w:jc w:val="both"/>
      </w:pPr>
    </w:p>
    <w:sectPr w:rsidR="006E0C86" w:rsidRPr="00C06C74" w:rsidSect="00262BB4">
      <w:pgSz w:w="11906" w:h="16838" w:code="9"/>
      <w:pgMar w:top="1134" w:right="850" w:bottom="1134"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14A" w:rsidRDefault="0067414A">
      <w:r>
        <w:separator/>
      </w:r>
    </w:p>
  </w:endnote>
  <w:endnote w:type="continuationSeparator" w:id="0">
    <w:p w:rsidR="0067414A" w:rsidRDefault="00674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inion Pro">
    <w:panose1 w:val="00000000000000000000"/>
    <w:charset w:val="00"/>
    <w:family w:val="roman"/>
    <w:notTrueType/>
    <w:pitch w:val="variable"/>
    <w:sig w:usb0="60000287" w:usb1="00000001" w:usb2="00000000" w:usb3="00000000" w:csb0="0000019F" w:csb1="00000000"/>
  </w:font>
  <w:font w:name="Lucida Grande CY">
    <w:altName w:val="Arial"/>
    <w:charset w:val="59"/>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font180">
    <w:altName w:val="Times New Roman"/>
    <w:charset w:val="CC"/>
    <w:family w:val="auto"/>
    <w:pitch w:val="variable"/>
  </w:font>
  <w:font w:name="Times">
    <w:panose1 w:val="02020603060405020304"/>
    <w:charset w:val="00"/>
    <w:family w:val="roman"/>
    <w:pitch w:val="variable"/>
    <w:sig w:usb0="00000007" w:usb1="00000000" w:usb2="00000000" w:usb3="00000000" w:csb0="00000093"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mn-ea">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Е">
    <w:altName w:val="Calibri"/>
    <w:charset w:val="00"/>
    <w:family w:val="roman"/>
    <w:pitch w:val="variable"/>
    <w:sig w:usb0="00000000" w:usb1="09060000" w:usb2="00000010" w:usb3="00000000" w:csb0="00080000" w:csb1="00000000"/>
  </w:font>
  <w:font w:name="SymbolMT">
    <w:altName w:val="Arial Unicode MS"/>
    <w:panose1 w:val="00000000000000000000"/>
    <w:charset w:val="81"/>
    <w:family w:val="auto"/>
    <w:notTrueType/>
    <w:pitch w:val="default"/>
    <w:sig w:usb0="00000001" w:usb1="09060000" w:usb2="00000010" w:usb3="00000000" w:csb0="00080000" w:csb1="00000000"/>
  </w:font>
  <w:font w:name="inherit">
    <w:altName w:val="Times New Roman"/>
    <w:panose1 w:val="00000000000000000000"/>
    <w:charset w:val="00"/>
    <w:family w:val="roman"/>
    <w:notTrueType/>
    <w:pitch w:val="default"/>
  </w:font>
  <w:font w:name="QTDingBits">
    <w:altName w:val="Arial Unicode MS"/>
    <w:panose1 w:val="00000000000000000000"/>
    <w:charset w:val="88"/>
    <w:family w:val="auto"/>
    <w:notTrueType/>
    <w:pitch w:val="default"/>
    <w:sig w:usb0="00000001" w:usb1="08080000" w:usb2="00000010" w:usb3="00000000" w:csb0="0010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755492"/>
      <w:docPartObj>
        <w:docPartGallery w:val="Page Numbers (Bottom of Page)"/>
        <w:docPartUnique/>
      </w:docPartObj>
    </w:sdtPr>
    <w:sdtEndPr/>
    <w:sdtContent>
      <w:p w:rsidR="00734CBE" w:rsidRDefault="00734CBE">
        <w:pPr>
          <w:pStyle w:val="af3"/>
          <w:jc w:val="right"/>
        </w:pPr>
        <w:r>
          <w:fldChar w:fldCharType="begin"/>
        </w:r>
        <w:r>
          <w:instrText>PAGE   \* MERGEFORMAT</w:instrText>
        </w:r>
        <w:r>
          <w:fldChar w:fldCharType="separate"/>
        </w:r>
        <w:r w:rsidR="005722DA">
          <w:rPr>
            <w:noProof/>
          </w:rPr>
          <w:t>2</w:t>
        </w:r>
        <w:r>
          <w:fldChar w:fldCharType="end"/>
        </w:r>
      </w:p>
    </w:sdtContent>
  </w:sdt>
  <w:p w:rsidR="00734CBE" w:rsidRDefault="00734CB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BE" w:rsidRDefault="00734CBE">
    <w:pPr>
      <w:pStyle w:val="af3"/>
      <w:jc w:val="right"/>
    </w:pPr>
    <w:r>
      <w:fldChar w:fldCharType="begin"/>
    </w:r>
    <w:r>
      <w:instrText>PAGE   \* MERGEFORMAT</w:instrText>
    </w:r>
    <w:r>
      <w:fldChar w:fldCharType="separate"/>
    </w:r>
    <w:r>
      <w:rPr>
        <w:noProof/>
      </w:rPr>
      <w:t>225</w:t>
    </w:r>
    <w:r>
      <w:rPr>
        <w:noProof/>
      </w:rPr>
      <w:fldChar w:fldCharType="end"/>
    </w:r>
  </w:p>
  <w:p w:rsidR="00734CBE" w:rsidRPr="00911CDA" w:rsidRDefault="00734CBE" w:rsidP="00B104F1">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BE" w:rsidRDefault="00734CBE">
    <w:pPr>
      <w:pStyle w:val="af3"/>
      <w:jc w:val="right"/>
    </w:pPr>
  </w:p>
  <w:p w:rsidR="00734CBE" w:rsidRDefault="00734CBE">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BE" w:rsidRDefault="00734CBE">
    <w:pPr>
      <w:pStyle w:val="af3"/>
      <w:jc w:val="right"/>
    </w:pPr>
    <w:r>
      <w:fldChar w:fldCharType="begin"/>
    </w:r>
    <w:r>
      <w:instrText>PAGE   \* MERGEFORMAT</w:instrText>
    </w:r>
    <w:r>
      <w:fldChar w:fldCharType="separate"/>
    </w:r>
    <w:r w:rsidR="00F14BE7">
      <w:rPr>
        <w:noProof/>
      </w:rPr>
      <w:t>255</w:t>
    </w:r>
    <w:r>
      <w:rPr>
        <w:noProof/>
      </w:rPr>
      <w:fldChar w:fldCharType="end"/>
    </w:r>
  </w:p>
  <w:p w:rsidR="00734CBE" w:rsidRPr="00911CDA" w:rsidRDefault="00734CBE" w:rsidP="00B104F1">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BE" w:rsidRDefault="00734CBE">
    <w:pPr>
      <w:pStyle w:val="af3"/>
      <w:jc w:val="right"/>
    </w:pPr>
  </w:p>
  <w:p w:rsidR="00734CBE" w:rsidRDefault="00734CB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14A" w:rsidRDefault="0067414A">
      <w:r>
        <w:separator/>
      </w:r>
    </w:p>
  </w:footnote>
  <w:footnote w:type="continuationSeparator" w:id="0">
    <w:p w:rsidR="0067414A" w:rsidRDefault="0067414A">
      <w:r>
        <w:continuationSeparator/>
      </w:r>
    </w:p>
  </w:footnote>
  <w:footnote w:id="1">
    <w:p w:rsidR="00734CBE" w:rsidRPr="00A94410" w:rsidRDefault="00734CBE"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734CBE" w:rsidRPr="00A94410" w:rsidRDefault="00734CBE"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734CBE" w:rsidRPr="00BD7394" w:rsidRDefault="00734CBE"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734CBE" w:rsidRDefault="00734CBE" w:rsidP="00AA2851">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734CBE" w:rsidRDefault="00734CBE" w:rsidP="00AA2851">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2"/>
    <w:multiLevelType w:val="multilevel"/>
    <w:tmpl w:val="00000002"/>
    <w:name w:val="WW8Num2"/>
    <w:lvl w:ilvl="0">
      <w:start w:val="1"/>
      <w:numFmt w:val="bullet"/>
      <w:lvlText w:val="-"/>
      <w:lvlJc w:val="left"/>
      <w:pPr>
        <w:tabs>
          <w:tab w:val="num" w:pos="0"/>
        </w:tabs>
        <w:ind w:left="795" w:hanging="360"/>
      </w:pPr>
      <w:rPr>
        <w:rFonts w:ascii="OpenSymbol" w:hAnsi="OpenSymbol" w:cs="OpenSymbol"/>
        <w:sz w:val="22"/>
        <w:szCs w:val="22"/>
      </w:rPr>
    </w:lvl>
    <w:lvl w:ilvl="1">
      <w:start w:val="1"/>
      <w:numFmt w:val="bullet"/>
      <w:lvlText w:val="o"/>
      <w:lvlJc w:val="left"/>
      <w:pPr>
        <w:tabs>
          <w:tab w:val="num" w:pos="0"/>
        </w:tabs>
        <w:ind w:left="1515" w:hanging="360"/>
      </w:pPr>
      <w:rPr>
        <w:rFonts w:ascii="Courier New" w:hAnsi="Courier New" w:cs="Courier New"/>
      </w:rPr>
    </w:lvl>
    <w:lvl w:ilvl="2">
      <w:start w:val="1"/>
      <w:numFmt w:val="bullet"/>
      <w:lvlText w:val=""/>
      <w:lvlJc w:val="left"/>
      <w:pPr>
        <w:tabs>
          <w:tab w:val="num" w:pos="0"/>
        </w:tabs>
        <w:ind w:left="2235" w:hanging="360"/>
      </w:pPr>
      <w:rPr>
        <w:rFonts w:ascii="Wingdings" w:hAnsi="Wingdings" w:cs="Wingdings"/>
      </w:rPr>
    </w:lvl>
    <w:lvl w:ilvl="3">
      <w:start w:val="1"/>
      <w:numFmt w:val="bullet"/>
      <w:lvlText w:val=""/>
      <w:lvlJc w:val="left"/>
      <w:pPr>
        <w:tabs>
          <w:tab w:val="num" w:pos="0"/>
        </w:tabs>
        <w:ind w:left="2955" w:hanging="360"/>
      </w:pPr>
      <w:rPr>
        <w:rFonts w:ascii="Symbol" w:hAnsi="Symbol" w:cs="Symbol"/>
      </w:rPr>
    </w:lvl>
    <w:lvl w:ilvl="4">
      <w:start w:val="1"/>
      <w:numFmt w:val="bullet"/>
      <w:lvlText w:val="o"/>
      <w:lvlJc w:val="left"/>
      <w:pPr>
        <w:tabs>
          <w:tab w:val="num" w:pos="0"/>
        </w:tabs>
        <w:ind w:left="3675" w:hanging="360"/>
      </w:pPr>
      <w:rPr>
        <w:rFonts w:ascii="Courier New" w:hAnsi="Courier New" w:cs="Courier New"/>
      </w:rPr>
    </w:lvl>
    <w:lvl w:ilvl="5">
      <w:start w:val="1"/>
      <w:numFmt w:val="bullet"/>
      <w:lvlText w:val=""/>
      <w:lvlJc w:val="left"/>
      <w:pPr>
        <w:tabs>
          <w:tab w:val="num" w:pos="0"/>
        </w:tabs>
        <w:ind w:left="4395" w:hanging="360"/>
      </w:pPr>
      <w:rPr>
        <w:rFonts w:ascii="Wingdings" w:hAnsi="Wingdings" w:cs="Wingdings"/>
      </w:rPr>
    </w:lvl>
    <w:lvl w:ilvl="6">
      <w:start w:val="1"/>
      <w:numFmt w:val="bullet"/>
      <w:lvlText w:val=""/>
      <w:lvlJc w:val="left"/>
      <w:pPr>
        <w:tabs>
          <w:tab w:val="num" w:pos="0"/>
        </w:tabs>
        <w:ind w:left="5115" w:hanging="360"/>
      </w:pPr>
      <w:rPr>
        <w:rFonts w:ascii="Symbol" w:hAnsi="Symbol" w:cs="Symbol"/>
      </w:rPr>
    </w:lvl>
    <w:lvl w:ilvl="7">
      <w:start w:val="1"/>
      <w:numFmt w:val="bullet"/>
      <w:lvlText w:val="o"/>
      <w:lvlJc w:val="left"/>
      <w:pPr>
        <w:tabs>
          <w:tab w:val="num" w:pos="0"/>
        </w:tabs>
        <w:ind w:left="5835" w:hanging="360"/>
      </w:pPr>
      <w:rPr>
        <w:rFonts w:ascii="Courier New" w:hAnsi="Courier New" w:cs="Courier New"/>
      </w:rPr>
    </w:lvl>
    <w:lvl w:ilvl="8">
      <w:start w:val="1"/>
      <w:numFmt w:val="bullet"/>
      <w:lvlText w:val=""/>
      <w:lvlJc w:val="left"/>
      <w:pPr>
        <w:tabs>
          <w:tab w:val="num" w:pos="0"/>
        </w:tabs>
        <w:ind w:left="6555" w:hanging="360"/>
      </w:pPr>
      <w:rPr>
        <w:rFonts w:ascii="Wingdings" w:hAnsi="Wingdings" w:cs="Wingdings"/>
      </w:rPr>
    </w:lvl>
  </w:abstractNum>
  <w:abstractNum w:abstractNumId="3">
    <w:nsid w:val="00000003"/>
    <w:multiLevelType w:val="multilevel"/>
    <w:tmpl w:val="00000003"/>
    <w:name w:val="WW8Num3"/>
    <w:lvl w:ilvl="0">
      <w:start w:val="1"/>
      <w:numFmt w:val="bullet"/>
      <w:lvlText w:val="-"/>
      <w:lvlJc w:val="left"/>
      <w:pPr>
        <w:tabs>
          <w:tab w:val="num" w:pos="0"/>
        </w:tabs>
        <w:ind w:left="720" w:hanging="360"/>
      </w:pPr>
      <w:rPr>
        <w:rFonts w:ascii="OpenSymbol" w:hAnsi="OpenSymbol" w:cs="OpenSymbol"/>
        <w:sz w:val="22"/>
        <w:szCs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4"/>
    <w:multiLevelType w:val="multilevel"/>
    <w:tmpl w:val="00000004"/>
    <w:name w:val="WW8Num4"/>
    <w:lvl w:ilvl="0">
      <w:start w:val="1"/>
      <w:numFmt w:val="bullet"/>
      <w:lvlText w:val="-"/>
      <w:lvlJc w:val="left"/>
      <w:pPr>
        <w:tabs>
          <w:tab w:val="num" w:pos="0"/>
        </w:tabs>
        <w:ind w:left="795" w:hanging="360"/>
      </w:pPr>
      <w:rPr>
        <w:rFonts w:ascii="OpenSymbol" w:hAnsi="OpenSymbol" w:cs="OpenSymbol"/>
        <w:sz w:val="22"/>
        <w:szCs w:val="22"/>
      </w:rPr>
    </w:lvl>
    <w:lvl w:ilvl="1">
      <w:start w:val="1"/>
      <w:numFmt w:val="bullet"/>
      <w:lvlText w:val="o"/>
      <w:lvlJc w:val="left"/>
      <w:pPr>
        <w:tabs>
          <w:tab w:val="num" w:pos="0"/>
        </w:tabs>
        <w:ind w:left="1515" w:hanging="360"/>
      </w:pPr>
      <w:rPr>
        <w:rFonts w:ascii="Courier New" w:hAnsi="Courier New" w:cs="Courier New"/>
      </w:rPr>
    </w:lvl>
    <w:lvl w:ilvl="2">
      <w:start w:val="1"/>
      <w:numFmt w:val="bullet"/>
      <w:lvlText w:val=""/>
      <w:lvlJc w:val="left"/>
      <w:pPr>
        <w:tabs>
          <w:tab w:val="num" w:pos="0"/>
        </w:tabs>
        <w:ind w:left="2235" w:hanging="360"/>
      </w:pPr>
      <w:rPr>
        <w:rFonts w:ascii="Wingdings" w:hAnsi="Wingdings" w:cs="Wingdings"/>
      </w:rPr>
    </w:lvl>
    <w:lvl w:ilvl="3">
      <w:start w:val="1"/>
      <w:numFmt w:val="bullet"/>
      <w:lvlText w:val=""/>
      <w:lvlJc w:val="left"/>
      <w:pPr>
        <w:tabs>
          <w:tab w:val="num" w:pos="0"/>
        </w:tabs>
        <w:ind w:left="2955" w:hanging="360"/>
      </w:pPr>
      <w:rPr>
        <w:rFonts w:ascii="Symbol" w:hAnsi="Symbol" w:cs="Symbol"/>
      </w:rPr>
    </w:lvl>
    <w:lvl w:ilvl="4">
      <w:start w:val="1"/>
      <w:numFmt w:val="bullet"/>
      <w:lvlText w:val="o"/>
      <w:lvlJc w:val="left"/>
      <w:pPr>
        <w:tabs>
          <w:tab w:val="num" w:pos="0"/>
        </w:tabs>
        <w:ind w:left="3675" w:hanging="360"/>
      </w:pPr>
      <w:rPr>
        <w:rFonts w:ascii="Courier New" w:hAnsi="Courier New" w:cs="Courier New"/>
      </w:rPr>
    </w:lvl>
    <w:lvl w:ilvl="5">
      <w:start w:val="1"/>
      <w:numFmt w:val="bullet"/>
      <w:lvlText w:val=""/>
      <w:lvlJc w:val="left"/>
      <w:pPr>
        <w:tabs>
          <w:tab w:val="num" w:pos="0"/>
        </w:tabs>
        <w:ind w:left="4395" w:hanging="360"/>
      </w:pPr>
      <w:rPr>
        <w:rFonts w:ascii="Wingdings" w:hAnsi="Wingdings" w:cs="Wingdings"/>
      </w:rPr>
    </w:lvl>
    <w:lvl w:ilvl="6">
      <w:start w:val="1"/>
      <w:numFmt w:val="bullet"/>
      <w:lvlText w:val=""/>
      <w:lvlJc w:val="left"/>
      <w:pPr>
        <w:tabs>
          <w:tab w:val="num" w:pos="0"/>
        </w:tabs>
        <w:ind w:left="5115" w:hanging="360"/>
      </w:pPr>
      <w:rPr>
        <w:rFonts w:ascii="Symbol" w:hAnsi="Symbol" w:cs="Symbol"/>
      </w:rPr>
    </w:lvl>
    <w:lvl w:ilvl="7">
      <w:start w:val="1"/>
      <w:numFmt w:val="bullet"/>
      <w:lvlText w:val="o"/>
      <w:lvlJc w:val="left"/>
      <w:pPr>
        <w:tabs>
          <w:tab w:val="num" w:pos="0"/>
        </w:tabs>
        <w:ind w:left="5835" w:hanging="360"/>
      </w:pPr>
      <w:rPr>
        <w:rFonts w:ascii="Courier New" w:hAnsi="Courier New" w:cs="Courier New"/>
      </w:rPr>
    </w:lvl>
    <w:lvl w:ilvl="8">
      <w:start w:val="1"/>
      <w:numFmt w:val="bullet"/>
      <w:lvlText w:val=""/>
      <w:lvlJc w:val="left"/>
      <w:pPr>
        <w:tabs>
          <w:tab w:val="num" w:pos="0"/>
        </w:tabs>
        <w:ind w:left="6555" w:hanging="360"/>
      </w:pPr>
      <w:rPr>
        <w:rFonts w:ascii="Wingdings" w:hAnsi="Wingdings" w:cs="Wingdings"/>
      </w:rPr>
    </w:lvl>
  </w:abstractNum>
  <w:abstractNum w:abstractNumId="5">
    <w:nsid w:val="00000005"/>
    <w:multiLevelType w:val="singleLevel"/>
    <w:tmpl w:val="00000005"/>
    <w:name w:val="WW8Num5"/>
    <w:lvl w:ilvl="0">
      <w:start w:val="1"/>
      <w:numFmt w:val="bullet"/>
      <w:lvlText w:val=""/>
      <w:lvlJc w:val="left"/>
      <w:pPr>
        <w:tabs>
          <w:tab w:val="num" w:pos="360"/>
        </w:tabs>
        <w:ind w:left="360" w:hanging="360"/>
      </w:pPr>
      <w:rPr>
        <w:rFonts w:ascii="Wingdings" w:hAnsi="Wingdings" w:cs="Wingdings"/>
        <w:sz w:val="22"/>
        <w:szCs w:val="22"/>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ascii="Symbol" w:hAnsi="Symbol" w:cs="Symbol"/>
        <w:b w:val="0"/>
        <w:bCs/>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singleLevel"/>
    <w:tmpl w:val="00000009"/>
    <w:name w:val="WW8Num9"/>
    <w:lvl w:ilvl="0">
      <w:start w:val="1"/>
      <w:numFmt w:val="bullet"/>
      <w:lvlText w:val=""/>
      <w:lvlJc w:val="left"/>
      <w:pPr>
        <w:tabs>
          <w:tab w:val="num" w:pos="480"/>
        </w:tabs>
        <w:ind w:left="480" w:hanging="360"/>
      </w:pPr>
      <w:rPr>
        <w:rFonts w:ascii="Symbol" w:hAnsi="Symbol" w:cs="Times New Roman"/>
        <w:color w:val="000000"/>
        <w:sz w:val="22"/>
        <w:szCs w:val="22"/>
      </w:rPr>
    </w:lvl>
  </w:abstractNum>
  <w:abstractNum w:abstractNumId="9">
    <w:nsid w:val="0000000D"/>
    <w:multiLevelType w:val="multilevel"/>
    <w:tmpl w:val="0000000D"/>
    <w:name w:val="WW8Num13"/>
    <w:lvl w:ilvl="0">
      <w:start w:val="1"/>
      <w:numFmt w:val="bullet"/>
      <w:lvlText w:val=""/>
      <w:lvlJc w:val="left"/>
      <w:pPr>
        <w:tabs>
          <w:tab w:val="num" w:pos="720"/>
        </w:tabs>
        <w:ind w:left="720" w:hanging="360"/>
      </w:pPr>
      <w:rPr>
        <w:rFonts w:ascii="Symbol" w:hAnsi="Symbol"/>
        <w:b w:val="0"/>
        <w:color w:val="444444"/>
        <w:sz w:val="28"/>
        <w:szCs w:val="28"/>
      </w:rPr>
    </w:lvl>
    <w:lvl w:ilvl="1">
      <w:start w:val="1"/>
      <w:numFmt w:val="bullet"/>
      <w:lvlText w:val=""/>
      <w:lvlJc w:val="left"/>
      <w:pPr>
        <w:tabs>
          <w:tab w:val="num" w:pos="1440"/>
        </w:tabs>
        <w:ind w:left="1440" w:hanging="360"/>
      </w:pPr>
      <w:rPr>
        <w:rFonts w:ascii="Symbol" w:hAnsi="Symbol"/>
        <w:b w:val="0"/>
        <w:color w:val="444444"/>
        <w:sz w:val="28"/>
        <w:szCs w:val="28"/>
      </w:rPr>
    </w:lvl>
    <w:lvl w:ilvl="2">
      <w:start w:val="1"/>
      <w:numFmt w:val="bullet"/>
      <w:lvlText w:val=""/>
      <w:lvlJc w:val="left"/>
      <w:pPr>
        <w:tabs>
          <w:tab w:val="num" w:pos="2160"/>
        </w:tabs>
        <w:ind w:left="2160" w:hanging="360"/>
      </w:pPr>
      <w:rPr>
        <w:rFonts w:ascii="Symbol" w:hAnsi="Symbol"/>
        <w:b w:val="0"/>
        <w:color w:val="444444"/>
        <w:sz w:val="28"/>
        <w:szCs w:val="28"/>
      </w:rPr>
    </w:lvl>
    <w:lvl w:ilvl="3">
      <w:start w:val="1"/>
      <w:numFmt w:val="bullet"/>
      <w:lvlText w:val=""/>
      <w:lvlJc w:val="left"/>
      <w:pPr>
        <w:tabs>
          <w:tab w:val="num" w:pos="2880"/>
        </w:tabs>
        <w:ind w:left="2880" w:hanging="360"/>
      </w:pPr>
      <w:rPr>
        <w:rFonts w:ascii="Symbol" w:hAnsi="Symbol"/>
        <w:b w:val="0"/>
        <w:color w:val="444444"/>
        <w:sz w:val="28"/>
        <w:szCs w:val="28"/>
      </w:rPr>
    </w:lvl>
    <w:lvl w:ilvl="4">
      <w:start w:val="1"/>
      <w:numFmt w:val="bullet"/>
      <w:lvlText w:val=""/>
      <w:lvlJc w:val="left"/>
      <w:pPr>
        <w:tabs>
          <w:tab w:val="num" w:pos="3600"/>
        </w:tabs>
        <w:ind w:left="3600" w:hanging="360"/>
      </w:pPr>
      <w:rPr>
        <w:rFonts w:ascii="Symbol" w:hAnsi="Symbol"/>
        <w:b w:val="0"/>
        <w:color w:val="444444"/>
        <w:sz w:val="28"/>
        <w:szCs w:val="28"/>
      </w:rPr>
    </w:lvl>
    <w:lvl w:ilvl="5">
      <w:start w:val="1"/>
      <w:numFmt w:val="bullet"/>
      <w:lvlText w:val=""/>
      <w:lvlJc w:val="left"/>
      <w:pPr>
        <w:tabs>
          <w:tab w:val="num" w:pos="4320"/>
        </w:tabs>
        <w:ind w:left="4320" w:hanging="360"/>
      </w:pPr>
      <w:rPr>
        <w:rFonts w:ascii="Symbol" w:hAnsi="Symbol"/>
        <w:b w:val="0"/>
        <w:color w:val="444444"/>
        <w:sz w:val="28"/>
        <w:szCs w:val="28"/>
      </w:rPr>
    </w:lvl>
    <w:lvl w:ilvl="6">
      <w:start w:val="1"/>
      <w:numFmt w:val="bullet"/>
      <w:lvlText w:val=""/>
      <w:lvlJc w:val="left"/>
      <w:pPr>
        <w:tabs>
          <w:tab w:val="num" w:pos="5040"/>
        </w:tabs>
        <w:ind w:left="5040" w:hanging="360"/>
      </w:pPr>
      <w:rPr>
        <w:rFonts w:ascii="Symbol" w:hAnsi="Symbol"/>
        <w:b w:val="0"/>
        <w:color w:val="444444"/>
        <w:sz w:val="28"/>
        <w:szCs w:val="28"/>
      </w:rPr>
    </w:lvl>
    <w:lvl w:ilvl="7">
      <w:start w:val="1"/>
      <w:numFmt w:val="bullet"/>
      <w:lvlText w:val=""/>
      <w:lvlJc w:val="left"/>
      <w:pPr>
        <w:tabs>
          <w:tab w:val="num" w:pos="5760"/>
        </w:tabs>
        <w:ind w:left="5760" w:hanging="360"/>
      </w:pPr>
      <w:rPr>
        <w:rFonts w:ascii="Symbol" w:hAnsi="Symbol"/>
        <w:b w:val="0"/>
        <w:color w:val="444444"/>
        <w:sz w:val="28"/>
        <w:szCs w:val="28"/>
      </w:rPr>
    </w:lvl>
    <w:lvl w:ilvl="8">
      <w:start w:val="1"/>
      <w:numFmt w:val="bullet"/>
      <w:lvlText w:val=""/>
      <w:lvlJc w:val="left"/>
      <w:pPr>
        <w:tabs>
          <w:tab w:val="num" w:pos="6480"/>
        </w:tabs>
        <w:ind w:left="6480" w:hanging="360"/>
      </w:pPr>
      <w:rPr>
        <w:rFonts w:ascii="Symbol" w:hAnsi="Symbol"/>
        <w:b w:val="0"/>
        <w:color w:val="444444"/>
        <w:sz w:val="28"/>
        <w:szCs w:val="28"/>
      </w:rPr>
    </w:lvl>
  </w:abstractNum>
  <w:abstractNum w:abstractNumId="10">
    <w:nsid w:val="0000000E"/>
    <w:multiLevelType w:val="multilevel"/>
    <w:tmpl w:val="0000000E"/>
    <w:name w:val="WW8Num14"/>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color w:val="000000"/>
        <w:sz w:val="22"/>
        <w:szCs w:val="22"/>
      </w:rPr>
    </w:lvl>
    <w:lvl w:ilvl="3">
      <w:start w:val="1"/>
      <w:numFmt w:val="decimal"/>
      <w:lvlText w:val="%4."/>
      <w:lvlJc w:val="left"/>
      <w:pPr>
        <w:tabs>
          <w:tab w:val="num" w:pos="2880"/>
        </w:tabs>
        <w:ind w:left="2880" w:hanging="360"/>
      </w:pPr>
      <w:rPr>
        <w:color w:val="000000"/>
        <w:sz w:val="22"/>
        <w:szCs w:val="22"/>
      </w:rPr>
    </w:lvl>
    <w:lvl w:ilvl="4">
      <w:start w:val="1"/>
      <w:numFmt w:val="decimal"/>
      <w:lvlText w:val="%5."/>
      <w:lvlJc w:val="left"/>
      <w:pPr>
        <w:tabs>
          <w:tab w:val="num" w:pos="3600"/>
        </w:tabs>
        <w:ind w:left="3600" w:hanging="360"/>
      </w:pPr>
      <w:rPr>
        <w:color w:val="000000"/>
        <w:sz w:val="22"/>
        <w:szCs w:val="22"/>
      </w:rPr>
    </w:lvl>
    <w:lvl w:ilvl="5">
      <w:start w:val="1"/>
      <w:numFmt w:val="decimal"/>
      <w:lvlText w:val="%6."/>
      <w:lvlJc w:val="left"/>
      <w:pPr>
        <w:tabs>
          <w:tab w:val="num" w:pos="4320"/>
        </w:tabs>
        <w:ind w:left="4320" w:hanging="360"/>
      </w:pPr>
      <w:rPr>
        <w:color w:val="FF0000"/>
        <w:sz w:val="22"/>
        <w:szCs w:val="22"/>
      </w:r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1A"/>
    <w:multiLevelType w:val="multilevel"/>
    <w:tmpl w:val="0000001A"/>
    <w:name w:val="WW8Num26"/>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
      <w:lvlJc w:val="left"/>
      <w:pPr>
        <w:tabs>
          <w:tab w:val="num" w:pos="1440"/>
        </w:tabs>
        <w:ind w:left="1440" w:hanging="360"/>
      </w:pPr>
      <w:rPr>
        <w:rFonts w:ascii="Symbol" w:hAnsi="Symbol" w:cs="Symbol"/>
        <w:sz w:val="22"/>
        <w:szCs w:val="22"/>
      </w:rPr>
    </w:lvl>
    <w:lvl w:ilvl="2">
      <w:start w:val="1"/>
      <w:numFmt w:val="bullet"/>
      <w:lvlText w:val=""/>
      <w:lvlJc w:val="left"/>
      <w:pPr>
        <w:tabs>
          <w:tab w:val="num" w:pos="2160"/>
        </w:tabs>
        <w:ind w:left="2160" w:hanging="360"/>
      </w:pPr>
      <w:rPr>
        <w:rFonts w:ascii="Symbol" w:hAnsi="Symbol" w:cs="Symbol"/>
        <w:sz w:val="22"/>
        <w:szCs w:val="22"/>
      </w:rPr>
    </w:lvl>
    <w:lvl w:ilvl="3">
      <w:start w:val="1"/>
      <w:numFmt w:val="bullet"/>
      <w:lvlText w:val=""/>
      <w:lvlJc w:val="left"/>
      <w:pPr>
        <w:tabs>
          <w:tab w:val="num" w:pos="2880"/>
        </w:tabs>
        <w:ind w:left="2880" w:hanging="360"/>
      </w:pPr>
      <w:rPr>
        <w:rFonts w:ascii="Symbol" w:hAnsi="Symbol" w:cs="Symbol"/>
        <w:sz w:val="22"/>
        <w:szCs w:val="22"/>
      </w:rPr>
    </w:lvl>
    <w:lvl w:ilvl="4">
      <w:start w:val="1"/>
      <w:numFmt w:val="bullet"/>
      <w:lvlText w:val=""/>
      <w:lvlJc w:val="left"/>
      <w:pPr>
        <w:tabs>
          <w:tab w:val="num" w:pos="3600"/>
        </w:tabs>
        <w:ind w:left="3600" w:hanging="360"/>
      </w:pPr>
      <w:rPr>
        <w:rFonts w:ascii="Symbol" w:hAnsi="Symbol" w:cs="Symbol"/>
        <w:sz w:val="22"/>
        <w:szCs w:val="22"/>
      </w:rPr>
    </w:lvl>
    <w:lvl w:ilvl="5">
      <w:start w:val="1"/>
      <w:numFmt w:val="bullet"/>
      <w:lvlText w:val=""/>
      <w:lvlJc w:val="left"/>
      <w:pPr>
        <w:tabs>
          <w:tab w:val="num" w:pos="4320"/>
        </w:tabs>
        <w:ind w:left="4320" w:hanging="360"/>
      </w:pPr>
      <w:rPr>
        <w:rFonts w:ascii="Symbol" w:hAnsi="Symbol" w:cs="Symbol"/>
        <w:sz w:val="22"/>
        <w:szCs w:val="22"/>
      </w:rPr>
    </w:lvl>
    <w:lvl w:ilvl="6">
      <w:start w:val="1"/>
      <w:numFmt w:val="bullet"/>
      <w:lvlText w:val=""/>
      <w:lvlJc w:val="left"/>
      <w:pPr>
        <w:tabs>
          <w:tab w:val="num" w:pos="5040"/>
        </w:tabs>
        <w:ind w:left="5040" w:hanging="360"/>
      </w:pPr>
      <w:rPr>
        <w:rFonts w:ascii="Symbol" w:hAnsi="Symbol" w:cs="Symbol"/>
        <w:sz w:val="22"/>
        <w:szCs w:val="22"/>
      </w:rPr>
    </w:lvl>
    <w:lvl w:ilvl="7">
      <w:start w:val="1"/>
      <w:numFmt w:val="bullet"/>
      <w:lvlText w:val=""/>
      <w:lvlJc w:val="left"/>
      <w:pPr>
        <w:tabs>
          <w:tab w:val="num" w:pos="5760"/>
        </w:tabs>
        <w:ind w:left="5760" w:hanging="360"/>
      </w:pPr>
      <w:rPr>
        <w:rFonts w:ascii="Symbol" w:hAnsi="Symbol" w:cs="Symbol"/>
        <w:sz w:val="22"/>
        <w:szCs w:val="22"/>
      </w:rPr>
    </w:lvl>
    <w:lvl w:ilvl="8">
      <w:start w:val="1"/>
      <w:numFmt w:val="bullet"/>
      <w:lvlText w:val=""/>
      <w:lvlJc w:val="left"/>
      <w:pPr>
        <w:tabs>
          <w:tab w:val="num" w:pos="6480"/>
        </w:tabs>
        <w:ind w:left="6480" w:hanging="360"/>
      </w:pPr>
      <w:rPr>
        <w:rFonts w:ascii="Symbol" w:hAnsi="Symbol" w:cs="Symbol"/>
        <w:sz w:val="22"/>
        <w:szCs w:val="22"/>
      </w:rPr>
    </w:lvl>
  </w:abstractNum>
  <w:abstractNum w:abstractNumId="12">
    <w:nsid w:val="00000020"/>
    <w:multiLevelType w:val="multilevel"/>
    <w:tmpl w:val="00000020"/>
    <w:name w:val="WW8Num32"/>
    <w:lvl w:ilvl="0">
      <w:numFmt w:val="bullet"/>
      <w:lvlText w:val="-"/>
      <w:lvlJc w:val="left"/>
      <w:pPr>
        <w:tabs>
          <w:tab w:val="num" w:pos="360"/>
        </w:tabs>
        <w:ind w:left="360" w:hanging="360"/>
      </w:pPr>
      <w:rPr>
        <w:rFonts w:ascii="Times New Roman" w:hAnsi="Times New Roman" w:cs="Symbol"/>
        <w:sz w:val="22"/>
        <w:szCs w:val="22"/>
      </w:rPr>
    </w:lvl>
    <w:lvl w:ilvl="1">
      <w:start w:val="1"/>
      <w:numFmt w:val="bullet"/>
      <w:lvlText w:val=""/>
      <w:lvlJc w:val="left"/>
      <w:pPr>
        <w:tabs>
          <w:tab w:val="num" w:pos="960"/>
        </w:tabs>
        <w:ind w:left="960" w:hanging="360"/>
      </w:pPr>
      <w:rPr>
        <w:rFonts w:ascii="Symbol" w:hAnsi="Symbol" w:cs="Courier New"/>
        <w:sz w:val="22"/>
        <w:szCs w:val="22"/>
      </w:rPr>
    </w:lvl>
    <w:lvl w:ilvl="2">
      <w:numFmt w:val="bullet"/>
      <w:lvlText w:val="-"/>
      <w:lvlJc w:val="left"/>
      <w:pPr>
        <w:tabs>
          <w:tab w:val="num" w:pos="360"/>
        </w:tabs>
        <w:ind w:left="360" w:hanging="360"/>
      </w:pPr>
      <w:rPr>
        <w:rFonts w:ascii="Times New Roman" w:hAnsi="Times New Roman" w:cs="Symbol"/>
        <w:sz w:val="22"/>
        <w:szCs w:val="22"/>
      </w:rPr>
    </w:lvl>
    <w:lvl w:ilvl="3">
      <w:start w:val="1"/>
      <w:numFmt w:val="bullet"/>
      <w:lvlText w:val=""/>
      <w:lvlJc w:val="left"/>
      <w:pPr>
        <w:tabs>
          <w:tab w:val="num" w:pos="2520"/>
        </w:tabs>
        <w:ind w:left="2520" w:hanging="360"/>
      </w:pPr>
      <w:rPr>
        <w:rFonts w:ascii="Symbol" w:hAnsi="Symbol" w:cs="Courier New"/>
        <w:sz w:val="22"/>
        <w:szCs w:val="22"/>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Courier New"/>
        <w:sz w:val="22"/>
        <w:szCs w:val="22"/>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13">
    <w:nsid w:val="00000022"/>
    <w:multiLevelType w:val="multilevel"/>
    <w:tmpl w:val="00000022"/>
    <w:name w:val="WW8Num34"/>
    <w:lvl w:ilvl="0">
      <w:numFmt w:val="bullet"/>
      <w:lvlText w:val="-"/>
      <w:lvlJc w:val="left"/>
      <w:pPr>
        <w:tabs>
          <w:tab w:val="num" w:pos="480"/>
        </w:tabs>
        <w:ind w:left="480" w:hanging="360"/>
      </w:pPr>
      <w:rPr>
        <w:rFonts w:ascii="Times New Roman" w:hAnsi="Times New Roman" w:cs="Symbol"/>
        <w:sz w:val="22"/>
        <w:szCs w:val="22"/>
      </w:rPr>
    </w:lvl>
    <w:lvl w:ilvl="1">
      <w:numFmt w:val="bullet"/>
      <w:lvlText w:val="-"/>
      <w:lvlJc w:val="left"/>
      <w:pPr>
        <w:tabs>
          <w:tab w:val="num" w:pos="491"/>
        </w:tabs>
        <w:ind w:left="491" w:hanging="360"/>
      </w:pPr>
      <w:rPr>
        <w:rFonts w:ascii="Times New Roman" w:hAnsi="Times New Roman" w:cs="Symbol"/>
        <w:sz w:val="22"/>
        <w:szCs w:val="22"/>
      </w:rPr>
    </w:lvl>
    <w:lvl w:ilvl="2">
      <w:start w:val="1"/>
      <w:numFmt w:val="bullet"/>
      <w:lvlText w:val=""/>
      <w:lvlJc w:val="left"/>
      <w:pPr>
        <w:tabs>
          <w:tab w:val="num" w:pos="1211"/>
        </w:tabs>
        <w:ind w:left="1211" w:hanging="360"/>
      </w:pPr>
      <w:rPr>
        <w:rFonts w:ascii="Wingdings" w:hAnsi="Wingdings" w:cs="Wingdings"/>
      </w:rPr>
    </w:lvl>
    <w:lvl w:ilvl="3">
      <w:start w:val="1"/>
      <w:numFmt w:val="bullet"/>
      <w:lvlText w:val=""/>
      <w:lvlJc w:val="left"/>
      <w:pPr>
        <w:tabs>
          <w:tab w:val="num" w:pos="1931"/>
        </w:tabs>
        <w:ind w:left="1931" w:hanging="360"/>
      </w:pPr>
      <w:rPr>
        <w:rFonts w:ascii="Symbol" w:hAnsi="Symbol" w:cs="Symbol"/>
      </w:rPr>
    </w:lvl>
    <w:lvl w:ilvl="4">
      <w:start w:val="1"/>
      <w:numFmt w:val="bullet"/>
      <w:lvlText w:val="o"/>
      <w:lvlJc w:val="left"/>
      <w:pPr>
        <w:tabs>
          <w:tab w:val="num" w:pos="2651"/>
        </w:tabs>
        <w:ind w:left="2651" w:hanging="360"/>
      </w:pPr>
      <w:rPr>
        <w:rFonts w:ascii="Courier New" w:hAnsi="Courier New" w:cs="Courier New"/>
      </w:rPr>
    </w:lvl>
    <w:lvl w:ilvl="5">
      <w:start w:val="1"/>
      <w:numFmt w:val="bullet"/>
      <w:lvlText w:val=""/>
      <w:lvlJc w:val="left"/>
      <w:pPr>
        <w:tabs>
          <w:tab w:val="num" w:pos="3371"/>
        </w:tabs>
        <w:ind w:left="3371" w:hanging="360"/>
      </w:pPr>
      <w:rPr>
        <w:rFonts w:ascii="Wingdings" w:hAnsi="Wingdings" w:cs="Wingdings"/>
      </w:rPr>
    </w:lvl>
    <w:lvl w:ilvl="6">
      <w:start w:val="1"/>
      <w:numFmt w:val="bullet"/>
      <w:lvlText w:val=""/>
      <w:lvlJc w:val="left"/>
      <w:pPr>
        <w:tabs>
          <w:tab w:val="num" w:pos="4091"/>
        </w:tabs>
        <w:ind w:left="4091" w:hanging="360"/>
      </w:pPr>
      <w:rPr>
        <w:rFonts w:ascii="Symbol" w:hAnsi="Symbol" w:cs="Symbol"/>
      </w:rPr>
    </w:lvl>
    <w:lvl w:ilvl="7">
      <w:start w:val="1"/>
      <w:numFmt w:val="bullet"/>
      <w:lvlText w:val="o"/>
      <w:lvlJc w:val="left"/>
      <w:pPr>
        <w:tabs>
          <w:tab w:val="num" w:pos="4811"/>
        </w:tabs>
        <w:ind w:left="4811" w:hanging="360"/>
      </w:pPr>
      <w:rPr>
        <w:rFonts w:ascii="Courier New" w:hAnsi="Courier New" w:cs="Courier New"/>
      </w:rPr>
    </w:lvl>
    <w:lvl w:ilvl="8">
      <w:start w:val="1"/>
      <w:numFmt w:val="bullet"/>
      <w:lvlText w:val=""/>
      <w:lvlJc w:val="left"/>
      <w:pPr>
        <w:tabs>
          <w:tab w:val="num" w:pos="5531"/>
        </w:tabs>
        <w:ind w:left="5531" w:hanging="360"/>
      </w:pPr>
      <w:rPr>
        <w:rFonts w:ascii="Wingdings" w:hAnsi="Wingdings" w:cs="Wingdings"/>
      </w:rPr>
    </w:lvl>
  </w:abstractNum>
  <w:abstractNum w:abstractNumId="14">
    <w:nsid w:val="00000027"/>
    <w:multiLevelType w:val="multilevel"/>
    <w:tmpl w:val="00000027"/>
    <w:name w:val="WW8Num39"/>
    <w:lvl w:ilvl="0">
      <w:start w:val="1"/>
      <w:numFmt w:val="bullet"/>
      <w:lvlText w:val=""/>
      <w:lvlJc w:val="left"/>
      <w:pPr>
        <w:tabs>
          <w:tab w:val="num" w:pos="720"/>
        </w:tabs>
        <w:ind w:left="720" w:hanging="360"/>
      </w:pPr>
      <w:rPr>
        <w:rFonts w:ascii="Symbol" w:hAnsi="Symbol"/>
        <w:color w:val="000000"/>
        <w:sz w:val="22"/>
        <w:szCs w:val="22"/>
      </w:rPr>
    </w:lvl>
    <w:lvl w:ilvl="1">
      <w:start w:val="1"/>
      <w:numFmt w:val="bullet"/>
      <w:lvlText w:val=""/>
      <w:lvlJc w:val="left"/>
      <w:pPr>
        <w:tabs>
          <w:tab w:val="num" w:pos="1440"/>
        </w:tabs>
        <w:ind w:left="1440" w:hanging="360"/>
      </w:pPr>
      <w:rPr>
        <w:rFonts w:ascii="Symbol" w:hAnsi="Symbol"/>
        <w:color w:val="000000"/>
        <w:sz w:val="22"/>
        <w:szCs w:val="22"/>
      </w:rPr>
    </w:lvl>
    <w:lvl w:ilvl="2">
      <w:start w:val="1"/>
      <w:numFmt w:val="bullet"/>
      <w:lvlText w:val=""/>
      <w:lvlJc w:val="left"/>
      <w:pPr>
        <w:tabs>
          <w:tab w:val="num" w:pos="2160"/>
        </w:tabs>
        <w:ind w:left="2160" w:hanging="360"/>
      </w:pPr>
      <w:rPr>
        <w:rFonts w:ascii="Symbol" w:hAnsi="Symbol"/>
        <w:color w:val="000000"/>
        <w:sz w:val="22"/>
        <w:szCs w:val="22"/>
      </w:rPr>
    </w:lvl>
    <w:lvl w:ilvl="3">
      <w:start w:val="1"/>
      <w:numFmt w:val="bullet"/>
      <w:lvlText w:val=""/>
      <w:lvlJc w:val="left"/>
      <w:pPr>
        <w:tabs>
          <w:tab w:val="num" w:pos="2880"/>
        </w:tabs>
        <w:ind w:left="2880" w:hanging="360"/>
      </w:pPr>
      <w:rPr>
        <w:rFonts w:ascii="Symbol" w:hAnsi="Symbol"/>
        <w:color w:val="000000"/>
        <w:sz w:val="22"/>
        <w:szCs w:val="22"/>
      </w:rPr>
    </w:lvl>
    <w:lvl w:ilvl="4">
      <w:start w:val="1"/>
      <w:numFmt w:val="bullet"/>
      <w:lvlText w:val=""/>
      <w:lvlJc w:val="left"/>
      <w:pPr>
        <w:tabs>
          <w:tab w:val="num" w:pos="3600"/>
        </w:tabs>
        <w:ind w:left="3600" w:hanging="360"/>
      </w:pPr>
      <w:rPr>
        <w:rFonts w:ascii="Symbol" w:hAnsi="Symbol"/>
        <w:color w:val="000000"/>
        <w:sz w:val="22"/>
        <w:szCs w:val="22"/>
      </w:rPr>
    </w:lvl>
    <w:lvl w:ilvl="5">
      <w:start w:val="1"/>
      <w:numFmt w:val="bullet"/>
      <w:lvlText w:val=""/>
      <w:lvlJc w:val="left"/>
      <w:pPr>
        <w:tabs>
          <w:tab w:val="num" w:pos="4320"/>
        </w:tabs>
        <w:ind w:left="4320" w:hanging="360"/>
      </w:pPr>
      <w:rPr>
        <w:rFonts w:ascii="Symbol" w:hAnsi="Symbol"/>
        <w:color w:val="000000"/>
        <w:sz w:val="22"/>
        <w:szCs w:val="22"/>
      </w:rPr>
    </w:lvl>
    <w:lvl w:ilvl="6">
      <w:start w:val="1"/>
      <w:numFmt w:val="bullet"/>
      <w:lvlText w:val=""/>
      <w:lvlJc w:val="left"/>
      <w:pPr>
        <w:tabs>
          <w:tab w:val="num" w:pos="5040"/>
        </w:tabs>
        <w:ind w:left="5040" w:hanging="360"/>
      </w:pPr>
      <w:rPr>
        <w:rFonts w:ascii="Symbol" w:hAnsi="Symbol"/>
        <w:color w:val="000000"/>
        <w:sz w:val="22"/>
        <w:szCs w:val="22"/>
      </w:rPr>
    </w:lvl>
    <w:lvl w:ilvl="7">
      <w:start w:val="1"/>
      <w:numFmt w:val="bullet"/>
      <w:lvlText w:val=""/>
      <w:lvlJc w:val="left"/>
      <w:pPr>
        <w:tabs>
          <w:tab w:val="num" w:pos="5760"/>
        </w:tabs>
        <w:ind w:left="5760" w:hanging="360"/>
      </w:pPr>
      <w:rPr>
        <w:rFonts w:ascii="Symbol" w:hAnsi="Symbol"/>
        <w:color w:val="000000"/>
        <w:sz w:val="22"/>
        <w:szCs w:val="22"/>
      </w:rPr>
    </w:lvl>
    <w:lvl w:ilvl="8">
      <w:start w:val="1"/>
      <w:numFmt w:val="bullet"/>
      <w:lvlText w:val=""/>
      <w:lvlJc w:val="left"/>
      <w:pPr>
        <w:tabs>
          <w:tab w:val="num" w:pos="6480"/>
        </w:tabs>
        <w:ind w:left="6480" w:hanging="360"/>
      </w:pPr>
      <w:rPr>
        <w:rFonts w:ascii="Symbol" w:hAnsi="Symbol"/>
        <w:color w:val="000000"/>
        <w:sz w:val="22"/>
        <w:szCs w:val="22"/>
      </w:rPr>
    </w:lvl>
  </w:abstractNum>
  <w:abstractNum w:abstractNumId="15">
    <w:nsid w:val="00000030"/>
    <w:multiLevelType w:val="singleLevel"/>
    <w:tmpl w:val="00000030"/>
    <w:name w:val="WW8Num48"/>
    <w:lvl w:ilvl="0">
      <w:start w:val="1"/>
      <w:numFmt w:val="bullet"/>
      <w:lvlText w:val=""/>
      <w:lvlJc w:val="left"/>
      <w:pPr>
        <w:tabs>
          <w:tab w:val="num" w:pos="360"/>
        </w:tabs>
        <w:ind w:left="360" w:hanging="360"/>
      </w:pPr>
      <w:rPr>
        <w:rFonts w:ascii="Symbol" w:hAnsi="Symbol" w:cs="Times New Roman"/>
        <w:color w:val="000000"/>
        <w:sz w:val="28"/>
        <w:szCs w:val="28"/>
      </w:rPr>
    </w:lvl>
  </w:abstractNum>
  <w:abstractNum w:abstractNumId="16">
    <w:nsid w:val="00000032"/>
    <w:multiLevelType w:val="multilevel"/>
    <w:tmpl w:val="00000032"/>
    <w:name w:val="WW8Num50"/>
    <w:lvl w:ilvl="0">
      <w:start w:val="1"/>
      <w:numFmt w:val="decimal"/>
      <w:lvlText w:val="%1."/>
      <w:lvlJc w:val="left"/>
      <w:pPr>
        <w:tabs>
          <w:tab w:val="num" w:pos="720"/>
        </w:tabs>
        <w:ind w:left="720" w:hanging="360"/>
      </w:pPr>
      <w:rPr>
        <w:rFonts w:ascii="Symbol" w:eastAsia="Times New Roman" w:hAnsi="Symbol" w:cs="Symbol"/>
        <w:b/>
        <w:caps/>
        <w:color w:val="000000"/>
        <w:sz w:val="20"/>
        <w:szCs w:val="22"/>
        <w:lang w:eastAsia="ru-RU"/>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34"/>
    <w:multiLevelType w:val="multilevel"/>
    <w:tmpl w:val="00000034"/>
    <w:name w:val="WW8Num52"/>
    <w:lvl w:ilvl="0">
      <w:start w:val="1"/>
      <w:numFmt w:val="bullet"/>
      <w:lvlText w:val=""/>
      <w:lvlJc w:val="left"/>
      <w:pPr>
        <w:tabs>
          <w:tab w:val="num" w:pos="720"/>
        </w:tabs>
        <w:ind w:left="720" w:hanging="360"/>
      </w:pPr>
      <w:rPr>
        <w:rFonts w:ascii="Symbol" w:hAnsi="Symbol" w:cs="Times New Roman"/>
        <w:color w:val="000000"/>
        <w:sz w:val="28"/>
        <w:szCs w:val="28"/>
      </w:rPr>
    </w:lvl>
    <w:lvl w:ilvl="1">
      <w:start w:val="1"/>
      <w:numFmt w:val="bullet"/>
      <w:lvlText w:val=""/>
      <w:lvlJc w:val="left"/>
      <w:pPr>
        <w:tabs>
          <w:tab w:val="num" w:pos="1440"/>
        </w:tabs>
        <w:ind w:left="1440" w:hanging="360"/>
      </w:pPr>
      <w:rPr>
        <w:rFonts w:ascii="Symbol" w:hAnsi="Symbol" w:cs="Times New Roman"/>
        <w:color w:val="000000"/>
        <w:sz w:val="28"/>
        <w:szCs w:val="28"/>
      </w:rPr>
    </w:lvl>
    <w:lvl w:ilvl="2">
      <w:start w:val="1"/>
      <w:numFmt w:val="bullet"/>
      <w:lvlText w:val=""/>
      <w:lvlJc w:val="left"/>
      <w:pPr>
        <w:tabs>
          <w:tab w:val="num" w:pos="2160"/>
        </w:tabs>
        <w:ind w:left="2160" w:hanging="360"/>
      </w:pPr>
      <w:rPr>
        <w:rFonts w:ascii="Symbol" w:hAnsi="Symbol" w:cs="Times New Roman"/>
        <w:color w:val="000000"/>
        <w:sz w:val="28"/>
        <w:szCs w:val="28"/>
      </w:rPr>
    </w:lvl>
    <w:lvl w:ilvl="3">
      <w:start w:val="1"/>
      <w:numFmt w:val="bullet"/>
      <w:lvlText w:val=""/>
      <w:lvlJc w:val="left"/>
      <w:pPr>
        <w:tabs>
          <w:tab w:val="num" w:pos="2880"/>
        </w:tabs>
        <w:ind w:left="2880" w:hanging="360"/>
      </w:pPr>
      <w:rPr>
        <w:rFonts w:ascii="Symbol" w:hAnsi="Symbol" w:cs="Times New Roman"/>
        <w:color w:val="000000"/>
        <w:sz w:val="28"/>
        <w:szCs w:val="28"/>
      </w:rPr>
    </w:lvl>
    <w:lvl w:ilvl="4">
      <w:start w:val="1"/>
      <w:numFmt w:val="bullet"/>
      <w:lvlText w:val=""/>
      <w:lvlJc w:val="left"/>
      <w:pPr>
        <w:tabs>
          <w:tab w:val="num" w:pos="3600"/>
        </w:tabs>
        <w:ind w:left="3600" w:hanging="360"/>
      </w:pPr>
      <w:rPr>
        <w:rFonts w:ascii="Symbol" w:hAnsi="Symbol" w:cs="Times New Roman"/>
        <w:color w:val="000000"/>
        <w:sz w:val="28"/>
        <w:szCs w:val="28"/>
      </w:rPr>
    </w:lvl>
    <w:lvl w:ilvl="5">
      <w:start w:val="1"/>
      <w:numFmt w:val="bullet"/>
      <w:lvlText w:val=""/>
      <w:lvlJc w:val="left"/>
      <w:pPr>
        <w:tabs>
          <w:tab w:val="num" w:pos="4320"/>
        </w:tabs>
        <w:ind w:left="4320" w:hanging="360"/>
      </w:pPr>
      <w:rPr>
        <w:rFonts w:ascii="Symbol" w:hAnsi="Symbol" w:cs="Times New Roman"/>
        <w:color w:val="000000"/>
        <w:sz w:val="28"/>
        <w:szCs w:val="28"/>
      </w:rPr>
    </w:lvl>
    <w:lvl w:ilvl="6">
      <w:start w:val="1"/>
      <w:numFmt w:val="bullet"/>
      <w:lvlText w:val=""/>
      <w:lvlJc w:val="left"/>
      <w:pPr>
        <w:tabs>
          <w:tab w:val="num" w:pos="5040"/>
        </w:tabs>
        <w:ind w:left="5040" w:hanging="360"/>
      </w:pPr>
      <w:rPr>
        <w:rFonts w:ascii="Symbol" w:hAnsi="Symbol" w:cs="Times New Roman"/>
        <w:color w:val="000000"/>
        <w:sz w:val="28"/>
        <w:szCs w:val="28"/>
      </w:rPr>
    </w:lvl>
    <w:lvl w:ilvl="7">
      <w:start w:val="1"/>
      <w:numFmt w:val="bullet"/>
      <w:lvlText w:val=""/>
      <w:lvlJc w:val="left"/>
      <w:pPr>
        <w:tabs>
          <w:tab w:val="num" w:pos="5760"/>
        </w:tabs>
        <w:ind w:left="5760" w:hanging="360"/>
      </w:pPr>
      <w:rPr>
        <w:rFonts w:ascii="Symbol" w:hAnsi="Symbol" w:cs="Times New Roman"/>
        <w:color w:val="000000"/>
        <w:sz w:val="28"/>
        <w:szCs w:val="28"/>
      </w:rPr>
    </w:lvl>
    <w:lvl w:ilvl="8">
      <w:start w:val="1"/>
      <w:numFmt w:val="bullet"/>
      <w:lvlText w:val=""/>
      <w:lvlJc w:val="left"/>
      <w:pPr>
        <w:tabs>
          <w:tab w:val="num" w:pos="6480"/>
        </w:tabs>
        <w:ind w:left="6480" w:hanging="360"/>
      </w:pPr>
      <w:rPr>
        <w:rFonts w:ascii="Symbol" w:hAnsi="Symbol" w:cs="Times New Roman"/>
        <w:color w:val="000000"/>
        <w:sz w:val="28"/>
        <w:szCs w:val="28"/>
      </w:rPr>
    </w:lvl>
  </w:abstractNum>
  <w:abstractNum w:abstractNumId="18">
    <w:nsid w:val="00000036"/>
    <w:multiLevelType w:val="multilevel"/>
    <w:tmpl w:val="00000036"/>
    <w:name w:val="WW8Num54"/>
    <w:lvl w:ilvl="0">
      <w:start w:val="1"/>
      <w:numFmt w:val="bullet"/>
      <w:lvlText w:val=""/>
      <w:lvlJc w:val="left"/>
      <w:pPr>
        <w:tabs>
          <w:tab w:val="num" w:pos="720"/>
        </w:tabs>
        <w:ind w:left="720" w:hanging="360"/>
      </w:pPr>
      <w:rPr>
        <w:rFonts w:ascii="Symbol" w:hAnsi="Symbol" w:cs="Symbol"/>
        <w:color w:val="000000"/>
        <w:sz w:val="22"/>
        <w:szCs w:val="22"/>
      </w:rPr>
    </w:lvl>
    <w:lvl w:ilvl="1">
      <w:start w:val="1"/>
      <w:numFmt w:val="bullet"/>
      <w:lvlText w:val=""/>
      <w:lvlJc w:val="left"/>
      <w:pPr>
        <w:tabs>
          <w:tab w:val="num" w:pos="1440"/>
        </w:tabs>
        <w:ind w:left="1440" w:hanging="360"/>
      </w:pPr>
      <w:rPr>
        <w:rFonts w:ascii="Symbol" w:hAnsi="Symbol" w:cs="Symbol"/>
        <w:color w:val="000000"/>
        <w:sz w:val="22"/>
        <w:szCs w:val="22"/>
      </w:rPr>
    </w:lvl>
    <w:lvl w:ilvl="2">
      <w:start w:val="1"/>
      <w:numFmt w:val="bullet"/>
      <w:lvlText w:val=""/>
      <w:lvlJc w:val="left"/>
      <w:pPr>
        <w:tabs>
          <w:tab w:val="num" w:pos="2160"/>
        </w:tabs>
        <w:ind w:left="2160" w:hanging="360"/>
      </w:pPr>
      <w:rPr>
        <w:rFonts w:ascii="Symbol" w:hAnsi="Symbol" w:cs="Symbol"/>
        <w:color w:val="000000"/>
        <w:sz w:val="22"/>
        <w:szCs w:val="22"/>
      </w:rPr>
    </w:lvl>
    <w:lvl w:ilvl="3">
      <w:start w:val="1"/>
      <w:numFmt w:val="bullet"/>
      <w:lvlText w:val=""/>
      <w:lvlJc w:val="left"/>
      <w:pPr>
        <w:tabs>
          <w:tab w:val="num" w:pos="2880"/>
        </w:tabs>
        <w:ind w:left="2880" w:hanging="360"/>
      </w:pPr>
      <w:rPr>
        <w:rFonts w:ascii="Symbol" w:hAnsi="Symbol" w:cs="Symbol"/>
        <w:color w:val="000000"/>
        <w:sz w:val="22"/>
        <w:szCs w:val="22"/>
      </w:rPr>
    </w:lvl>
    <w:lvl w:ilvl="4">
      <w:start w:val="1"/>
      <w:numFmt w:val="bullet"/>
      <w:lvlText w:val=""/>
      <w:lvlJc w:val="left"/>
      <w:pPr>
        <w:tabs>
          <w:tab w:val="num" w:pos="3600"/>
        </w:tabs>
        <w:ind w:left="3600" w:hanging="360"/>
      </w:pPr>
      <w:rPr>
        <w:rFonts w:ascii="Symbol" w:hAnsi="Symbol" w:cs="Symbol"/>
        <w:color w:val="000000"/>
        <w:sz w:val="22"/>
        <w:szCs w:val="22"/>
      </w:rPr>
    </w:lvl>
    <w:lvl w:ilvl="5">
      <w:start w:val="1"/>
      <w:numFmt w:val="bullet"/>
      <w:lvlText w:val=""/>
      <w:lvlJc w:val="left"/>
      <w:pPr>
        <w:tabs>
          <w:tab w:val="num" w:pos="4320"/>
        </w:tabs>
        <w:ind w:left="4320" w:hanging="360"/>
      </w:pPr>
      <w:rPr>
        <w:rFonts w:ascii="Symbol" w:hAnsi="Symbol" w:cs="Symbol"/>
        <w:color w:val="000000"/>
        <w:sz w:val="22"/>
        <w:szCs w:val="22"/>
      </w:rPr>
    </w:lvl>
    <w:lvl w:ilvl="6">
      <w:start w:val="1"/>
      <w:numFmt w:val="bullet"/>
      <w:lvlText w:val=""/>
      <w:lvlJc w:val="left"/>
      <w:pPr>
        <w:tabs>
          <w:tab w:val="num" w:pos="5040"/>
        </w:tabs>
        <w:ind w:left="5040" w:hanging="360"/>
      </w:pPr>
      <w:rPr>
        <w:rFonts w:ascii="Symbol" w:hAnsi="Symbol" w:cs="Symbol"/>
        <w:color w:val="000000"/>
        <w:sz w:val="22"/>
        <w:szCs w:val="22"/>
      </w:rPr>
    </w:lvl>
    <w:lvl w:ilvl="7">
      <w:start w:val="1"/>
      <w:numFmt w:val="bullet"/>
      <w:lvlText w:val=""/>
      <w:lvlJc w:val="left"/>
      <w:pPr>
        <w:tabs>
          <w:tab w:val="num" w:pos="5760"/>
        </w:tabs>
        <w:ind w:left="5760" w:hanging="360"/>
      </w:pPr>
      <w:rPr>
        <w:rFonts w:ascii="Symbol" w:hAnsi="Symbol" w:cs="Symbol"/>
        <w:color w:val="000000"/>
        <w:sz w:val="22"/>
        <w:szCs w:val="22"/>
      </w:rPr>
    </w:lvl>
    <w:lvl w:ilvl="8">
      <w:start w:val="1"/>
      <w:numFmt w:val="bullet"/>
      <w:lvlText w:val=""/>
      <w:lvlJc w:val="left"/>
      <w:pPr>
        <w:tabs>
          <w:tab w:val="num" w:pos="6480"/>
        </w:tabs>
        <w:ind w:left="6480" w:hanging="360"/>
      </w:pPr>
      <w:rPr>
        <w:rFonts w:ascii="Symbol" w:hAnsi="Symbol" w:cs="Symbol"/>
        <w:color w:val="000000"/>
        <w:sz w:val="22"/>
        <w:szCs w:val="22"/>
      </w:rPr>
    </w:lvl>
  </w:abstractNum>
  <w:abstractNum w:abstractNumId="19">
    <w:nsid w:val="00000037"/>
    <w:multiLevelType w:val="singleLevel"/>
    <w:tmpl w:val="00000037"/>
    <w:name w:val="WW8Num55"/>
    <w:lvl w:ilvl="0">
      <w:start w:val="1"/>
      <w:numFmt w:val="bullet"/>
      <w:lvlText w:val=""/>
      <w:lvlJc w:val="left"/>
      <w:pPr>
        <w:tabs>
          <w:tab w:val="num" w:pos="1080"/>
        </w:tabs>
        <w:ind w:left="1080" w:hanging="360"/>
      </w:pPr>
      <w:rPr>
        <w:rFonts w:ascii="Symbol" w:hAnsi="Symbol" w:cs="Symbol"/>
        <w:sz w:val="22"/>
        <w:szCs w:val="22"/>
      </w:rPr>
    </w:lvl>
  </w:abstractNum>
  <w:abstractNum w:abstractNumId="20">
    <w:nsid w:val="0000003D"/>
    <w:multiLevelType w:val="multilevel"/>
    <w:tmpl w:val="0000003D"/>
    <w:name w:val="WW8Num61"/>
    <w:lvl w:ilvl="0">
      <w:start w:val="1"/>
      <w:numFmt w:val="bullet"/>
      <w:lvlText w:val=""/>
      <w:lvlJc w:val="left"/>
      <w:pPr>
        <w:tabs>
          <w:tab w:val="num" w:pos="720"/>
        </w:tabs>
        <w:ind w:left="720" w:hanging="360"/>
      </w:pPr>
      <w:rPr>
        <w:rFonts w:ascii="Symbol" w:hAnsi="Symbol" w:cs="Symbol"/>
        <w:color w:val="000000"/>
        <w:sz w:val="22"/>
        <w:szCs w:val="22"/>
      </w:rPr>
    </w:lvl>
    <w:lvl w:ilvl="1">
      <w:start w:val="1"/>
      <w:numFmt w:val="bullet"/>
      <w:lvlText w:val=""/>
      <w:lvlJc w:val="left"/>
      <w:pPr>
        <w:tabs>
          <w:tab w:val="num" w:pos="1440"/>
        </w:tabs>
        <w:ind w:left="1440" w:hanging="360"/>
      </w:pPr>
      <w:rPr>
        <w:rFonts w:ascii="Symbol" w:hAnsi="Symbol" w:cs="Symbol"/>
        <w:color w:val="000000"/>
        <w:sz w:val="22"/>
        <w:szCs w:val="22"/>
      </w:rPr>
    </w:lvl>
    <w:lvl w:ilvl="2">
      <w:start w:val="1"/>
      <w:numFmt w:val="bullet"/>
      <w:lvlText w:val=""/>
      <w:lvlJc w:val="left"/>
      <w:pPr>
        <w:tabs>
          <w:tab w:val="num" w:pos="2160"/>
        </w:tabs>
        <w:ind w:left="2160" w:hanging="360"/>
      </w:pPr>
      <w:rPr>
        <w:rFonts w:ascii="Symbol" w:hAnsi="Symbol" w:cs="Symbol"/>
        <w:color w:val="000000"/>
        <w:sz w:val="22"/>
        <w:szCs w:val="22"/>
      </w:rPr>
    </w:lvl>
    <w:lvl w:ilvl="3">
      <w:start w:val="1"/>
      <w:numFmt w:val="bullet"/>
      <w:lvlText w:val=""/>
      <w:lvlJc w:val="left"/>
      <w:pPr>
        <w:tabs>
          <w:tab w:val="num" w:pos="2880"/>
        </w:tabs>
        <w:ind w:left="2880" w:hanging="360"/>
      </w:pPr>
      <w:rPr>
        <w:rFonts w:ascii="Symbol" w:hAnsi="Symbol" w:cs="Symbol"/>
        <w:color w:val="000000"/>
        <w:sz w:val="22"/>
        <w:szCs w:val="22"/>
      </w:rPr>
    </w:lvl>
    <w:lvl w:ilvl="4">
      <w:start w:val="1"/>
      <w:numFmt w:val="bullet"/>
      <w:lvlText w:val=""/>
      <w:lvlJc w:val="left"/>
      <w:pPr>
        <w:tabs>
          <w:tab w:val="num" w:pos="3600"/>
        </w:tabs>
        <w:ind w:left="3600" w:hanging="360"/>
      </w:pPr>
      <w:rPr>
        <w:rFonts w:ascii="Symbol" w:hAnsi="Symbol" w:cs="Symbol"/>
        <w:color w:val="000000"/>
        <w:sz w:val="22"/>
        <w:szCs w:val="22"/>
      </w:rPr>
    </w:lvl>
    <w:lvl w:ilvl="5">
      <w:start w:val="1"/>
      <w:numFmt w:val="bullet"/>
      <w:lvlText w:val=""/>
      <w:lvlJc w:val="left"/>
      <w:pPr>
        <w:tabs>
          <w:tab w:val="num" w:pos="4320"/>
        </w:tabs>
        <w:ind w:left="4320" w:hanging="360"/>
      </w:pPr>
      <w:rPr>
        <w:rFonts w:ascii="Symbol" w:hAnsi="Symbol" w:cs="Symbol"/>
        <w:color w:val="000000"/>
        <w:sz w:val="22"/>
        <w:szCs w:val="22"/>
      </w:rPr>
    </w:lvl>
    <w:lvl w:ilvl="6">
      <w:start w:val="1"/>
      <w:numFmt w:val="bullet"/>
      <w:lvlText w:val=""/>
      <w:lvlJc w:val="left"/>
      <w:pPr>
        <w:tabs>
          <w:tab w:val="num" w:pos="5040"/>
        </w:tabs>
        <w:ind w:left="5040" w:hanging="360"/>
      </w:pPr>
      <w:rPr>
        <w:rFonts w:ascii="Symbol" w:hAnsi="Symbol" w:cs="Symbol"/>
        <w:color w:val="000000"/>
        <w:sz w:val="22"/>
        <w:szCs w:val="22"/>
      </w:rPr>
    </w:lvl>
    <w:lvl w:ilvl="7">
      <w:start w:val="1"/>
      <w:numFmt w:val="bullet"/>
      <w:lvlText w:val=""/>
      <w:lvlJc w:val="left"/>
      <w:pPr>
        <w:tabs>
          <w:tab w:val="num" w:pos="5760"/>
        </w:tabs>
        <w:ind w:left="5760" w:hanging="360"/>
      </w:pPr>
      <w:rPr>
        <w:rFonts w:ascii="Symbol" w:hAnsi="Symbol" w:cs="Symbol"/>
        <w:color w:val="000000"/>
        <w:sz w:val="22"/>
        <w:szCs w:val="22"/>
      </w:rPr>
    </w:lvl>
    <w:lvl w:ilvl="8">
      <w:start w:val="1"/>
      <w:numFmt w:val="bullet"/>
      <w:lvlText w:val=""/>
      <w:lvlJc w:val="left"/>
      <w:pPr>
        <w:tabs>
          <w:tab w:val="num" w:pos="6480"/>
        </w:tabs>
        <w:ind w:left="6480" w:hanging="360"/>
      </w:pPr>
      <w:rPr>
        <w:rFonts w:ascii="Symbol" w:hAnsi="Symbol" w:cs="Symbol"/>
        <w:color w:val="000000"/>
        <w:sz w:val="22"/>
        <w:szCs w:val="22"/>
      </w:rPr>
    </w:lvl>
  </w:abstractNum>
  <w:abstractNum w:abstractNumId="21">
    <w:nsid w:val="0000003E"/>
    <w:multiLevelType w:val="multilevel"/>
    <w:tmpl w:val="0000003E"/>
    <w:name w:val="WW8Num62"/>
    <w:lvl w:ilvl="0">
      <w:start w:val="1"/>
      <w:numFmt w:val="bullet"/>
      <w:lvlText w:val=""/>
      <w:lvlJc w:val="left"/>
      <w:pPr>
        <w:tabs>
          <w:tab w:val="num" w:pos="720"/>
        </w:tabs>
        <w:ind w:left="720" w:hanging="360"/>
      </w:pPr>
      <w:rPr>
        <w:rFonts w:ascii="Symbol" w:hAnsi="Symbol" w:cs="Times New Roman"/>
        <w:sz w:val="28"/>
        <w:szCs w:val="28"/>
      </w:rPr>
    </w:lvl>
    <w:lvl w:ilvl="1">
      <w:start w:val="1"/>
      <w:numFmt w:val="decimal"/>
      <w:lvlText w:val="%2."/>
      <w:lvlJc w:val="left"/>
      <w:pPr>
        <w:tabs>
          <w:tab w:val="num" w:pos="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Times New Roman"/>
        <w:sz w:val="28"/>
        <w:szCs w:val="28"/>
      </w:rPr>
    </w:lvl>
    <w:lvl w:ilvl="3">
      <w:start w:val="1"/>
      <w:numFmt w:val="bullet"/>
      <w:lvlText w:val=""/>
      <w:lvlJc w:val="left"/>
      <w:pPr>
        <w:tabs>
          <w:tab w:val="num" w:pos="2880"/>
        </w:tabs>
        <w:ind w:left="2880" w:hanging="360"/>
      </w:pPr>
      <w:rPr>
        <w:rFonts w:ascii="Symbol" w:hAnsi="Symbol" w:cs="Times New Roman"/>
        <w:sz w:val="28"/>
        <w:szCs w:val="28"/>
      </w:rPr>
    </w:lvl>
    <w:lvl w:ilvl="4">
      <w:start w:val="1"/>
      <w:numFmt w:val="bullet"/>
      <w:lvlText w:val=""/>
      <w:lvlJc w:val="left"/>
      <w:pPr>
        <w:tabs>
          <w:tab w:val="num" w:pos="3600"/>
        </w:tabs>
        <w:ind w:left="3600" w:hanging="360"/>
      </w:pPr>
      <w:rPr>
        <w:rFonts w:ascii="Symbol" w:hAnsi="Symbol" w:cs="Times New Roman"/>
        <w:sz w:val="28"/>
        <w:szCs w:val="28"/>
      </w:rPr>
    </w:lvl>
    <w:lvl w:ilvl="5">
      <w:start w:val="1"/>
      <w:numFmt w:val="bullet"/>
      <w:lvlText w:val=""/>
      <w:lvlJc w:val="left"/>
      <w:pPr>
        <w:tabs>
          <w:tab w:val="num" w:pos="4320"/>
        </w:tabs>
        <w:ind w:left="4320" w:hanging="360"/>
      </w:pPr>
      <w:rPr>
        <w:rFonts w:ascii="Symbol" w:hAnsi="Symbol" w:cs="Times New Roman"/>
        <w:sz w:val="28"/>
        <w:szCs w:val="28"/>
      </w:rPr>
    </w:lvl>
    <w:lvl w:ilvl="6">
      <w:start w:val="1"/>
      <w:numFmt w:val="bullet"/>
      <w:lvlText w:val=""/>
      <w:lvlJc w:val="left"/>
      <w:pPr>
        <w:tabs>
          <w:tab w:val="num" w:pos="5040"/>
        </w:tabs>
        <w:ind w:left="5040" w:hanging="360"/>
      </w:pPr>
      <w:rPr>
        <w:rFonts w:ascii="Symbol" w:hAnsi="Symbol" w:cs="Times New Roman"/>
        <w:sz w:val="28"/>
        <w:szCs w:val="28"/>
      </w:rPr>
    </w:lvl>
    <w:lvl w:ilvl="7">
      <w:start w:val="1"/>
      <w:numFmt w:val="bullet"/>
      <w:lvlText w:val=""/>
      <w:lvlJc w:val="left"/>
      <w:pPr>
        <w:tabs>
          <w:tab w:val="num" w:pos="5760"/>
        </w:tabs>
        <w:ind w:left="5760" w:hanging="360"/>
      </w:pPr>
      <w:rPr>
        <w:rFonts w:ascii="Symbol" w:hAnsi="Symbol" w:cs="Times New Roman"/>
        <w:sz w:val="28"/>
        <w:szCs w:val="28"/>
      </w:rPr>
    </w:lvl>
    <w:lvl w:ilvl="8">
      <w:start w:val="1"/>
      <w:numFmt w:val="bullet"/>
      <w:lvlText w:val=""/>
      <w:lvlJc w:val="left"/>
      <w:pPr>
        <w:tabs>
          <w:tab w:val="num" w:pos="6480"/>
        </w:tabs>
        <w:ind w:left="6480" w:hanging="360"/>
      </w:pPr>
      <w:rPr>
        <w:rFonts w:ascii="Symbol" w:hAnsi="Symbol" w:cs="Times New Roman"/>
        <w:sz w:val="28"/>
        <w:szCs w:val="28"/>
      </w:rPr>
    </w:lvl>
  </w:abstractNum>
  <w:abstractNum w:abstractNumId="22">
    <w:nsid w:val="00000041"/>
    <w:multiLevelType w:val="multilevel"/>
    <w:tmpl w:val="00000041"/>
    <w:name w:val="WW8Num65"/>
    <w:lvl w:ilvl="0">
      <w:start w:val="1"/>
      <w:numFmt w:val="bullet"/>
      <w:lvlText w:val=""/>
      <w:lvlJc w:val="left"/>
      <w:pPr>
        <w:tabs>
          <w:tab w:val="num" w:pos="720"/>
        </w:tabs>
        <w:ind w:left="720" w:hanging="360"/>
      </w:pPr>
      <w:rPr>
        <w:rFonts w:ascii="Symbol" w:hAnsi="Symbol" w:cs="Symbol"/>
        <w:sz w:val="20"/>
        <w:szCs w:val="22"/>
      </w:rPr>
    </w:lvl>
    <w:lvl w:ilvl="1">
      <w:start w:val="1"/>
      <w:numFmt w:val="bullet"/>
      <w:lvlText w:val=""/>
      <w:lvlJc w:val="left"/>
      <w:pPr>
        <w:tabs>
          <w:tab w:val="num" w:pos="1440"/>
        </w:tabs>
        <w:ind w:left="1440" w:hanging="360"/>
      </w:pPr>
      <w:rPr>
        <w:rFonts w:ascii="Symbol" w:hAnsi="Symbol" w:cs="Symbol"/>
        <w:sz w:val="20"/>
        <w:szCs w:val="22"/>
      </w:rPr>
    </w:lvl>
    <w:lvl w:ilvl="2">
      <w:start w:val="1"/>
      <w:numFmt w:val="bullet"/>
      <w:lvlText w:val=""/>
      <w:lvlJc w:val="left"/>
      <w:pPr>
        <w:tabs>
          <w:tab w:val="num" w:pos="2160"/>
        </w:tabs>
        <w:ind w:left="2160" w:hanging="360"/>
      </w:pPr>
      <w:rPr>
        <w:rFonts w:ascii="Symbol" w:hAnsi="Symbol" w:cs="Symbol"/>
        <w:sz w:val="20"/>
        <w:szCs w:val="22"/>
      </w:rPr>
    </w:lvl>
    <w:lvl w:ilvl="3">
      <w:start w:val="1"/>
      <w:numFmt w:val="bullet"/>
      <w:lvlText w:val=""/>
      <w:lvlJc w:val="left"/>
      <w:pPr>
        <w:tabs>
          <w:tab w:val="num" w:pos="2880"/>
        </w:tabs>
        <w:ind w:left="2880" w:hanging="360"/>
      </w:pPr>
      <w:rPr>
        <w:rFonts w:ascii="Symbol" w:hAnsi="Symbol" w:cs="Symbol"/>
        <w:sz w:val="20"/>
        <w:szCs w:val="22"/>
      </w:rPr>
    </w:lvl>
    <w:lvl w:ilvl="4">
      <w:start w:val="1"/>
      <w:numFmt w:val="bullet"/>
      <w:lvlText w:val=""/>
      <w:lvlJc w:val="left"/>
      <w:pPr>
        <w:tabs>
          <w:tab w:val="num" w:pos="3600"/>
        </w:tabs>
        <w:ind w:left="3600" w:hanging="360"/>
      </w:pPr>
      <w:rPr>
        <w:rFonts w:ascii="Symbol" w:hAnsi="Symbol" w:cs="Symbol"/>
        <w:sz w:val="20"/>
        <w:szCs w:val="22"/>
      </w:rPr>
    </w:lvl>
    <w:lvl w:ilvl="5">
      <w:start w:val="1"/>
      <w:numFmt w:val="bullet"/>
      <w:lvlText w:val=""/>
      <w:lvlJc w:val="left"/>
      <w:pPr>
        <w:tabs>
          <w:tab w:val="num" w:pos="4320"/>
        </w:tabs>
        <w:ind w:left="4320" w:hanging="360"/>
      </w:pPr>
      <w:rPr>
        <w:rFonts w:ascii="Symbol" w:hAnsi="Symbol" w:cs="Symbol"/>
        <w:sz w:val="20"/>
        <w:szCs w:val="22"/>
      </w:rPr>
    </w:lvl>
    <w:lvl w:ilvl="6">
      <w:start w:val="1"/>
      <w:numFmt w:val="bullet"/>
      <w:lvlText w:val=""/>
      <w:lvlJc w:val="left"/>
      <w:pPr>
        <w:tabs>
          <w:tab w:val="num" w:pos="5040"/>
        </w:tabs>
        <w:ind w:left="5040" w:hanging="360"/>
      </w:pPr>
      <w:rPr>
        <w:rFonts w:ascii="Symbol" w:hAnsi="Symbol" w:cs="Symbol"/>
        <w:sz w:val="20"/>
        <w:szCs w:val="22"/>
      </w:rPr>
    </w:lvl>
    <w:lvl w:ilvl="7">
      <w:start w:val="1"/>
      <w:numFmt w:val="bullet"/>
      <w:lvlText w:val=""/>
      <w:lvlJc w:val="left"/>
      <w:pPr>
        <w:tabs>
          <w:tab w:val="num" w:pos="5760"/>
        </w:tabs>
        <w:ind w:left="5760" w:hanging="360"/>
      </w:pPr>
      <w:rPr>
        <w:rFonts w:ascii="Symbol" w:hAnsi="Symbol" w:cs="Symbol"/>
        <w:sz w:val="20"/>
        <w:szCs w:val="22"/>
      </w:rPr>
    </w:lvl>
    <w:lvl w:ilvl="8">
      <w:start w:val="1"/>
      <w:numFmt w:val="bullet"/>
      <w:lvlText w:val=""/>
      <w:lvlJc w:val="left"/>
      <w:pPr>
        <w:tabs>
          <w:tab w:val="num" w:pos="6480"/>
        </w:tabs>
        <w:ind w:left="6480" w:hanging="360"/>
      </w:pPr>
      <w:rPr>
        <w:rFonts w:ascii="Symbol" w:hAnsi="Symbol" w:cs="Symbol"/>
        <w:sz w:val="20"/>
        <w:szCs w:val="22"/>
      </w:rPr>
    </w:lvl>
  </w:abstractNum>
  <w:abstractNum w:abstractNumId="23">
    <w:nsid w:val="00000042"/>
    <w:multiLevelType w:val="singleLevel"/>
    <w:tmpl w:val="00000042"/>
    <w:name w:val="WW8Num66"/>
    <w:lvl w:ilvl="0">
      <w:start w:val="1"/>
      <w:numFmt w:val="bullet"/>
      <w:lvlText w:val=""/>
      <w:lvlJc w:val="left"/>
      <w:pPr>
        <w:tabs>
          <w:tab w:val="num" w:pos="1428"/>
        </w:tabs>
        <w:ind w:left="1428" w:hanging="360"/>
      </w:pPr>
      <w:rPr>
        <w:rFonts w:ascii="Symbol" w:hAnsi="Symbol"/>
        <w:sz w:val="22"/>
        <w:szCs w:val="22"/>
      </w:rPr>
    </w:lvl>
  </w:abstractNum>
  <w:abstractNum w:abstractNumId="24">
    <w:nsid w:val="00000044"/>
    <w:multiLevelType w:val="singleLevel"/>
    <w:tmpl w:val="00000044"/>
    <w:name w:val="WW8Num68"/>
    <w:lvl w:ilvl="0">
      <w:start w:val="1"/>
      <w:numFmt w:val="bullet"/>
      <w:lvlText w:val=""/>
      <w:lvlJc w:val="left"/>
      <w:pPr>
        <w:tabs>
          <w:tab w:val="num" w:pos="360"/>
        </w:tabs>
        <w:ind w:left="360" w:hanging="360"/>
      </w:pPr>
      <w:rPr>
        <w:rFonts w:ascii="Symbol" w:hAnsi="Symbol" w:cs="Symbol"/>
        <w:color w:val="000000"/>
        <w:sz w:val="22"/>
        <w:szCs w:val="22"/>
      </w:rPr>
    </w:lvl>
  </w:abstractNum>
  <w:abstractNum w:abstractNumId="25">
    <w:nsid w:val="00000045"/>
    <w:multiLevelType w:val="multilevel"/>
    <w:tmpl w:val="00000045"/>
    <w:name w:val="WW8Num69"/>
    <w:lvl w:ilvl="0">
      <w:start w:val="1"/>
      <w:numFmt w:val="bullet"/>
      <w:lvlText w:val=""/>
      <w:lvlJc w:val="left"/>
      <w:pPr>
        <w:tabs>
          <w:tab w:val="num" w:pos="720"/>
        </w:tabs>
        <w:ind w:left="720" w:hanging="360"/>
      </w:pPr>
      <w:rPr>
        <w:rFonts w:ascii="Symbol" w:hAnsi="Symbol" w:cs="Times New Roman"/>
        <w:color w:val="000000"/>
        <w:sz w:val="28"/>
        <w:szCs w:val="28"/>
      </w:rPr>
    </w:lvl>
    <w:lvl w:ilvl="1">
      <w:start w:val="1"/>
      <w:numFmt w:val="bullet"/>
      <w:lvlText w:val=""/>
      <w:lvlJc w:val="left"/>
      <w:pPr>
        <w:tabs>
          <w:tab w:val="num" w:pos="1440"/>
        </w:tabs>
        <w:ind w:left="1440" w:hanging="360"/>
      </w:pPr>
      <w:rPr>
        <w:rFonts w:ascii="Symbol" w:hAnsi="Symbol" w:cs="Times New Roman"/>
        <w:color w:val="000000"/>
        <w:sz w:val="28"/>
        <w:szCs w:val="28"/>
      </w:rPr>
    </w:lvl>
    <w:lvl w:ilvl="2">
      <w:start w:val="1"/>
      <w:numFmt w:val="bullet"/>
      <w:lvlText w:val=""/>
      <w:lvlJc w:val="left"/>
      <w:pPr>
        <w:tabs>
          <w:tab w:val="num" w:pos="2160"/>
        </w:tabs>
        <w:ind w:left="2160" w:hanging="360"/>
      </w:pPr>
      <w:rPr>
        <w:rFonts w:ascii="Symbol" w:hAnsi="Symbol" w:cs="Times New Roman"/>
        <w:color w:val="000000"/>
        <w:sz w:val="28"/>
        <w:szCs w:val="28"/>
      </w:rPr>
    </w:lvl>
    <w:lvl w:ilvl="3">
      <w:start w:val="1"/>
      <w:numFmt w:val="bullet"/>
      <w:lvlText w:val=""/>
      <w:lvlJc w:val="left"/>
      <w:pPr>
        <w:tabs>
          <w:tab w:val="num" w:pos="2880"/>
        </w:tabs>
        <w:ind w:left="2880" w:hanging="360"/>
      </w:pPr>
      <w:rPr>
        <w:rFonts w:ascii="Symbol" w:hAnsi="Symbol" w:cs="Times New Roman"/>
        <w:color w:val="000000"/>
        <w:sz w:val="28"/>
        <w:szCs w:val="28"/>
      </w:rPr>
    </w:lvl>
    <w:lvl w:ilvl="4">
      <w:start w:val="1"/>
      <w:numFmt w:val="bullet"/>
      <w:lvlText w:val=""/>
      <w:lvlJc w:val="left"/>
      <w:pPr>
        <w:tabs>
          <w:tab w:val="num" w:pos="3600"/>
        </w:tabs>
        <w:ind w:left="3600" w:hanging="360"/>
      </w:pPr>
      <w:rPr>
        <w:rFonts w:ascii="Symbol" w:hAnsi="Symbol" w:cs="Times New Roman"/>
        <w:color w:val="000000"/>
        <w:sz w:val="28"/>
        <w:szCs w:val="28"/>
      </w:rPr>
    </w:lvl>
    <w:lvl w:ilvl="5">
      <w:start w:val="1"/>
      <w:numFmt w:val="bullet"/>
      <w:lvlText w:val=""/>
      <w:lvlJc w:val="left"/>
      <w:pPr>
        <w:tabs>
          <w:tab w:val="num" w:pos="4320"/>
        </w:tabs>
        <w:ind w:left="4320" w:hanging="360"/>
      </w:pPr>
      <w:rPr>
        <w:rFonts w:ascii="Symbol" w:hAnsi="Symbol" w:cs="Times New Roman"/>
        <w:color w:val="000000"/>
        <w:sz w:val="28"/>
        <w:szCs w:val="28"/>
      </w:rPr>
    </w:lvl>
    <w:lvl w:ilvl="6">
      <w:start w:val="1"/>
      <w:numFmt w:val="bullet"/>
      <w:lvlText w:val=""/>
      <w:lvlJc w:val="left"/>
      <w:pPr>
        <w:tabs>
          <w:tab w:val="num" w:pos="5040"/>
        </w:tabs>
        <w:ind w:left="5040" w:hanging="360"/>
      </w:pPr>
      <w:rPr>
        <w:rFonts w:ascii="Symbol" w:hAnsi="Symbol" w:cs="Times New Roman"/>
        <w:color w:val="000000"/>
        <w:sz w:val="28"/>
        <w:szCs w:val="28"/>
      </w:rPr>
    </w:lvl>
    <w:lvl w:ilvl="7">
      <w:start w:val="1"/>
      <w:numFmt w:val="bullet"/>
      <w:lvlText w:val=""/>
      <w:lvlJc w:val="left"/>
      <w:pPr>
        <w:tabs>
          <w:tab w:val="num" w:pos="5760"/>
        </w:tabs>
        <w:ind w:left="5760" w:hanging="360"/>
      </w:pPr>
      <w:rPr>
        <w:rFonts w:ascii="Symbol" w:hAnsi="Symbol" w:cs="Times New Roman"/>
        <w:color w:val="000000"/>
        <w:sz w:val="28"/>
        <w:szCs w:val="28"/>
      </w:rPr>
    </w:lvl>
    <w:lvl w:ilvl="8">
      <w:start w:val="1"/>
      <w:numFmt w:val="bullet"/>
      <w:lvlText w:val=""/>
      <w:lvlJc w:val="left"/>
      <w:pPr>
        <w:tabs>
          <w:tab w:val="num" w:pos="6480"/>
        </w:tabs>
        <w:ind w:left="6480" w:hanging="360"/>
      </w:pPr>
      <w:rPr>
        <w:rFonts w:ascii="Symbol" w:hAnsi="Symbol" w:cs="Times New Roman"/>
        <w:color w:val="000000"/>
        <w:sz w:val="28"/>
        <w:szCs w:val="28"/>
      </w:rPr>
    </w:lvl>
  </w:abstractNum>
  <w:abstractNum w:abstractNumId="26">
    <w:nsid w:val="00000046"/>
    <w:multiLevelType w:val="multilevel"/>
    <w:tmpl w:val="00000046"/>
    <w:name w:val="WW8Num70"/>
    <w:lvl w:ilvl="0">
      <w:start w:val="1"/>
      <w:numFmt w:val="bullet"/>
      <w:lvlText w:val=""/>
      <w:lvlJc w:val="left"/>
      <w:pPr>
        <w:tabs>
          <w:tab w:val="num" w:pos="720"/>
        </w:tabs>
        <w:ind w:left="720" w:hanging="360"/>
      </w:pPr>
      <w:rPr>
        <w:rFonts w:ascii="Symbol" w:hAnsi="Symbol"/>
        <w:color w:val="000000"/>
        <w:sz w:val="22"/>
        <w:szCs w:val="22"/>
      </w:rPr>
    </w:lvl>
    <w:lvl w:ilvl="1">
      <w:start w:val="1"/>
      <w:numFmt w:val="bullet"/>
      <w:lvlText w:val=""/>
      <w:lvlJc w:val="left"/>
      <w:pPr>
        <w:tabs>
          <w:tab w:val="num" w:pos="1440"/>
        </w:tabs>
        <w:ind w:left="1440" w:hanging="360"/>
      </w:pPr>
      <w:rPr>
        <w:rFonts w:ascii="Symbol" w:hAnsi="Symbol"/>
        <w:color w:val="000000"/>
        <w:sz w:val="22"/>
        <w:szCs w:val="22"/>
      </w:rPr>
    </w:lvl>
    <w:lvl w:ilvl="2">
      <w:start w:val="1"/>
      <w:numFmt w:val="bullet"/>
      <w:lvlText w:val=""/>
      <w:lvlJc w:val="left"/>
      <w:pPr>
        <w:tabs>
          <w:tab w:val="num" w:pos="2160"/>
        </w:tabs>
        <w:ind w:left="2160" w:hanging="360"/>
      </w:pPr>
      <w:rPr>
        <w:rFonts w:ascii="Symbol" w:hAnsi="Symbol"/>
        <w:color w:val="000000"/>
        <w:sz w:val="22"/>
        <w:szCs w:val="22"/>
      </w:rPr>
    </w:lvl>
    <w:lvl w:ilvl="3">
      <w:start w:val="1"/>
      <w:numFmt w:val="bullet"/>
      <w:lvlText w:val=""/>
      <w:lvlJc w:val="left"/>
      <w:pPr>
        <w:tabs>
          <w:tab w:val="num" w:pos="2880"/>
        </w:tabs>
        <w:ind w:left="2880" w:hanging="360"/>
      </w:pPr>
      <w:rPr>
        <w:rFonts w:ascii="Symbol" w:hAnsi="Symbol"/>
        <w:color w:val="000000"/>
        <w:sz w:val="22"/>
        <w:szCs w:val="22"/>
      </w:rPr>
    </w:lvl>
    <w:lvl w:ilvl="4">
      <w:start w:val="1"/>
      <w:numFmt w:val="bullet"/>
      <w:lvlText w:val=""/>
      <w:lvlJc w:val="left"/>
      <w:pPr>
        <w:tabs>
          <w:tab w:val="num" w:pos="3600"/>
        </w:tabs>
        <w:ind w:left="3600" w:hanging="360"/>
      </w:pPr>
      <w:rPr>
        <w:rFonts w:ascii="Symbol" w:hAnsi="Symbol"/>
        <w:color w:val="000000"/>
        <w:sz w:val="22"/>
        <w:szCs w:val="22"/>
      </w:rPr>
    </w:lvl>
    <w:lvl w:ilvl="5">
      <w:start w:val="1"/>
      <w:numFmt w:val="bullet"/>
      <w:lvlText w:val=""/>
      <w:lvlJc w:val="left"/>
      <w:pPr>
        <w:tabs>
          <w:tab w:val="num" w:pos="4320"/>
        </w:tabs>
        <w:ind w:left="4320" w:hanging="360"/>
      </w:pPr>
      <w:rPr>
        <w:rFonts w:ascii="Symbol" w:hAnsi="Symbol"/>
        <w:color w:val="000000"/>
        <w:sz w:val="22"/>
        <w:szCs w:val="22"/>
      </w:rPr>
    </w:lvl>
    <w:lvl w:ilvl="6">
      <w:start w:val="1"/>
      <w:numFmt w:val="bullet"/>
      <w:lvlText w:val=""/>
      <w:lvlJc w:val="left"/>
      <w:pPr>
        <w:tabs>
          <w:tab w:val="num" w:pos="5040"/>
        </w:tabs>
        <w:ind w:left="5040" w:hanging="360"/>
      </w:pPr>
      <w:rPr>
        <w:rFonts w:ascii="Symbol" w:hAnsi="Symbol"/>
        <w:color w:val="000000"/>
        <w:sz w:val="22"/>
        <w:szCs w:val="22"/>
      </w:rPr>
    </w:lvl>
    <w:lvl w:ilvl="7">
      <w:start w:val="1"/>
      <w:numFmt w:val="bullet"/>
      <w:lvlText w:val=""/>
      <w:lvlJc w:val="left"/>
      <w:pPr>
        <w:tabs>
          <w:tab w:val="num" w:pos="5760"/>
        </w:tabs>
        <w:ind w:left="5760" w:hanging="360"/>
      </w:pPr>
      <w:rPr>
        <w:rFonts w:ascii="Symbol" w:hAnsi="Symbol"/>
        <w:color w:val="000000"/>
        <w:sz w:val="22"/>
        <w:szCs w:val="22"/>
      </w:rPr>
    </w:lvl>
    <w:lvl w:ilvl="8">
      <w:start w:val="1"/>
      <w:numFmt w:val="bullet"/>
      <w:lvlText w:val=""/>
      <w:lvlJc w:val="left"/>
      <w:pPr>
        <w:tabs>
          <w:tab w:val="num" w:pos="6480"/>
        </w:tabs>
        <w:ind w:left="6480" w:hanging="360"/>
      </w:pPr>
      <w:rPr>
        <w:rFonts w:ascii="Symbol" w:hAnsi="Symbol"/>
        <w:color w:val="000000"/>
        <w:sz w:val="22"/>
        <w:szCs w:val="22"/>
      </w:rPr>
    </w:lvl>
  </w:abstractNum>
  <w:abstractNum w:abstractNumId="27">
    <w:nsid w:val="00000049"/>
    <w:multiLevelType w:val="multilevel"/>
    <w:tmpl w:val="00000049"/>
    <w:name w:val="WW8Num73"/>
    <w:lvl w:ilvl="0">
      <w:start w:val="1"/>
      <w:numFmt w:val="bullet"/>
      <w:lvlText w:val=""/>
      <w:lvlJc w:val="left"/>
      <w:pPr>
        <w:tabs>
          <w:tab w:val="num" w:pos="720"/>
        </w:tabs>
        <w:ind w:left="720" w:hanging="360"/>
      </w:pPr>
      <w:rPr>
        <w:rFonts w:ascii="Symbol" w:hAnsi="Symbol" w:cs="Times New Roman"/>
        <w:color w:val="000000"/>
        <w:sz w:val="28"/>
        <w:szCs w:val="28"/>
      </w:rPr>
    </w:lvl>
    <w:lvl w:ilvl="1">
      <w:start w:val="1"/>
      <w:numFmt w:val="bullet"/>
      <w:lvlText w:val=""/>
      <w:lvlJc w:val="left"/>
      <w:pPr>
        <w:tabs>
          <w:tab w:val="num" w:pos="1440"/>
        </w:tabs>
        <w:ind w:left="1440" w:hanging="360"/>
      </w:pPr>
      <w:rPr>
        <w:rFonts w:ascii="Symbol" w:hAnsi="Symbol" w:cs="Times New Roman"/>
        <w:color w:val="000000"/>
        <w:sz w:val="28"/>
        <w:szCs w:val="28"/>
      </w:rPr>
    </w:lvl>
    <w:lvl w:ilvl="2">
      <w:start w:val="1"/>
      <w:numFmt w:val="bullet"/>
      <w:lvlText w:val=""/>
      <w:lvlJc w:val="left"/>
      <w:pPr>
        <w:tabs>
          <w:tab w:val="num" w:pos="2160"/>
        </w:tabs>
        <w:ind w:left="2160" w:hanging="360"/>
      </w:pPr>
      <w:rPr>
        <w:rFonts w:ascii="Symbol" w:hAnsi="Symbol" w:cs="Times New Roman"/>
        <w:color w:val="000000"/>
        <w:sz w:val="28"/>
        <w:szCs w:val="28"/>
      </w:rPr>
    </w:lvl>
    <w:lvl w:ilvl="3">
      <w:start w:val="1"/>
      <w:numFmt w:val="bullet"/>
      <w:lvlText w:val=""/>
      <w:lvlJc w:val="left"/>
      <w:pPr>
        <w:tabs>
          <w:tab w:val="num" w:pos="2880"/>
        </w:tabs>
        <w:ind w:left="2880" w:hanging="360"/>
      </w:pPr>
      <w:rPr>
        <w:rFonts w:ascii="Symbol" w:hAnsi="Symbol" w:cs="Times New Roman"/>
        <w:color w:val="000000"/>
        <w:sz w:val="28"/>
        <w:szCs w:val="28"/>
      </w:rPr>
    </w:lvl>
    <w:lvl w:ilvl="4">
      <w:start w:val="1"/>
      <w:numFmt w:val="bullet"/>
      <w:lvlText w:val=""/>
      <w:lvlJc w:val="left"/>
      <w:pPr>
        <w:tabs>
          <w:tab w:val="num" w:pos="3600"/>
        </w:tabs>
        <w:ind w:left="3600" w:hanging="360"/>
      </w:pPr>
      <w:rPr>
        <w:rFonts w:ascii="Symbol" w:hAnsi="Symbol" w:cs="Times New Roman"/>
        <w:color w:val="000000"/>
        <w:sz w:val="28"/>
        <w:szCs w:val="28"/>
      </w:rPr>
    </w:lvl>
    <w:lvl w:ilvl="5">
      <w:start w:val="1"/>
      <w:numFmt w:val="bullet"/>
      <w:lvlText w:val=""/>
      <w:lvlJc w:val="left"/>
      <w:pPr>
        <w:tabs>
          <w:tab w:val="num" w:pos="4320"/>
        </w:tabs>
        <w:ind w:left="4320" w:hanging="360"/>
      </w:pPr>
      <w:rPr>
        <w:rFonts w:ascii="Symbol" w:hAnsi="Symbol" w:cs="Times New Roman"/>
        <w:color w:val="000000"/>
        <w:sz w:val="28"/>
        <w:szCs w:val="28"/>
      </w:rPr>
    </w:lvl>
    <w:lvl w:ilvl="6">
      <w:start w:val="1"/>
      <w:numFmt w:val="bullet"/>
      <w:lvlText w:val=""/>
      <w:lvlJc w:val="left"/>
      <w:pPr>
        <w:tabs>
          <w:tab w:val="num" w:pos="5040"/>
        </w:tabs>
        <w:ind w:left="5040" w:hanging="360"/>
      </w:pPr>
      <w:rPr>
        <w:rFonts w:ascii="Symbol" w:hAnsi="Symbol" w:cs="Times New Roman"/>
        <w:color w:val="000000"/>
        <w:sz w:val="28"/>
        <w:szCs w:val="28"/>
      </w:rPr>
    </w:lvl>
    <w:lvl w:ilvl="7">
      <w:start w:val="1"/>
      <w:numFmt w:val="bullet"/>
      <w:lvlText w:val=""/>
      <w:lvlJc w:val="left"/>
      <w:pPr>
        <w:tabs>
          <w:tab w:val="num" w:pos="5760"/>
        </w:tabs>
        <w:ind w:left="5760" w:hanging="360"/>
      </w:pPr>
      <w:rPr>
        <w:rFonts w:ascii="Symbol" w:hAnsi="Symbol" w:cs="Times New Roman"/>
        <w:color w:val="000000"/>
        <w:sz w:val="28"/>
        <w:szCs w:val="28"/>
      </w:rPr>
    </w:lvl>
    <w:lvl w:ilvl="8">
      <w:start w:val="1"/>
      <w:numFmt w:val="bullet"/>
      <w:lvlText w:val=""/>
      <w:lvlJc w:val="left"/>
      <w:pPr>
        <w:tabs>
          <w:tab w:val="num" w:pos="6480"/>
        </w:tabs>
        <w:ind w:left="6480" w:hanging="360"/>
      </w:pPr>
      <w:rPr>
        <w:rFonts w:ascii="Symbol" w:hAnsi="Symbol" w:cs="Times New Roman"/>
        <w:color w:val="000000"/>
        <w:sz w:val="28"/>
        <w:szCs w:val="28"/>
      </w:rPr>
    </w:lvl>
  </w:abstractNum>
  <w:abstractNum w:abstractNumId="28">
    <w:nsid w:val="0000004A"/>
    <w:multiLevelType w:val="multilevel"/>
    <w:tmpl w:val="0000004A"/>
    <w:name w:val="WW8Num74"/>
    <w:lvl w:ilvl="0">
      <w:start w:val="1"/>
      <w:numFmt w:val="bullet"/>
      <w:lvlText w:val=""/>
      <w:lvlJc w:val="left"/>
      <w:pPr>
        <w:tabs>
          <w:tab w:val="num" w:pos="720"/>
        </w:tabs>
        <w:ind w:left="720" w:hanging="360"/>
      </w:pPr>
      <w:rPr>
        <w:rFonts w:ascii="Symbol" w:hAnsi="Symbol" w:cs="Symbol"/>
        <w:color w:val="444444"/>
        <w:sz w:val="20"/>
        <w:szCs w:val="22"/>
      </w:rPr>
    </w:lvl>
    <w:lvl w:ilvl="1">
      <w:start w:val="1"/>
      <w:numFmt w:val="bullet"/>
      <w:lvlText w:val=""/>
      <w:lvlJc w:val="left"/>
      <w:pPr>
        <w:tabs>
          <w:tab w:val="num" w:pos="1440"/>
        </w:tabs>
        <w:ind w:left="1440" w:hanging="360"/>
      </w:pPr>
      <w:rPr>
        <w:rFonts w:ascii="Symbol" w:hAnsi="Symbol" w:cs="Symbol"/>
        <w:color w:val="444444"/>
        <w:sz w:val="20"/>
        <w:szCs w:val="22"/>
      </w:rPr>
    </w:lvl>
    <w:lvl w:ilvl="2">
      <w:start w:val="1"/>
      <w:numFmt w:val="bullet"/>
      <w:lvlText w:val=""/>
      <w:lvlJc w:val="left"/>
      <w:pPr>
        <w:tabs>
          <w:tab w:val="num" w:pos="2160"/>
        </w:tabs>
        <w:ind w:left="2160" w:hanging="360"/>
      </w:pPr>
      <w:rPr>
        <w:rFonts w:ascii="Symbol" w:hAnsi="Symbol" w:cs="Symbol"/>
        <w:color w:val="444444"/>
        <w:sz w:val="20"/>
        <w:szCs w:val="22"/>
      </w:rPr>
    </w:lvl>
    <w:lvl w:ilvl="3">
      <w:start w:val="1"/>
      <w:numFmt w:val="bullet"/>
      <w:lvlText w:val=""/>
      <w:lvlJc w:val="left"/>
      <w:pPr>
        <w:tabs>
          <w:tab w:val="num" w:pos="2880"/>
        </w:tabs>
        <w:ind w:left="2880" w:hanging="360"/>
      </w:pPr>
      <w:rPr>
        <w:rFonts w:ascii="Symbol" w:hAnsi="Symbol" w:cs="Symbol"/>
        <w:color w:val="444444"/>
        <w:sz w:val="20"/>
        <w:szCs w:val="22"/>
      </w:rPr>
    </w:lvl>
    <w:lvl w:ilvl="4">
      <w:start w:val="1"/>
      <w:numFmt w:val="bullet"/>
      <w:lvlText w:val=""/>
      <w:lvlJc w:val="left"/>
      <w:pPr>
        <w:tabs>
          <w:tab w:val="num" w:pos="3600"/>
        </w:tabs>
        <w:ind w:left="3600" w:hanging="360"/>
      </w:pPr>
      <w:rPr>
        <w:rFonts w:ascii="Symbol" w:hAnsi="Symbol" w:cs="Symbol"/>
        <w:color w:val="444444"/>
        <w:sz w:val="20"/>
        <w:szCs w:val="22"/>
      </w:rPr>
    </w:lvl>
    <w:lvl w:ilvl="5">
      <w:start w:val="1"/>
      <w:numFmt w:val="bullet"/>
      <w:lvlText w:val=""/>
      <w:lvlJc w:val="left"/>
      <w:pPr>
        <w:tabs>
          <w:tab w:val="num" w:pos="4320"/>
        </w:tabs>
        <w:ind w:left="4320" w:hanging="360"/>
      </w:pPr>
      <w:rPr>
        <w:rFonts w:ascii="Symbol" w:hAnsi="Symbol" w:cs="Symbol"/>
        <w:color w:val="444444"/>
        <w:sz w:val="20"/>
        <w:szCs w:val="22"/>
      </w:rPr>
    </w:lvl>
    <w:lvl w:ilvl="6">
      <w:start w:val="1"/>
      <w:numFmt w:val="bullet"/>
      <w:lvlText w:val=""/>
      <w:lvlJc w:val="left"/>
      <w:pPr>
        <w:tabs>
          <w:tab w:val="num" w:pos="5040"/>
        </w:tabs>
        <w:ind w:left="5040" w:hanging="360"/>
      </w:pPr>
      <w:rPr>
        <w:rFonts w:ascii="Symbol" w:hAnsi="Symbol" w:cs="Symbol"/>
        <w:color w:val="444444"/>
        <w:sz w:val="20"/>
        <w:szCs w:val="22"/>
      </w:rPr>
    </w:lvl>
    <w:lvl w:ilvl="7">
      <w:start w:val="1"/>
      <w:numFmt w:val="bullet"/>
      <w:lvlText w:val=""/>
      <w:lvlJc w:val="left"/>
      <w:pPr>
        <w:tabs>
          <w:tab w:val="num" w:pos="5760"/>
        </w:tabs>
        <w:ind w:left="5760" w:hanging="360"/>
      </w:pPr>
      <w:rPr>
        <w:rFonts w:ascii="Symbol" w:hAnsi="Symbol" w:cs="Symbol"/>
        <w:color w:val="444444"/>
        <w:sz w:val="20"/>
        <w:szCs w:val="22"/>
      </w:rPr>
    </w:lvl>
    <w:lvl w:ilvl="8">
      <w:start w:val="1"/>
      <w:numFmt w:val="bullet"/>
      <w:lvlText w:val=""/>
      <w:lvlJc w:val="left"/>
      <w:pPr>
        <w:tabs>
          <w:tab w:val="num" w:pos="6480"/>
        </w:tabs>
        <w:ind w:left="6480" w:hanging="360"/>
      </w:pPr>
      <w:rPr>
        <w:rFonts w:ascii="Symbol" w:hAnsi="Symbol" w:cs="Symbol"/>
        <w:color w:val="444444"/>
        <w:sz w:val="20"/>
        <w:szCs w:val="22"/>
      </w:rPr>
    </w:lvl>
  </w:abstractNum>
  <w:abstractNum w:abstractNumId="29">
    <w:nsid w:val="0000004C"/>
    <w:multiLevelType w:val="multilevel"/>
    <w:tmpl w:val="0000004C"/>
    <w:name w:val="WW8Num76"/>
    <w:lvl w:ilvl="0">
      <w:start w:val="1"/>
      <w:numFmt w:val="decimal"/>
      <w:lvlText w:val="%1."/>
      <w:lvlJc w:val="left"/>
      <w:pPr>
        <w:tabs>
          <w:tab w:val="num" w:pos="720"/>
        </w:tabs>
        <w:ind w:left="720" w:hanging="360"/>
      </w:pPr>
      <w:rPr>
        <w:rFonts w:ascii="Symbol" w:hAnsi="Symbol" w:cs="Symbol"/>
        <w:sz w:val="22"/>
        <w:szCs w:val="22"/>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0000052"/>
    <w:multiLevelType w:val="multilevel"/>
    <w:tmpl w:val="000000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440D"/>
    <w:multiLevelType w:val="hybridMultilevel"/>
    <w:tmpl w:val="E698ED6C"/>
    <w:lvl w:ilvl="0" w:tplc="C8C00CA4">
      <w:start w:val="1"/>
      <w:numFmt w:val="bullet"/>
      <w:lvlText w:val="\endash "/>
      <w:lvlJc w:val="left"/>
    </w:lvl>
    <w:lvl w:ilvl="1" w:tplc="446677F0">
      <w:start w:val="1"/>
      <w:numFmt w:val="decimal"/>
      <w:lvlText w:val="%2)"/>
      <w:lvlJc w:val="left"/>
    </w:lvl>
    <w:lvl w:ilvl="2" w:tplc="A7BA0F26">
      <w:start w:val="2"/>
      <w:numFmt w:val="decimal"/>
      <w:lvlText w:val="%3)"/>
      <w:lvlJc w:val="left"/>
    </w:lvl>
    <w:lvl w:ilvl="3" w:tplc="9F389362">
      <w:numFmt w:val="decimal"/>
      <w:lvlText w:val=""/>
      <w:lvlJc w:val="left"/>
    </w:lvl>
    <w:lvl w:ilvl="4" w:tplc="A6907DA8">
      <w:numFmt w:val="decimal"/>
      <w:lvlText w:val=""/>
      <w:lvlJc w:val="left"/>
    </w:lvl>
    <w:lvl w:ilvl="5" w:tplc="F74232A0">
      <w:numFmt w:val="decimal"/>
      <w:lvlText w:val=""/>
      <w:lvlJc w:val="left"/>
    </w:lvl>
    <w:lvl w:ilvl="6" w:tplc="78168374">
      <w:numFmt w:val="decimal"/>
      <w:lvlText w:val=""/>
      <w:lvlJc w:val="left"/>
    </w:lvl>
    <w:lvl w:ilvl="7" w:tplc="A170C088">
      <w:numFmt w:val="decimal"/>
      <w:lvlText w:val=""/>
      <w:lvlJc w:val="left"/>
    </w:lvl>
    <w:lvl w:ilvl="8" w:tplc="9FD670B8">
      <w:numFmt w:val="decimal"/>
      <w:lvlText w:val=""/>
      <w:lvlJc w:val="left"/>
    </w:lvl>
  </w:abstractNum>
  <w:abstractNum w:abstractNumId="32">
    <w:nsid w:val="00004D06"/>
    <w:multiLevelType w:val="hybridMultilevel"/>
    <w:tmpl w:val="AE90446A"/>
    <w:lvl w:ilvl="0" w:tplc="206C1B86">
      <w:start w:val="3"/>
      <w:numFmt w:val="decimal"/>
      <w:lvlText w:val="%1)"/>
      <w:lvlJc w:val="left"/>
    </w:lvl>
    <w:lvl w:ilvl="1" w:tplc="37645368">
      <w:numFmt w:val="decimal"/>
      <w:lvlText w:val=""/>
      <w:lvlJc w:val="left"/>
    </w:lvl>
    <w:lvl w:ilvl="2" w:tplc="2B5E0A3E">
      <w:numFmt w:val="decimal"/>
      <w:lvlText w:val=""/>
      <w:lvlJc w:val="left"/>
    </w:lvl>
    <w:lvl w:ilvl="3" w:tplc="3376BF40">
      <w:numFmt w:val="decimal"/>
      <w:lvlText w:val=""/>
      <w:lvlJc w:val="left"/>
    </w:lvl>
    <w:lvl w:ilvl="4" w:tplc="8DE6352A">
      <w:numFmt w:val="decimal"/>
      <w:lvlText w:val=""/>
      <w:lvlJc w:val="left"/>
    </w:lvl>
    <w:lvl w:ilvl="5" w:tplc="EAEC0CA0">
      <w:numFmt w:val="decimal"/>
      <w:lvlText w:val=""/>
      <w:lvlJc w:val="left"/>
    </w:lvl>
    <w:lvl w:ilvl="6" w:tplc="91D29CD6">
      <w:numFmt w:val="decimal"/>
      <w:lvlText w:val=""/>
      <w:lvlJc w:val="left"/>
    </w:lvl>
    <w:lvl w:ilvl="7" w:tplc="6CE4F178">
      <w:numFmt w:val="decimal"/>
      <w:lvlText w:val=""/>
      <w:lvlJc w:val="left"/>
    </w:lvl>
    <w:lvl w:ilvl="8" w:tplc="162014E2">
      <w:numFmt w:val="decimal"/>
      <w:lvlText w:val=""/>
      <w:lvlJc w:val="left"/>
    </w:lvl>
  </w:abstractNum>
  <w:abstractNum w:abstractNumId="33">
    <w:nsid w:val="000E5636"/>
    <w:multiLevelType w:val="multilevel"/>
    <w:tmpl w:val="307C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10018EF"/>
    <w:multiLevelType w:val="hybridMultilevel"/>
    <w:tmpl w:val="F6B667B2"/>
    <w:lvl w:ilvl="0" w:tplc="AC862B0C">
      <w:start w:val="1"/>
      <w:numFmt w:val="decimal"/>
      <w:lvlText w:val="%1."/>
      <w:lvlJc w:val="left"/>
      <w:pPr>
        <w:tabs>
          <w:tab w:val="num" w:pos="900"/>
        </w:tabs>
        <w:ind w:left="900" w:hanging="360"/>
      </w:pPr>
      <w:rPr>
        <w:b/>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6">
    <w:nsid w:val="011A62AB"/>
    <w:multiLevelType w:val="hybridMultilevel"/>
    <w:tmpl w:val="D15658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027164B4"/>
    <w:multiLevelType w:val="multilevel"/>
    <w:tmpl w:val="53B2278C"/>
    <w:styleLink w:val="WW8Num1"/>
    <w:lvl w:ilvl="0">
      <w:numFmt w:val="bullet"/>
      <w:lvlText w:val="−"/>
      <w:lvlJc w:val="left"/>
      <w:pPr>
        <w:ind w:left="360" w:hanging="360"/>
      </w:pPr>
      <w:rPr>
        <w:rFonts w:ascii="Arial" w:hAnsi="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029A72C7"/>
    <w:multiLevelType w:val="hybridMultilevel"/>
    <w:tmpl w:val="75EA27C8"/>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2">
    <w:nsid w:val="05122451"/>
    <w:multiLevelType w:val="multilevel"/>
    <w:tmpl w:val="FC00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67860C9"/>
    <w:multiLevelType w:val="multilevel"/>
    <w:tmpl w:val="B29A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8A731A3"/>
    <w:multiLevelType w:val="multilevel"/>
    <w:tmpl w:val="0419001D"/>
    <w:styleLink w:val="6"/>
    <w:lvl w:ilvl="0">
      <w:start w:val="1"/>
      <w:numFmt w:val="ordinalText"/>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08D8646D"/>
    <w:multiLevelType w:val="hybridMultilevel"/>
    <w:tmpl w:val="E174B4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9134569"/>
    <w:multiLevelType w:val="hybridMultilevel"/>
    <w:tmpl w:val="39665E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9D3186A"/>
    <w:multiLevelType w:val="multilevel"/>
    <w:tmpl w:val="8A96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9DB380D"/>
    <w:multiLevelType w:val="hybridMultilevel"/>
    <w:tmpl w:val="2D9AE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B7240AB"/>
    <w:multiLevelType w:val="multilevel"/>
    <w:tmpl w:val="666A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B7363F4"/>
    <w:multiLevelType w:val="multilevel"/>
    <w:tmpl w:val="97D07810"/>
    <w:lvl w:ilvl="0">
      <w:numFmt w:val="bullet"/>
      <w:lvlText w:val="•"/>
      <w:lvlJc w:val="left"/>
      <w:pPr>
        <w:ind w:left="720" w:hanging="360"/>
      </w:p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51">
    <w:nsid w:val="0B973F02"/>
    <w:multiLevelType w:val="hybridMultilevel"/>
    <w:tmpl w:val="03BC8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BBB39FE"/>
    <w:multiLevelType w:val="multilevel"/>
    <w:tmpl w:val="0F76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BEB77EE"/>
    <w:multiLevelType w:val="hybridMultilevel"/>
    <w:tmpl w:val="760286C0"/>
    <w:lvl w:ilvl="0" w:tplc="EEE213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0D563E3D"/>
    <w:multiLevelType w:val="hybridMultilevel"/>
    <w:tmpl w:val="E88860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F043A2F"/>
    <w:multiLevelType w:val="multilevel"/>
    <w:tmpl w:val="C05C3A5A"/>
    <w:styleLink w:val="WW8Num6"/>
    <w:lvl w:ilvl="0">
      <w:numFmt w:val="bullet"/>
      <w:lvlText w:val=""/>
      <w:lvlJc w:val="left"/>
      <w:pPr>
        <w:ind w:left="720" w:hanging="360"/>
      </w:pPr>
      <w:rPr>
        <w:rFonts w:ascii="Wingdings" w:hAnsi="Wingdings" w:cs="Times New Roman"/>
        <w:b w:val="0"/>
        <w:i w:val="0"/>
        <w:sz w:val="24"/>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nsid w:val="0F61313C"/>
    <w:multiLevelType w:val="multilevel"/>
    <w:tmpl w:val="1602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123364E9"/>
    <w:multiLevelType w:val="hybridMultilevel"/>
    <w:tmpl w:val="294A3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62">
    <w:nsid w:val="1398671A"/>
    <w:multiLevelType w:val="hybridMultilevel"/>
    <w:tmpl w:val="5E766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3A8454E"/>
    <w:multiLevelType w:val="multilevel"/>
    <w:tmpl w:val="0EF63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4013056"/>
    <w:multiLevelType w:val="multilevel"/>
    <w:tmpl w:val="1846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16847363"/>
    <w:multiLevelType w:val="multilevel"/>
    <w:tmpl w:val="901E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6C7163E"/>
    <w:multiLevelType w:val="hybridMultilevel"/>
    <w:tmpl w:val="E5AC9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1B5539AA"/>
    <w:multiLevelType w:val="multilevel"/>
    <w:tmpl w:val="D1C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C1C27A4"/>
    <w:multiLevelType w:val="multilevel"/>
    <w:tmpl w:val="D18A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1D05038A"/>
    <w:multiLevelType w:val="hybridMultilevel"/>
    <w:tmpl w:val="E78694AC"/>
    <w:lvl w:ilvl="0" w:tplc="FD28B234">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019AD040">
      <w:start w:val="1"/>
      <w:numFmt w:val="bullet"/>
      <w:lvlText w:val="o"/>
      <w:lvlJc w:val="left"/>
      <w:pPr>
        <w:ind w:left="10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C1380B38">
      <w:start w:val="1"/>
      <w:numFmt w:val="bullet"/>
      <w:lvlText w:val="▪"/>
      <w:lvlJc w:val="left"/>
      <w:pPr>
        <w:ind w:left="18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A308DD54">
      <w:start w:val="1"/>
      <w:numFmt w:val="bullet"/>
      <w:lvlText w:val="•"/>
      <w:lvlJc w:val="left"/>
      <w:pPr>
        <w:ind w:left="25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7A46531C">
      <w:start w:val="1"/>
      <w:numFmt w:val="bullet"/>
      <w:lvlText w:val="o"/>
      <w:lvlJc w:val="left"/>
      <w:pPr>
        <w:ind w:left="32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CA4EC71E">
      <w:start w:val="1"/>
      <w:numFmt w:val="bullet"/>
      <w:lvlText w:val="▪"/>
      <w:lvlJc w:val="left"/>
      <w:pPr>
        <w:ind w:left="39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613CA3A2">
      <w:start w:val="1"/>
      <w:numFmt w:val="bullet"/>
      <w:lvlText w:val="•"/>
      <w:lvlJc w:val="left"/>
      <w:pPr>
        <w:ind w:left="46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2F60BD10">
      <w:start w:val="1"/>
      <w:numFmt w:val="bullet"/>
      <w:lvlText w:val="o"/>
      <w:lvlJc w:val="left"/>
      <w:pPr>
        <w:ind w:left="54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BE147F4A">
      <w:start w:val="1"/>
      <w:numFmt w:val="bullet"/>
      <w:lvlText w:val="▪"/>
      <w:lvlJc w:val="left"/>
      <w:pPr>
        <w:ind w:left="6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76">
    <w:nsid w:val="1D4F1F5D"/>
    <w:multiLevelType w:val="hybridMultilevel"/>
    <w:tmpl w:val="BB46FA94"/>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DC843E5"/>
    <w:multiLevelType w:val="hybridMultilevel"/>
    <w:tmpl w:val="EF647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1ED15DBA"/>
    <w:multiLevelType w:val="hybridMultilevel"/>
    <w:tmpl w:val="C1FEB7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0D01690"/>
    <w:multiLevelType w:val="hybridMultilevel"/>
    <w:tmpl w:val="AAB20276"/>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1">
    <w:nsid w:val="23330BBF"/>
    <w:multiLevelType w:val="multilevel"/>
    <w:tmpl w:val="957C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33A1E67"/>
    <w:multiLevelType w:val="multilevel"/>
    <w:tmpl w:val="0366D83A"/>
    <w:lvl w:ilvl="0">
      <w:start w:val="1"/>
      <w:numFmt w:val="bullet"/>
      <w:pStyle w:val="1"/>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83">
    <w:nsid w:val="243C50BA"/>
    <w:multiLevelType w:val="multilevel"/>
    <w:tmpl w:val="4B20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4656172"/>
    <w:multiLevelType w:val="hybridMultilevel"/>
    <w:tmpl w:val="21727A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48D774E"/>
    <w:multiLevelType w:val="multilevel"/>
    <w:tmpl w:val="901E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5420807"/>
    <w:multiLevelType w:val="multilevel"/>
    <w:tmpl w:val="0419001D"/>
    <w:styleLink w:val="2"/>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7C454C1"/>
    <w:multiLevelType w:val="multilevel"/>
    <w:tmpl w:val="5BC4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2AF53791"/>
    <w:multiLevelType w:val="multilevel"/>
    <w:tmpl w:val="F676BA0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2">
    <w:nsid w:val="2B5211F0"/>
    <w:multiLevelType w:val="multilevel"/>
    <w:tmpl w:val="AC1A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BFF2399"/>
    <w:multiLevelType w:val="hybridMultilevel"/>
    <w:tmpl w:val="C87A6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C3930D8"/>
    <w:multiLevelType w:val="multilevel"/>
    <w:tmpl w:val="37A04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CAF749E"/>
    <w:multiLevelType w:val="multilevel"/>
    <w:tmpl w:val="5D2A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D2E7263"/>
    <w:multiLevelType w:val="multilevel"/>
    <w:tmpl w:val="41BE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2F003EEA"/>
    <w:multiLevelType w:val="multilevel"/>
    <w:tmpl w:val="95660A36"/>
    <w:lvl w:ilvl="0">
      <w:numFmt w:val="bullet"/>
      <w:lvlText w:val="•"/>
      <w:lvlJc w:val="left"/>
      <w:pPr>
        <w:ind w:left="720" w:hanging="360"/>
      </w:p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9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30951343"/>
    <w:multiLevelType w:val="multilevel"/>
    <w:tmpl w:val="39D6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1C764B9"/>
    <w:multiLevelType w:val="hybridMultilevel"/>
    <w:tmpl w:val="B7F4A85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5">
    <w:nsid w:val="32BE591C"/>
    <w:multiLevelType w:val="hybridMultilevel"/>
    <w:tmpl w:val="56C05EA6"/>
    <w:lvl w:ilvl="0" w:tplc="9A6CCF00">
      <w:start w:val="1"/>
      <w:numFmt w:val="bullet"/>
      <w:lvlText w:val=""/>
      <w:lvlJc w:val="left"/>
      <w:pPr>
        <w:ind w:left="1440" w:hanging="360"/>
      </w:pPr>
      <w:rPr>
        <w:rFonts w:ascii="Symbol" w:hAnsi="Symbol" w:hint="default"/>
        <w:sz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nsid w:val="3322543A"/>
    <w:multiLevelType w:val="hybridMultilevel"/>
    <w:tmpl w:val="6D34C81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3230353"/>
    <w:multiLevelType w:val="hybridMultilevel"/>
    <w:tmpl w:val="484CD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9">
    <w:nsid w:val="35887073"/>
    <w:multiLevelType w:val="hybridMultilevel"/>
    <w:tmpl w:val="88EEA460"/>
    <w:lvl w:ilvl="0" w:tplc="887EB24A">
      <w:start w:val="1"/>
      <w:numFmt w:val="bullet"/>
      <w:lvlText w:val="-"/>
      <w:lvlJc w:val="left"/>
      <w:pPr>
        <w:ind w:left="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3F00C0A">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EFC6AEC">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B2CD40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80C7C7C">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3A8AC26">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672D66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BFA8C94">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966434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0">
    <w:nsid w:val="368B301A"/>
    <w:multiLevelType w:val="multilevel"/>
    <w:tmpl w:val="1EBE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6C31E37"/>
    <w:multiLevelType w:val="multilevel"/>
    <w:tmpl w:val="C2DA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740444E"/>
    <w:multiLevelType w:val="hybridMultilevel"/>
    <w:tmpl w:val="41F60416"/>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4">
    <w:nsid w:val="398C7B20"/>
    <w:multiLevelType w:val="multilevel"/>
    <w:tmpl w:val="7AB2941A"/>
    <w:lvl w:ilvl="0">
      <w:start w:val="1"/>
      <w:numFmt w:val="decimal"/>
      <w:lvlText w:val="%1."/>
      <w:lvlJc w:val="left"/>
      <w:pPr>
        <w:ind w:left="648" w:hanging="648"/>
      </w:pPr>
      <w:rPr>
        <w:rFonts w:hint="default"/>
      </w:rPr>
    </w:lvl>
    <w:lvl w:ilvl="1">
      <w:start w:val="2"/>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5">
    <w:nsid w:val="3AC84C4A"/>
    <w:multiLevelType w:val="multilevel"/>
    <w:tmpl w:val="F55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3B1022D6"/>
    <w:multiLevelType w:val="multilevel"/>
    <w:tmpl w:val="4FC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C4D2294"/>
    <w:multiLevelType w:val="multilevel"/>
    <w:tmpl w:val="901E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CFC4C04"/>
    <w:multiLevelType w:val="hybridMultilevel"/>
    <w:tmpl w:val="D3804B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2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1">
    <w:nsid w:val="3D563D7A"/>
    <w:multiLevelType w:val="hybridMultilevel"/>
    <w:tmpl w:val="EE84D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DFB7452"/>
    <w:multiLevelType w:val="multilevel"/>
    <w:tmpl w:val="0419001D"/>
    <w:styleLink w:val="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nsid w:val="3E213383"/>
    <w:multiLevelType w:val="hybridMultilevel"/>
    <w:tmpl w:val="D9EA6D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nsid w:val="40D15952"/>
    <w:multiLevelType w:val="hybridMultilevel"/>
    <w:tmpl w:val="F4562E1A"/>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6">
    <w:nsid w:val="40EB4548"/>
    <w:multiLevelType w:val="hybridMultilevel"/>
    <w:tmpl w:val="7018B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nsid w:val="411928DD"/>
    <w:multiLevelType w:val="hybridMultilevel"/>
    <w:tmpl w:val="679074C4"/>
    <w:lvl w:ilvl="0" w:tplc="04190001">
      <w:start w:val="1"/>
      <w:numFmt w:val="bullet"/>
      <w:lvlText w:val=""/>
      <w:lvlJc w:val="left"/>
      <w:pPr>
        <w:tabs>
          <w:tab w:val="num" w:pos="720"/>
        </w:tabs>
        <w:ind w:left="720" w:hanging="360"/>
      </w:pPr>
      <w:rPr>
        <w:rFonts w:ascii="Symbol" w:hAnsi="Symbol" w:hint="default"/>
      </w:rPr>
    </w:lvl>
    <w:lvl w:ilvl="1" w:tplc="01323982">
      <w:start w:val="1"/>
      <w:numFmt w:val="decimal"/>
      <w:lvlText w:val="%2."/>
      <w:lvlJc w:val="left"/>
      <w:pPr>
        <w:tabs>
          <w:tab w:val="num" w:pos="1440"/>
        </w:tabs>
        <w:ind w:left="1440" w:hanging="360"/>
      </w:pPr>
      <w:rPr>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2C00DB8"/>
    <w:multiLevelType w:val="hybridMultilevel"/>
    <w:tmpl w:val="F7B8F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C82DE4"/>
    <w:multiLevelType w:val="multilevel"/>
    <w:tmpl w:val="6B2AC92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0">
    <w:nsid w:val="431D7FB9"/>
    <w:multiLevelType w:val="multilevel"/>
    <w:tmpl w:val="1414A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59C241A"/>
    <w:multiLevelType w:val="hybridMultilevel"/>
    <w:tmpl w:val="87ECF6B2"/>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7802EAA"/>
    <w:multiLevelType w:val="hybridMultilevel"/>
    <w:tmpl w:val="EDA67A7E"/>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478A2A4A"/>
    <w:multiLevelType w:val="multilevel"/>
    <w:tmpl w:val="1F7E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88A1E47"/>
    <w:multiLevelType w:val="hybridMultilevel"/>
    <w:tmpl w:val="A6A807F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5">
    <w:nsid w:val="492435A6"/>
    <w:multiLevelType w:val="multilevel"/>
    <w:tmpl w:val="B0D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9E472C5"/>
    <w:multiLevelType w:val="hybridMultilevel"/>
    <w:tmpl w:val="A60CB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A2C395F"/>
    <w:multiLevelType w:val="multilevel"/>
    <w:tmpl w:val="0419001D"/>
    <w:styleLink w:val="10"/>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8">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E722BF3"/>
    <w:multiLevelType w:val="multilevel"/>
    <w:tmpl w:val="9F0E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EF267FD"/>
    <w:multiLevelType w:val="hybridMultilevel"/>
    <w:tmpl w:val="3A1A6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1114C46"/>
    <w:multiLevelType w:val="hybridMultilevel"/>
    <w:tmpl w:val="99527A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17A70CB"/>
    <w:multiLevelType w:val="multilevel"/>
    <w:tmpl w:val="E72A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19621AC"/>
    <w:multiLevelType w:val="hybridMultilevel"/>
    <w:tmpl w:val="23BC45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520132DE"/>
    <w:multiLevelType w:val="hybridMultilevel"/>
    <w:tmpl w:val="7CF68D96"/>
    <w:lvl w:ilvl="0" w:tplc="F35CA8C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8">
    <w:nsid w:val="5270575E"/>
    <w:multiLevelType w:val="multilevel"/>
    <w:tmpl w:val="DF8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2FD67FF"/>
    <w:multiLevelType w:val="multilevel"/>
    <w:tmpl w:val="F12C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53053F3"/>
    <w:multiLevelType w:val="multilevel"/>
    <w:tmpl w:val="8DBAB0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5C81DA7"/>
    <w:multiLevelType w:val="hybridMultilevel"/>
    <w:tmpl w:val="92569A0A"/>
    <w:lvl w:ilvl="0" w:tplc="15C22A18">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2B407F72">
      <w:start w:val="1"/>
      <w:numFmt w:val="bullet"/>
      <w:lvlText w:val="o"/>
      <w:lvlJc w:val="left"/>
      <w:pPr>
        <w:ind w:left="10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CFA463E4">
      <w:start w:val="1"/>
      <w:numFmt w:val="bullet"/>
      <w:lvlText w:val="▪"/>
      <w:lvlJc w:val="left"/>
      <w:pPr>
        <w:ind w:left="18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855CC10A">
      <w:start w:val="1"/>
      <w:numFmt w:val="bullet"/>
      <w:lvlText w:val="•"/>
      <w:lvlJc w:val="left"/>
      <w:pPr>
        <w:ind w:left="25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22D243FA">
      <w:start w:val="1"/>
      <w:numFmt w:val="bullet"/>
      <w:lvlText w:val="o"/>
      <w:lvlJc w:val="left"/>
      <w:pPr>
        <w:ind w:left="32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27EE62C0">
      <w:start w:val="1"/>
      <w:numFmt w:val="bullet"/>
      <w:lvlText w:val="▪"/>
      <w:lvlJc w:val="left"/>
      <w:pPr>
        <w:ind w:left="39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C8CA9EEE">
      <w:start w:val="1"/>
      <w:numFmt w:val="bullet"/>
      <w:lvlText w:val="•"/>
      <w:lvlJc w:val="left"/>
      <w:pPr>
        <w:ind w:left="46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A442FEDC">
      <w:start w:val="1"/>
      <w:numFmt w:val="bullet"/>
      <w:lvlText w:val="o"/>
      <w:lvlJc w:val="left"/>
      <w:pPr>
        <w:ind w:left="54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EB98ECA6">
      <w:start w:val="1"/>
      <w:numFmt w:val="bullet"/>
      <w:lvlText w:val="▪"/>
      <w:lvlJc w:val="left"/>
      <w:pPr>
        <w:ind w:left="6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152">
    <w:nsid w:val="55E87B7D"/>
    <w:multiLevelType w:val="multilevel"/>
    <w:tmpl w:val="61F6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5F56BE7"/>
    <w:multiLevelType w:val="multilevel"/>
    <w:tmpl w:val="0419001D"/>
    <w:styleLink w:val="5"/>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4">
    <w:nsid w:val="56204A8D"/>
    <w:multiLevelType w:val="multilevel"/>
    <w:tmpl w:val="298E8578"/>
    <w:lvl w:ilvl="0">
      <w:start w:val="1"/>
      <w:numFmt w:val="decimal"/>
      <w:lvlText w:val="%1."/>
      <w:lvlJc w:val="left"/>
      <w:pPr>
        <w:ind w:left="1080" w:hanging="360"/>
      </w:pPr>
      <w:rPr>
        <w:b/>
      </w:rPr>
    </w:lvl>
    <w:lvl w:ilvl="1">
      <w:start w:val="4"/>
      <w:numFmt w:val="decimal"/>
      <w:isLgl/>
      <w:lvlText w:val="%1.%2."/>
      <w:lvlJc w:val="left"/>
      <w:pPr>
        <w:ind w:left="1080" w:hanging="360"/>
      </w:pPr>
      <w:rPr>
        <w:rFonts w:hint="default"/>
        <w:sz w:val="20"/>
      </w:rPr>
    </w:lvl>
    <w:lvl w:ilvl="2">
      <w:start w:val="1"/>
      <w:numFmt w:val="decimal"/>
      <w:isLgl/>
      <w:lvlText w:val="%1.%2.%3."/>
      <w:lvlJc w:val="left"/>
      <w:pPr>
        <w:ind w:left="1440" w:hanging="720"/>
      </w:pPr>
      <w:rPr>
        <w:rFonts w:hint="default"/>
        <w:sz w:val="20"/>
      </w:rPr>
    </w:lvl>
    <w:lvl w:ilvl="3">
      <w:start w:val="1"/>
      <w:numFmt w:val="decimal"/>
      <w:isLgl/>
      <w:lvlText w:val="%1.%2.%3.%4."/>
      <w:lvlJc w:val="left"/>
      <w:pPr>
        <w:ind w:left="1440" w:hanging="720"/>
      </w:pPr>
      <w:rPr>
        <w:rFonts w:hint="default"/>
        <w:sz w:val="20"/>
      </w:rPr>
    </w:lvl>
    <w:lvl w:ilvl="4">
      <w:start w:val="1"/>
      <w:numFmt w:val="decimal"/>
      <w:isLgl/>
      <w:lvlText w:val="%1.%2.%3.%4.%5."/>
      <w:lvlJc w:val="left"/>
      <w:pPr>
        <w:ind w:left="1800" w:hanging="1080"/>
      </w:pPr>
      <w:rPr>
        <w:rFonts w:hint="default"/>
        <w:sz w:val="20"/>
      </w:rPr>
    </w:lvl>
    <w:lvl w:ilvl="5">
      <w:start w:val="1"/>
      <w:numFmt w:val="decimal"/>
      <w:isLgl/>
      <w:lvlText w:val="%1.%2.%3.%4.%5.%6."/>
      <w:lvlJc w:val="left"/>
      <w:pPr>
        <w:ind w:left="1800" w:hanging="1080"/>
      </w:pPr>
      <w:rPr>
        <w:rFonts w:hint="default"/>
        <w:sz w:val="20"/>
      </w:rPr>
    </w:lvl>
    <w:lvl w:ilvl="6">
      <w:start w:val="1"/>
      <w:numFmt w:val="decimal"/>
      <w:isLgl/>
      <w:lvlText w:val="%1.%2.%3.%4.%5.%6.%7."/>
      <w:lvlJc w:val="left"/>
      <w:pPr>
        <w:ind w:left="2160" w:hanging="1440"/>
      </w:pPr>
      <w:rPr>
        <w:rFonts w:hint="default"/>
        <w:sz w:val="20"/>
      </w:rPr>
    </w:lvl>
    <w:lvl w:ilvl="7">
      <w:start w:val="1"/>
      <w:numFmt w:val="decimal"/>
      <w:isLgl/>
      <w:lvlText w:val="%1.%2.%3.%4.%5.%6.%7.%8."/>
      <w:lvlJc w:val="left"/>
      <w:pPr>
        <w:ind w:left="2160" w:hanging="1440"/>
      </w:pPr>
      <w:rPr>
        <w:rFonts w:hint="default"/>
        <w:sz w:val="20"/>
      </w:rPr>
    </w:lvl>
    <w:lvl w:ilvl="8">
      <w:start w:val="1"/>
      <w:numFmt w:val="decimal"/>
      <w:isLgl/>
      <w:lvlText w:val="%1.%2.%3.%4.%5.%6.%7.%8.%9."/>
      <w:lvlJc w:val="left"/>
      <w:pPr>
        <w:ind w:left="2520" w:hanging="1800"/>
      </w:pPr>
      <w:rPr>
        <w:rFonts w:hint="default"/>
        <w:sz w:val="20"/>
      </w:rPr>
    </w:lvl>
  </w:abstractNum>
  <w:abstractNum w:abstractNumId="155">
    <w:nsid w:val="568B5337"/>
    <w:multiLevelType w:val="hybridMultilevel"/>
    <w:tmpl w:val="B0AAF216"/>
    <w:lvl w:ilvl="0" w:tplc="9D60E94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57">
    <w:nsid w:val="56F23C86"/>
    <w:multiLevelType w:val="multilevel"/>
    <w:tmpl w:val="3E8ABC86"/>
    <w:lvl w:ilvl="0">
      <w:start w:val="1"/>
      <w:numFmt w:val="decimal"/>
      <w:lvlText w:val="%1."/>
      <w:lvlJc w:val="left"/>
      <w:pPr>
        <w:ind w:left="432" w:hanging="432"/>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8">
    <w:nsid w:val="576F060F"/>
    <w:multiLevelType w:val="hybridMultilevel"/>
    <w:tmpl w:val="2A68496A"/>
    <w:lvl w:ilvl="0" w:tplc="2FF2B316">
      <w:start w:val="1"/>
      <w:numFmt w:val="bullet"/>
      <w:lvlText w:val="-"/>
      <w:lvlJc w:val="left"/>
      <w:pPr>
        <w:tabs>
          <w:tab w:val="num" w:pos="1968"/>
        </w:tabs>
        <w:ind w:left="1968" w:hanging="360"/>
      </w:pPr>
      <w:rPr>
        <w:rFonts w:ascii="Tahoma" w:hAnsi="Tahoma"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0">
    <w:nsid w:val="5A4F48E6"/>
    <w:multiLevelType w:val="multilevel"/>
    <w:tmpl w:val="A10CCEF4"/>
    <w:lvl w:ilvl="0">
      <w:numFmt w:val="bullet"/>
      <w:lvlText w:val="•"/>
      <w:lvlJc w:val="left"/>
      <w:pPr>
        <w:ind w:left="720" w:hanging="360"/>
      </w:p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161">
    <w:nsid w:val="5AA47DD4"/>
    <w:multiLevelType w:val="multilevel"/>
    <w:tmpl w:val="FB0A6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B7E4814"/>
    <w:multiLevelType w:val="hybridMultilevel"/>
    <w:tmpl w:val="E1783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C766519"/>
    <w:multiLevelType w:val="hybridMultilevel"/>
    <w:tmpl w:val="9BD84FDA"/>
    <w:lvl w:ilvl="0" w:tplc="C3041152">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A4CCF04">
      <w:start w:val="1"/>
      <w:numFmt w:val="bullet"/>
      <w:lvlText w:val="o"/>
      <w:lvlJc w:val="left"/>
      <w:pPr>
        <w:ind w:left="14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FF0FDDC">
      <w:start w:val="1"/>
      <w:numFmt w:val="bullet"/>
      <w:lvlText w:val="▪"/>
      <w:lvlJc w:val="left"/>
      <w:pPr>
        <w:ind w:left="21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D9C029C">
      <w:start w:val="1"/>
      <w:numFmt w:val="bullet"/>
      <w:lvlText w:val="•"/>
      <w:lvlJc w:val="left"/>
      <w:pPr>
        <w:ind w:left="29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0F4594C">
      <w:start w:val="1"/>
      <w:numFmt w:val="bullet"/>
      <w:lvlText w:val="o"/>
      <w:lvlJc w:val="left"/>
      <w:pPr>
        <w:ind w:left="36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06680B0">
      <w:start w:val="1"/>
      <w:numFmt w:val="bullet"/>
      <w:lvlText w:val="▪"/>
      <w:lvlJc w:val="left"/>
      <w:pPr>
        <w:ind w:left="43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346DF78">
      <w:start w:val="1"/>
      <w:numFmt w:val="bullet"/>
      <w:lvlText w:val="•"/>
      <w:lvlJc w:val="left"/>
      <w:pPr>
        <w:ind w:left="50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00CCB38">
      <w:start w:val="1"/>
      <w:numFmt w:val="bullet"/>
      <w:lvlText w:val="o"/>
      <w:lvlJc w:val="left"/>
      <w:pPr>
        <w:ind w:left="57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9742DCE">
      <w:start w:val="1"/>
      <w:numFmt w:val="bullet"/>
      <w:lvlText w:val="▪"/>
      <w:lvlJc w:val="left"/>
      <w:pPr>
        <w:ind w:left="65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5">
    <w:nsid w:val="5E1519C8"/>
    <w:multiLevelType w:val="hybridMultilevel"/>
    <w:tmpl w:val="55AC2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E4A14CA"/>
    <w:multiLevelType w:val="hybridMultilevel"/>
    <w:tmpl w:val="6316C530"/>
    <w:lvl w:ilvl="0" w:tplc="5F025B3C">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9C0A9D52">
      <w:start w:val="1"/>
      <w:numFmt w:val="bullet"/>
      <w:lvlText w:val="o"/>
      <w:lvlJc w:val="left"/>
      <w:pPr>
        <w:ind w:left="1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D8BC32A6">
      <w:start w:val="1"/>
      <w:numFmt w:val="bullet"/>
      <w:lvlText w:val="▪"/>
      <w:lvlJc w:val="left"/>
      <w:pPr>
        <w:ind w:left="18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934A0CA2">
      <w:start w:val="1"/>
      <w:numFmt w:val="bullet"/>
      <w:lvlText w:val="•"/>
      <w:lvlJc w:val="left"/>
      <w:pPr>
        <w:ind w:left="25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EEC23B80">
      <w:start w:val="1"/>
      <w:numFmt w:val="bullet"/>
      <w:lvlText w:val="o"/>
      <w:lvlJc w:val="left"/>
      <w:pPr>
        <w:ind w:left="32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24227688">
      <w:start w:val="1"/>
      <w:numFmt w:val="bullet"/>
      <w:lvlText w:val="▪"/>
      <w:lvlJc w:val="left"/>
      <w:pPr>
        <w:ind w:left="40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A3A46B78">
      <w:start w:val="1"/>
      <w:numFmt w:val="bullet"/>
      <w:lvlText w:val="•"/>
      <w:lvlJc w:val="left"/>
      <w:pPr>
        <w:ind w:left="47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5A34E904">
      <w:start w:val="1"/>
      <w:numFmt w:val="bullet"/>
      <w:lvlText w:val="o"/>
      <w:lvlJc w:val="left"/>
      <w:pPr>
        <w:ind w:left="54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C1D8372C">
      <w:start w:val="1"/>
      <w:numFmt w:val="bullet"/>
      <w:lvlText w:val="▪"/>
      <w:lvlJc w:val="left"/>
      <w:pPr>
        <w:ind w:left="61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167">
    <w:nsid w:val="5E6341C1"/>
    <w:multiLevelType w:val="multilevel"/>
    <w:tmpl w:val="7652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0">
    <w:nsid w:val="5FE939F1"/>
    <w:multiLevelType w:val="multilevel"/>
    <w:tmpl w:val="901E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08F082E"/>
    <w:multiLevelType w:val="hybridMultilevel"/>
    <w:tmpl w:val="EEFE1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1485F17"/>
    <w:multiLevelType w:val="multilevel"/>
    <w:tmpl w:val="5D40E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3283DED"/>
    <w:multiLevelType w:val="hybridMultilevel"/>
    <w:tmpl w:val="B9440C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655CC1"/>
    <w:multiLevelType w:val="hybridMultilevel"/>
    <w:tmpl w:val="56E2B6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6">
    <w:nsid w:val="64D766F3"/>
    <w:multiLevelType w:val="hybridMultilevel"/>
    <w:tmpl w:val="77929A1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55705BC"/>
    <w:multiLevelType w:val="hybridMultilevel"/>
    <w:tmpl w:val="4198B1E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6951F72"/>
    <w:multiLevelType w:val="multilevel"/>
    <w:tmpl w:val="2820C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68B25335"/>
    <w:multiLevelType w:val="hybridMultilevel"/>
    <w:tmpl w:val="C94CE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A631D51"/>
    <w:multiLevelType w:val="hybridMultilevel"/>
    <w:tmpl w:val="E4843BF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1">
    <w:nsid w:val="6AA20BF3"/>
    <w:multiLevelType w:val="multilevel"/>
    <w:tmpl w:val="F61644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6AAB7895"/>
    <w:multiLevelType w:val="hybridMultilevel"/>
    <w:tmpl w:val="9F2C09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3">
    <w:nsid w:val="6AC55F36"/>
    <w:multiLevelType w:val="hybridMultilevel"/>
    <w:tmpl w:val="C53E9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AD365EC"/>
    <w:multiLevelType w:val="multilevel"/>
    <w:tmpl w:val="0419001D"/>
    <w:styleLink w:val="3"/>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5">
    <w:nsid w:val="6B422338"/>
    <w:multiLevelType w:val="hybridMultilevel"/>
    <w:tmpl w:val="92DA587A"/>
    <w:lvl w:ilvl="0" w:tplc="FA149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7">
    <w:nsid w:val="6C067CA0"/>
    <w:multiLevelType w:val="multilevel"/>
    <w:tmpl w:val="BF4EC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C747F3C"/>
    <w:multiLevelType w:val="hybridMultilevel"/>
    <w:tmpl w:val="FCB8A56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1">
    <w:nsid w:val="6EB32876"/>
    <w:multiLevelType w:val="hybridMultilevel"/>
    <w:tmpl w:val="04908A6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92">
    <w:nsid w:val="6ECF54CB"/>
    <w:multiLevelType w:val="hybridMultilevel"/>
    <w:tmpl w:val="B3C65F20"/>
    <w:lvl w:ilvl="0" w:tplc="F35CA8C6">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71BC0519"/>
    <w:multiLevelType w:val="hybridMultilevel"/>
    <w:tmpl w:val="6E74C98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1C017AD"/>
    <w:multiLevelType w:val="hybridMultilevel"/>
    <w:tmpl w:val="97FE66BE"/>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960"/>
        </w:tabs>
        <w:ind w:left="960" w:hanging="360"/>
      </w:pPr>
      <w:rPr>
        <w:rFonts w:ascii="Symbol" w:hAnsi="Symbol" w:hint="default"/>
      </w:rPr>
    </w:lvl>
    <w:lvl w:ilvl="2" w:tplc="1B7CA4F2">
      <w:numFmt w:val="bullet"/>
      <w:lvlText w:val="-"/>
      <w:lvlJc w:val="left"/>
      <w:pPr>
        <w:tabs>
          <w:tab w:val="num" w:pos="360"/>
        </w:tabs>
        <w:ind w:left="360" w:hanging="360"/>
      </w:pPr>
      <w:rPr>
        <w:rFonts w:ascii="Times New Roman" w:eastAsia="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72B13061"/>
    <w:multiLevelType w:val="multilevel"/>
    <w:tmpl w:val="8CEE0ADE"/>
    <w:styleLink w:val="WW8Num7"/>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6">
    <w:nsid w:val="73D200C8"/>
    <w:multiLevelType w:val="multilevel"/>
    <w:tmpl w:val="6312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4715C75"/>
    <w:multiLevelType w:val="multilevel"/>
    <w:tmpl w:val="5882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5254FDE"/>
    <w:multiLevelType w:val="hybridMultilevel"/>
    <w:tmpl w:val="B1BE4A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526113D"/>
    <w:multiLevelType w:val="multilevel"/>
    <w:tmpl w:val="3B0EF9E0"/>
    <w:lvl w:ilvl="0">
      <w:start w:val="1"/>
      <w:numFmt w:val="bullet"/>
      <w:lvlText w:val=""/>
      <w:lvlJc w:val="left"/>
      <w:pPr>
        <w:tabs>
          <w:tab w:val="num" w:pos="360"/>
        </w:tabs>
        <w:ind w:left="360" w:hanging="360"/>
      </w:pPr>
      <w:rPr>
        <w:rFonts w:ascii="Symbol" w:hAnsi="Symbol" w:hint="default"/>
        <w:sz w:val="20"/>
      </w:rPr>
    </w:lvl>
    <w:lvl w:ilvl="1">
      <w:start w:val="1"/>
      <w:numFmt w:val="upperRoman"/>
      <w:lvlText w:val="%2."/>
      <w:lvlJc w:val="left"/>
      <w:pPr>
        <w:ind w:left="1800" w:hanging="72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5EA6EB9"/>
    <w:multiLevelType w:val="hybridMultilevel"/>
    <w:tmpl w:val="DE18D2EA"/>
    <w:lvl w:ilvl="0" w:tplc="EEE213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789D7ADF"/>
    <w:multiLevelType w:val="hybridMultilevel"/>
    <w:tmpl w:val="377C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9854819"/>
    <w:multiLevelType w:val="hybridMultilevel"/>
    <w:tmpl w:val="394EDF38"/>
    <w:lvl w:ilvl="0" w:tplc="27FA1BE6">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C8367E1C">
      <w:start w:val="1"/>
      <w:numFmt w:val="bullet"/>
      <w:lvlText w:val="o"/>
      <w:lvlJc w:val="left"/>
      <w:pPr>
        <w:ind w:left="10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6D18C982">
      <w:start w:val="1"/>
      <w:numFmt w:val="bullet"/>
      <w:lvlText w:val="▪"/>
      <w:lvlJc w:val="left"/>
      <w:pPr>
        <w:ind w:left="18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F49CB6C4">
      <w:start w:val="1"/>
      <w:numFmt w:val="bullet"/>
      <w:lvlText w:val="•"/>
      <w:lvlJc w:val="left"/>
      <w:pPr>
        <w:ind w:left="25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04EC2E9C">
      <w:start w:val="1"/>
      <w:numFmt w:val="bullet"/>
      <w:lvlText w:val="o"/>
      <w:lvlJc w:val="left"/>
      <w:pPr>
        <w:ind w:left="32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87A68508">
      <w:start w:val="1"/>
      <w:numFmt w:val="bullet"/>
      <w:lvlText w:val="▪"/>
      <w:lvlJc w:val="left"/>
      <w:pPr>
        <w:ind w:left="39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E8DE1C3C">
      <w:start w:val="1"/>
      <w:numFmt w:val="bullet"/>
      <w:lvlText w:val="•"/>
      <w:lvlJc w:val="left"/>
      <w:pPr>
        <w:ind w:left="46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6F9E8014">
      <w:start w:val="1"/>
      <w:numFmt w:val="bullet"/>
      <w:lvlText w:val="o"/>
      <w:lvlJc w:val="left"/>
      <w:pPr>
        <w:ind w:left="54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02782B54">
      <w:start w:val="1"/>
      <w:numFmt w:val="bullet"/>
      <w:lvlText w:val="▪"/>
      <w:lvlJc w:val="left"/>
      <w:pPr>
        <w:ind w:left="6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204">
    <w:nsid w:val="7A21201F"/>
    <w:multiLevelType w:val="multilevel"/>
    <w:tmpl w:val="17F0C8CE"/>
    <w:styleLink w:val="WW8Num3"/>
    <w:lvl w:ilvl="0">
      <w:numFmt w:val="bullet"/>
      <w:lvlText w:val="−"/>
      <w:lvlJc w:val="left"/>
      <w:pPr>
        <w:ind w:left="360" w:hanging="360"/>
      </w:pPr>
      <w:rPr>
        <w:rFonts w:ascii="Arial" w:hAnsi="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5">
    <w:nsid w:val="7B053447"/>
    <w:multiLevelType w:val="hybridMultilevel"/>
    <w:tmpl w:val="7B98E756"/>
    <w:lvl w:ilvl="0" w:tplc="4ABC69A8">
      <w:start w:val="1"/>
      <w:numFmt w:val="bullet"/>
      <w:lvlText w:val="-"/>
      <w:lvlJc w:val="left"/>
      <w:pPr>
        <w:ind w:left="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EC68EE54">
      <w:start w:val="1"/>
      <w:numFmt w:val="bullet"/>
      <w:lvlText w:val="o"/>
      <w:lvlJc w:val="left"/>
      <w:pPr>
        <w:ind w:left="10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91E44F62">
      <w:start w:val="1"/>
      <w:numFmt w:val="bullet"/>
      <w:lvlText w:val="▪"/>
      <w:lvlJc w:val="left"/>
      <w:pPr>
        <w:ind w:left="18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E2D23FD0">
      <w:start w:val="1"/>
      <w:numFmt w:val="bullet"/>
      <w:lvlText w:val="•"/>
      <w:lvlJc w:val="left"/>
      <w:pPr>
        <w:ind w:left="25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93F8150A">
      <w:start w:val="1"/>
      <w:numFmt w:val="bullet"/>
      <w:lvlText w:val="o"/>
      <w:lvlJc w:val="left"/>
      <w:pPr>
        <w:ind w:left="325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7FA4263C">
      <w:start w:val="1"/>
      <w:numFmt w:val="bullet"/>
      <w:lvlText w:val="▪"/>
      <w:lvlJc w:val="left"/>
      <w:pPr>
        <w:ind w:left="397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4F1EBBDE">
      <w:start w:val="1"/>
      <w:numFmt w:val="bullet"/>
      <w:lvlText w:val="•"/>
      <w:lvlJc w:val="left"/>
      <w:pPr>
        <w:ind w:left="469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A266B1AA">
      <w:start w:val="1"/>
      <w:numFmt w:val="bullet"/>
      <w:lvlText w:val="o"/>
      <w:lvlJc w:val="left"/>
      <w:pPr>
        <w:ind w:left="541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44303508">
      <w:start w:val="1"/>
      <w:numFmt w:val="bullet"/>
      <w:lvlText w:val="▪"/>
      <w:lvlJc w:val="left"/>
      <w:pPr>
        <w:ind w:left="613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206">
    <w:nsid w:val="7B651F2D"/>
    <w:multiLevelType w:val="multilevel"/>
    <w:tmpl w:val="606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B7A5ACD"/>
    <w:multiLevelType w:val="hybridMultilevel"/>
    <w:tmpl w:val="8794A5C8"/>
    <w:lvl w:ilvl="0" w:tplc="9D60E946">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9">
    <w:nsid w:val="7D434CF8"/>
    <w:multiLevelType w:val="hybridMultilevel"/>
    <w:tmpl w:val="61C06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EFA1DEB"/>
    <w:multiLevelType w:val="hybridMultilevel"/>
    <w:tmpl w:val="3BDCB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F0A6576"/>
    <w:multiLevelType w:val="multilevel"/>
    <w:tmpl w:val="3552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F315788"/>
    <w:multiLevelType w:val="hybridMultilevel"/>
    <w:tmpl w:val="3C62F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7FB755D6"/>
    <w:multiLevelType w:val="hybridMultilevel"/>
    <w:tmpl w:val="F64662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89"/>
  </w:num>
  <w:num w:numId="3">
    <w:abstractNumId w:val="59"/>
  </w:num>
  <w:num w:numId="4">
    <w:abstractNumId w:val="80"/>
  </w:num>
  <w:num w:numId="5">
    <w:abstractNumId w:val="186"/>
  </w:num>
  <w:num w:numId="6">
    <w:abstractNumId w:val="41"/>
  </w:num>
  <w:num w:numId="7">
    <w:abstractNumId w:val="113"/>
  </w:num>
  <w:num w:numId="8">
    <w:abstractNumId w:val="168"/>
  </w:num>
  <w:num w:numId="9">
    <w:abstractNumId w:val="40"/>
  </w:num>
  <w:num w:numId="10">
    <w:abstractNumId w:val="104"/>
  </w:num>
  <w:num w:numId="11">
    <w:abstractNumId w:val="175"/>
  </w:num>
  <w:num w:numId="12">
    <w:abstractNumId w:val="162"/>
  </w:num>
  <w:num w:numId="13">
    <w:abstractNumId w:val="97"/>
  </w:num>
  <w:num w:numId="14">
    <w:abstractNumId w:val="208"/>
  </w:num>
  <w:num w:numId="15">
    <w:abstractNumId w:val="100"/>
  </w:num>
  <w:num w:numId="16">
    <w:abstractNumId w:val="139"/>
  </w:num>
  <w:num w:numId="17">
    <w:abstractNumId w:val="57"/>
  </w:num>
  <w:num w:numId="18">
    <w:abstractNumId w:val="65"/>
  </w:num>
  <w:num w:numId="19">
    <w:abstractNumId w:val="69"/>
  </w:num>
  <w:num w:numId="20">
    <w:abstractNumId w:val="124"/>
  </w:num>
  <w:num w:numId="21">
    <w:abstractNumId w:val="147"/>
  </w:num>
  <w:num w:numId="22">
    <w:abstractNumId w:val="169"/>
  </w:num>
  <w:num w:numId="23">
    <w:abstractNumId w:val="159"/>
  </w:num>
  <w:num w:numId="24">
    <w:abstractNumId w:val="108"/>
  </w:num>
  <w:num w:numId="25">
    <w:abstractNumId w:val="120"/>
  </w:num>
  <w:num w:numId="26">
    <w:abstractNumId w:val="89"/>
  </w:num>
  <w:num w:numId="27">
    <w:abstractNumId w:val="74"/>
  </w:num>
  <w:num w:numId="28">
    <w:abstractNumId w:val="37"/>
  </w:num>
  <w:num w:numId="29">
    <w:abstractNumId w:val="73"/>
  </w:num>
  <w:num w:numId="30">
    <w:abstractNumId w:val="72"/>
  </w:num>
  <w:num w:numId="31">
    <w:abstractNumId w:val="99"/>
  </w:num>
  <w:num w:numId="32">
    <w:abstractNumId w:val="68"/>
  </w:num>
  <w:num w:numId="33">
    <w:abstractNumId w:val="190"/>
  </w:num>
  <w:num w:numId="34">
    <w:abstractNumId w:val="156"/>
  </w:num>
  <w:num w:numId="35">
    <w:abstractNumId w:val="138"/>
  </w:num>
  <w:num w:numId="36">
    <w:abstractNumId w:val="87"/>
  </w:num>
  <w:num w:numId="37">
    <w:abstractNumId w:val="61"/>
  </w:num>
  <w:num w:numId="38">
    <w:abstractNumId w:val="200"/>
  </w:num>
  <w:num w:numId="39">
    <w:abstractNumId w:val="102"/>
  </w:num>
  <w:num w:numId="40">
    <w:abstractNumId w:val="210"/>
  </w:num>
  <w:num w:numId="41">
    <w:abstractNumId w:val="60"/>
  </w:num>
  <w:num w:numId="42">
    <w:abstractNumId w:val="140"/>
  </w:num>
  <w:num w:numId="43">
    <w:abstractNumId w:val="137"/>
  </w:num>
  <w:num w:numId="44">
    <w:abstractNumId w:val="86"/>
  </w:num>
  <w:num w:numId="45">
    <w:abstractNumId w:val="184"/>
  </w:num>
  <w:num w:numId="46">
    <w:abstractNumId w:val="122"/>
  </w:num>
  <w:num w:numId="47">
    <w:abstractNumId w:val="153"/>
  </w:num>
  <w:num w:numId="48">
    <w:abstractNumId w:val="44"/>
  </w:num>
  <w:num w:numId="49">
    <w:abstractNumId w:val="36"/>
  </w:num>
  <w:num w:numId="50">
    <w:abstractNumId w:val="91"/>
  </w:num>
  <w:num w:numId="51">
    <w:abstractNumId w:val="90"/>
  </w:num>
  <w:num w:numId="52">
    <w:abstractNumId w:val="34"/>
  </w:num>
  <w:num w:numId="5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213"/>
  </w:num>
  <w:num w:numId="56">
    <w:abstractNumId w:val="145"/>
  </w:num>
  <w:num w:numId="57">
    <w:abstractNumId w:val="191"/>
  </w:num>
  <w:num w:numId="58">
    <w:abstractNumId w:val="185"/>
  </w:num>
  <w:num w:numId="59">
    <w:abstractNumId w:val="30"/>
  </w:num>
  <w:num w:numId="60">
    <w:abstractNumId w:val="1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num>
  <w:num w:numId="64">
    <w:abstractNumId w:val="193"/>
  </w:num>
  <w:num w:numId="6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9"/>
  </w:num>
  <w:num w:numId="67">
    <w:abstractNumId w:val="75"/>
  </w:num>
  <w:num w:numId="68">
    <w:abstractNumId w:val="166"/>
  </w:num>
  <w:num w:numId="69">
    <w:abstractNumId w:val="205"/>
  </w:num>
  <w:num w:numId="70">
    <w:abstractNumId w:val="203"/>
  </w:num>
  <w:num w:numId="71">
    <w:abstractNumId w:val="151"/>
  </w:num>
  <w:num w:numId="7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4"/>
  </w:num>
  <w:num w:numId="82">
    <w:abstractNumId w:val="119"/>
  </w:num>
  <w:num w:numId="83">
    <w:abstractNumId w:val="31"/>
  </w:num>
  <w:num w:numId="84">
    <w:abstractNumId w:val="32"/>
  </w:num>
  <w:num w:numId="85">
    <w:abstractNumId w:val="114"/>
  </w:num>
  <w:num w:numId="86">
    <w:abstractNumId w:val="158"/>
  </w:num>
  <w:num w:numId="87">
    <w:abstractNumId w:val="126"/>
  </w:num>
  <w:num w:numId="88">
    <w:abstractNumId w:val="157"/>
  </w:num>
  <w:num w:numId="89">
    <w:abstractNumId w:val="129"/>
  </w:num>
  <w:num w:numId="90">
    <w:abstractNumId w:val="82"/>
  </w:num>
  <w:num w:numId="91">
    <w:abstractNumId w:val="127"/>
  </w:num>
  <w:num w:numId="92">
    <w:abstractNumId w:val="206"/>
  </w:num>
  <w:num w:numId="93">
    <w:abstractNumId w:val="152"/>
  </w:num>
  <w:num w:numId="94">
    <w:abstractNumId w:val="42"/>
  </w:num>
  <w:num w:numId="95">
    <w:abstractNumId w:val="199"/>
  </w:num>
  <w:num w:numId="96">
    <w:abstractNumId w:val="148"/>
  </w:num>
  <w:num w:numId="97">
    <w:abstractNumId w:val="95"/>
  </w:num>
  <w:num w:numId="98">
    <w:abstractNumId w:val="71"/>
  </w:num>
  <w:num w:numId="99">
    <w:abstractNumId w:val="70"/>
  </w:num>
  <w:num w:numId="100">
    <w:abstractNumId w:val="49"/>
  </w:num>
  <w:num w:numId="101">
    <w:abstractNumId w:val="149"/>
  </w:num>
  <w:num w:numId="102">
    <w:abstractNumId w:val="81"/>
  </w:num>
  <w:num w:numId="103">
    <w:abstractNumId w:val="187"/>
  </w:num>
  <w:num w:numId="104">
    <w:abstractNumId w:val="197"/>
  </w:num>
  <w:num w:numId="105">
    <w:abstractNumId w:val="83"/>
  </w:num>
  <w:num w:numId="106">
    <w:abstractNumId w:val="116"/>
  </w:num>
  <w:num w:numId="107">
    <w:abstractNumId w:val="88"/>
  </w:num>
  <w:num w:numId="108">
    <w:abstractNumId w:val="144"/>
  </w:num>
  <w:num w:numId="109">
    <w:abstractNumId w:val="135"/>
  </w:num>
  <w:num w:numId="110">
    <w:abstractNumId w:val="161"/>
  </w:num>
  <w:num w:numId="111">
    <w:abstractNumId w:val="178"/>
  </w:num>
  <w:num w:numId="112">
    <w:abstractNumId w:val="105"/>
  </w:num>
  <w:num w:numId="113">
    <w:abstractNumId w:val="209"/>
  </w:num>
  <w:num w:numId="114">
    <w:abstractNumId w:val="130"/>
  </w:num>
  <w:num w:numId="115">
    <w:abstractNumId w:val="63"/>
  </w:num>
  <w:num w:numId="116">
    <w:abstractNumId w:val="94"/>
  </w:num>
  <w:num w:numId="117">
    <w:abstractNumId w:val="150"/>
  </w:num>
  <w:num w:numId="118">
    <w:abstractNumId w:val="136"/>
  </w:num>
  <w:num w:numId="119">
    <w:abstractNumId w:val="39"/>
  </w:num>
  <w:num w:numId="120">
    <w:abstractNumId w:val="106"/>
  </w:num>
  <w:num w:numId="121">
    <w:abstractNumId w:val="77"/>
  </w:num>
  <w:num w:numId="122">
    <w:abstractNumId w:val="143"/>
  </w:num>
  <w:num w:numId="123">
    <w:abstractNumId w:val="188"/>
  </w:num>
  <w:num w:numId="124">
    <w:abstractNumId w:val="45"/>
  </w:num>
  <w:num w:numId="125">
    <w:abstractNumId w:val="67"/>
  </w:num>
  <w:num w:numId="126">
    <w:abstractNumId w:val="84"/>
  </w:num>
  <w:num w:numId="127">
    <w:abstractNumId w:val="121"/>
  </w:num>
  <w:num w:numId="128">
    <w:abstractNumId w:val="173"/>
  </w:num>
  <w:num w:numId="129">
    <w:abstractNumId w:val="198"/>
  </w:num>
  <w:num w:numId="130">
    <w:abstractNumId w:val="125"/>
  </w:num>
  <w:num w:numId="131">
    <w:abstractNumId w:val="163"/>
  </w:num>
  <w:num w:numId="132">
    <w:abstractNumId w:val="214"/>
  </w:num>
  <w:num w:numId="133">
    <w:abstractNumId w:val="54"/>
  </w:num>
  <w:num w:numId="134">
    <w:abstractNumId w:val="78"/>
  </w:num>
  <w:num w:numId="135">
    <w:abstractNumId w:val="46"/>
  </w:num>
  <w:num w:numId="136">
    <w:abstractNumId w:val="115"/>
  </w:num>
  <w:num w:numId="137">
    <w:abstractNumId w:val="202"/>
  </w:num>
  <w:num w:numId="138">
    <w:abstractNumId w:val="142"/>
  </w:num>
  <w:num w:numId="139">
    <w:abstractNumId w:val="128"/>
  </w:num>
  <w:num w:numId="140">
    <w:abstractNumId w:val="58"/>
  </w:num>
  <w:num w:numId="141">
    <w:abstractNumId w:val="171"/>
  </w:num>
  <w:num w:numId="142">
    <w:abstractNumId w:val="123"/>
  </w:num>
  <w:num w:numId="143">
    <w:abstractNumId w:val="177"/>
  </w:num>
  <w:num w:numId="144">
    <w:abstractNumId w:val="176"/>
  </w:num>
  <w:num w:numId="145">
    <w:abstractNumId w:val="182"/>
  </w:num>
  <w:num w:numId="146">
    <w:abstractNumId w:val="134"/>
  </w:num>
  <w:num w:numId="147">
    <w:abstractNumId w:val="155"/>
  </w:num>
  <w:num w:numId="148">
    <w:abstractNumId w:val="207"/>
  </w:num>
  <w:num w:numId="149">
    <w:abstractNumId w:val="180"/>
  </w:num>
  <w:num w:numId="150">
    <w:abstractNumId w:val="154"/>
  </w:num>
  <w:num w:numId="151">
    <w:abstractNumId w:val="174"/>
  </w:num>
  <w:num w:numId="152">
    <w:abstractNumId w:val="211"/>
  </w:num>
  <w:num w:numId="153">
    <w:abstractNumId w:val="165"/>
  </w:num>
  <w:num w:numId="154">
    <w:abstractNumId w:val="48"/>
  </w:num>
  <w:num w:numId="155">
    <w:abstractNumId w:val="93"/>
  </w:num>
  <w:num w:numId="156">
    <w:abstractNumId w:val="33"/>
  </w:num>
  <w:num w:numId="157">
    <w:abstractNumId w:val="111"/>
  </w:num>
  <w:num w:numId="158">
    <w:abstractNumId w:val="96"/>
  </w:num>
  <w:num w:numId="159">
    <w:abstractNumId w:val="196"/>
  </w:num>
  <w:num w:numId="160">
    <w:abstractNumId w:val="47"/>
  </w:num>
  <w:num w:numId="161">
    <w:abstractNumId w:val="101"/>
  </w:num>
  <w:num w:numId="162">
    <w:abstractNumId w:val="167"/>
  </w:num>
  <w:num w:numId="163">
    <w:abstractNumId w:val="43"/>
  </w:num>
  <w:num w:numId="164">
    <w:abstractNumId w:val="141"/>
  </w:num>
  <w:num w:numId="165">
    <w:abstractNumId w:val="110"/>
  </w:num>
  <w:num w:numId="166">
    <w:abstractNumId w:val="56"/>
  </w:num>
  <w:num w:numId="167">
    <w:abstractNumId w:val="212"/>
  </w:num>
  <w:num w:numId="168">
    <w:abstractNumId w:val="133"/>
  </w:num>
  <w:num w:numId="169">
    <w:abstractNumId w:val="92"/>
  </w:num>
  <w:num w:numId="170">
    <w:abstractNumId w:val="52"/>
  </w:num>
  <w:num w:numId="171">
    <w:abstractNumId w:val="64"/>
  </w:num>
  <w:num w:numId="172">
    <w:abstractNumId w:val="66"/>
  </w:num>
  <w:num w:numId="173">
    <w:abstractNumId w:val="170"/>
  </w:num>
  <w:num w:numId="174">
    <w:abstractNumId w:val="85"/>
  </w:num>
  <w:num w:numId="175">
    <w:abstractNumId w:val="117"/>
  </w:num>
  <w:num w:numId="176">
    <w:abstractNumId w:val="55"/>
  </w:num>
  <w:num w:numId="177">
    <w:abstractNumId w:val="204"/>
  </w:num>
  <w:num w:numId="178">
    <w:abstractNumId w:val="38"/>
  </w:num>
  <w:num w:numId="179">
    <w:abstractNumId w:val="195"/>
  </w:num>
  <w:num w:numId="180">
    <w:abstractNumId w:val="55"/>
  </w:num>
  <w:num w:numId="181">
    <w:abstractNumId w:val="160"/>
  </w:num>
  <w:num w:numId="182">
    <w:abstractNumId w:val="98"/>
  </w:num>
  <w:num w:numId="183">
    <w:abstractNumId w:val="50"/>
  </w:num>
  <w:num w:numId="184">
    <w:abstractNumId w:val="38"/>
  </w:num>
  <w:num w:numId="185">
    <w:abstractNumId w:val="204"/>
  </w:num>
  <w:num w:numId="186">
    <w:abstractNumId w:val="195"/>
  </w:num>
  <w:num w:numId="187">
    <w:abstractNumId w:val="51"/>
  </w:num>
  <w:num w:numId="188">
    <w:abstractNumId w:val="62"/>
  </w:num>
  <w:num w:numId="189">
    <w:abstractNumId w:val="179"/>
  </w:num>
  <w:num w:numId="190">
    <w:abstractNumId w:val="183"/>
  </w:num>
  <w:num w:numId="191">
    <w:abstractNumId w:val="107"/>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07DD"/>
    <w:rsid w:val="0000252A"/>
    <w:rsid w:val="00002CC9"/>
    <w:rsid w:val="00002D11"/>
    <w:rsid w:val="00006149"/>
    <w:rsid w:val="00007C55"/>
    <w:rsid w:val="00011455"/>
    <w:rsid w:val="00012122"/>
    <w:rsid w:val="00016A4E"/>
    <w:rsid w:val="00022247"/>
    <w:rsid w:val="000235FA"/>
    <w:rsid w:val="00023A55"/>
    <w:rsid w:val="00025DE4"/>
    <w:rsid w:val="00026672"/>
    <w:rsid w:val="000275C1"/>
    <w:rsid w:val="00030461"/>
    <w:rsid w:val="00032BA0"/>
    <w:rsid w:val="00037BA0"/>
    <w:rsid w:val="000411D5"/>
    <w:rsid w:val="000412C3"/>
    <w:rsid w:val="00041895"/>
    <w:rsid w:val="000419C6"/>
    <w:rsid w:val="00043D88"/>
    <w:rsid w:val="00044245"/>
    <w:rsid w:val="0005064B"/>
    <w:rsid w:val="00052A68"/>
    <w:rsid w:val="00053C7E"/>
    <w:rsid w:val="00056C3C"/>
    <w:rsid w:val="00060E92"/>
    <w:rsid w:val="000611DD"/>
    <w:rsid w:val="0006441F"/>
    <w:rsid w:val="0006512F"/>
    <w:rsid w:val="00070300"/>
    <w:rsid w:val="00074266"/>
    <w:rsid w:val="00076C1C"/>
    <w:rsid w:val="000778AC"/>
    <w:rsid w:val="00080195"/>
    <w:rsid w:val="0008286A"/>
    <w:rsid w:val="00085400"/>
    <w:rsid w:val="00085A8D"/>
    <w:rsid w:val="00085C55"/>
    <w:rsid w:val="00086B4E"/>
    <w:rsid w:val="000873B6"/>
    <w:rsid w:val="00090F62"/>
    <w:rsid w:val="00091358"/>
    <w:rsid w:val="0009208D"/>
    <w:rsid w:val="00092A93"/>
    <w:rsid w:val="00094B3C"/>
    <w:rsid w:val="000968A7"/>
    <w:rsid w:val="00097E74"/>
    <w:rsid w:val="000A4723"/>
    <w:rsid w:val="000A6A37"/>
    <w:rsid w:val="000A745C"/>
    <w:rsid w:val="000B050A"/>
    <w:rsid w:val="000B2E52"/>
    <w:rsid w:val="000B5468"/>
    <w:rsid w:val="000C2EE0"/>
    <w:rsid w:val="000C6FEE"/>
    <w:rsid w:val="000C7B90"/>
    <w:rsid w:val="000D2CF2"/>
    <w:rsid w:val="000D30E8"/>
    <w:rsid w:val="000D318E"/>
    <w:rsid w:val="000E04E3"/>
    <w:rsid w:val="000E209E"/>
    <w:rsid w:val="000F3C2C"/>
    <w:rsid w:val="000F42A9"/>
    <w:rsid w:val="000F6BC9"/>
    <w:rsid w:val="0010274E"/>
    <w:rsid w:val="00102D79"/>
    <w:rsid w:val="00103B80"/>
    <w:rsid w:val="00104ECF"/>
    <w:rsid w:val="0010788B"/>
    <w:rsid w:val="00116179"/>
    <w:rsid w:val="00116486"/>
    <w:rsid w:val="00117681"/>
    <w:rsid w:val="00117838"/>
    <w:rsid w:val="0012142B"/>
    <w:rsid w:val="00140B24"/>
    <w:rsid w:val="00143C7D"/>
    <w:rsid w:val="00146E4C"/>
    <w:rsid w:val="00150B3F"/>
    <w:rsid w:val="001534BA"/>
    <w:rsid w:val="00157EB6"/>
    <w:rsid w:val="00165AA3"/>
    <w:rsid w:val="001661E0"/>
    <w:rsid w:val="001675EB"/>
    <w:rsid w:val="001746BF"/>
    <w:rsid w:val="00177646"/>
    <w:rsid w:val="00180E19"/>
    <w:rsid w:val="00181459"/>
    <w:rsid w:val="0018171D"/>
    <w:rsid w:val="001871C3"/>
    <w:rsid w:val="0018732B"/>
    <w:rsid w:val="0019357C"/>
    <w:rsid w:val="001959CF"/>
    <w:rsid w:val="00195B65"/>
    <w:rsid w:val="00196657"/>
    <w:rsid w:val="00197499"/>
    <w:rsid w:val="00197615"/>
    <w:rsid w:val="001A0596"/>
    <w:rsid w:val="001A591C"/>
    <w:rsid w:val="001A6738"/>
    <w:rsid w:val="001B0C0C"/>
    <w:rsid w:val="001B0D37"/>
    <w:rsid w:val="001B2F4F"/>
    <w:rsid w:val="001C2880"/>
    <w:rsid w:val="001C3C52"/>
    <w:rsid w:val="001C68CA"/>
    <w:rsid w:val="001D024A"/>
    <w:rsid w:val="001D277E"/>
    <w:rsid w:val="001D3976"/>
    <w:rsid w:val="001D643E"/>
    <w:rsid w:val="001E0D6B"/>
    <w:rsid w:val="001E1D46"/>
    <w:rsid w:val="001E286E"/>
    <w:rsid w:val="001E3171"/>
    <w:rsid w:val="001E6683"/>
    <w:rsid w:val="001E675B"/>
    <w:rsid w:val="001F0B28"/>
    <w:rsid w:val="001F1E1D"/>
    <w:rsid w:val="001F3F1E"/>
    <w:rsid w:val="00203A5A"/>
    <w:rsid w:val="0020497F"/>
    <w:rsid w:val="0020573C"/>
    <w:rsid w:val="0020599D"/>
    <w:rsid w:val="00207B43"/>
    <w:rsid w:val="00212036"/>
    <w:rsid w:val="00212A1D"/>
    <w:rsid w:val="00214C47"/>
    <w:rsid w:val="00216C94"/>
    <w:rsid w:val="002170A5"/>
    <w:rsid w:val="00220B30"/>
    <w:rsid w:val="002255F8"/>
    <w:rsid w:val="00225AFF"/>
    <w:rsid w:val="0022743E"/>
    <w:rsid w:val="00231EA3"/>
    <w:rsid w:val="002333AF"/>
    <w:rsid w:val="00235D94"/>
    <w:rsid w:val="002412B9"/>
    <w:rsid w:val="00244714"/>
    <w:rsid w:val="00252347"/>
    <w:rsid w:val="002525C9"/>
    <w:rsid w:val="00262BB4"/>
    <w:rsid w:val="00263153"/>
    <w:rsid w:val="00264924"/>
    <w:rsid w:val="00265CCE"/>
    <w:rsid w:val="00271115"/>
    <w:rsid w:val="002713E2"/>
    <w:rsid w:val="00276FE9"/>
    <w:rsid w:val="002774C6"/>
    <w:rsid w:val="0028136B"/>
    <w:rsid w:val="00281B45"/>
    <w:rsid w:val="0028228E"/>
    <w:rsid w:val="00284B15"/>
    <w:rsid w:val="0029298B"/>
    <w:rsid w:val="00294891"/>
    <w:rsid w:val="00296935"/>
    <w:rsid w:val="00296BD6"/>
    <w:rsid w:val="00297B03"/>
    <w:rsid w:val="002A0048"/>
    <w:rsid w:val="002A17D5"/>
    <w:rsid w:val="002A4E7A"/>
    <w:rsid w:val="002A6158"/>
    <w:rsid w:val="002A646D"/>
    <w:rsid w:val="002A6BCD"/>
    <w:rsid w:val="002B029A"/>
    <w:rsid w:val="002B22A2"/>
    <w:rsid w:val="002B2953"/>
    <w:rsid w:val="002B3DDE"/>
    <w:rsid w:val="002B7F89"/>
    <w:rsid w:val="002C11E0"/>
    <w:rsid w:val="002C1ADC"/>
    <w:rsid w:val="002C2C7A"/>
    <w:rsid w:val="002C5232"/>
    <w:rsid w:val="002C6D30"/>
    <w:rsid w:val="002D0462"/>
    <w:rsid w:val="002D2529"/>
    <w:rsid w:val="002D2C77"/>
    <w:rsid w:val="002D3606"/>
    <w:rsid w:val="002D3C39"/>
    <w:rsid w:val="002D5217"/>
    <w:rsid w:val="002D6766"/>
    <w:rsid w:val="002D728A"/>
    <w:rsid w:val="002D7B21"/>
    <w:rsid w:val="002E0749"/>
    <w:rsid w:val="002E09D2"/>
    <w:rsid w:val="002E0C9A"/>
    <w:rsid w:val="002E1093"/>
    <w:rsid w:val="002E58A4"/>
    <w:rsid w:val="002F1E6D"/>
    <w:rsid w:val="002F30AF"/>
    <w:rsid w:val="002F5DB4"/>
    <w:rsid w:val="0030126C"/>
    <w:rsid w:val="003026D5"/>
    <w:rsid w:val="00303171"/>
    <w:rsid w:val="003111E3"/>
    <w:rsid w:val="00312574"/>
    <w:rsid w:val="00312CF0"/>
    <w:rsid w:val="0031534D"/>
    <w:rsid w:val="00320D22"/>
    <w:rsid w:val="0032153A"/>
    <w:rsid w:val="00321732"/>
    <w:rsid w:val="00326BE3"/>
    <w:rsid w:val="00332A94"/>
    <w:rsid w:val="0033585E"/>
    <w:rsid w:val="003359A2"/>
    <w:rsid w:val="0034092C"/>
    <w:rsid w:val="00340FD8"/>
    <w:rsid w:val="00344B5D"/>
    <w:rsid w:val="00345129"/>
    <w:rsid w:val="0034542F"/>
    <w:rsid w:val="00346A81"/>
    <w:rsid w:val="00350836"/>
    <w:rsid w:val="003562E4"/>
    <w:rsid w:val="00356EDE"/>
    <w:rsid w:val="00362F0D"/>
    <w:rsid w:val="00370640"/>
    <w:rsid w:val="00370CA4"/>
    <w:rsid w:val="00372BF2"/>
    <w:rsid w:val="00375003"/>
    <w:rsid w:val="00375874"/>
    <w:rsid w:val="00375C5D"/>
    <w:rsid w:val="00380BD5"/>
    <w:rsid w:val="0038227B"/>
    <w:rsid w:val="00383CAA"/>
    <w:rsid w:val="003862FA"/>
    <w:rsid w:val="003865F8"/>
    <w:rsid w:val="00395059"/>
    <w:rsid w:val="0039584B"/>
    <w:rsid w:val="00395DDA"/>
    <w:rsid w:val="00397C8B"/>
    <w:rsid w:val="003A63FE"/>
    <w:rsid w:val="003A7ED6"/>
    <w:rsid w:val="003A7F7A"/>
    <w:rsid w:val="003B2B4B"/>
    <w:rsid w:val="003B63F7"/>
    <w:rsid w:val="003B6815"/>
    <w:rsid w:val="003B6E44"/>
    <w:rsid w:val="003C0745"/>
    <w:rsid w:val="003C0EEE"/>
    <w:rsid w:val="003C7CB8"/>
    <w:rsid w:val="003D002F"/>
    <w:rsid w:val="003D02E7"/>
    <w:rsid w:val="003D1CCD"/>
    <w:rsid w:val="003D2B78"/>
    <w:rsid w:val="003D3907"/>
    <w:rsid w:val="003D4204"/>
    <w:rsid w:val="003D42DD"/>
    <w:rsid w:val="003D4A82"/>
    <w:rsid w:val="003D4E86"/>
    <w:rsid w:val="003D57BE"/>
    <w:rsid w:val="003D6346"/>
    <w:rsid w:val="003D6F7D"/>
    <w:rsid w:val="003D7E01"/>
    <w:rsid w:val="003E1C3E"/>
    <w:rsid w:val="003E1DC1"/>
    <w:rsid w:val="003E66F1"/>
    <w:rsid w:val="003E6C71"/>
    <w:rsid w:val="003F1605"/>
    <w:rsid w:val="003F2884"/>
    <w:rsid w:val="003F3D5C"/>
    <w:rsid w:val="003F45FE"/>
    <w:rsid w:val="003F5A31"/>
    <w:rsid w:val="003F6734"/>
    <w:rsid w:val="003F7807"/>
    <w:rsid w:val="00400DCE"/>
    <w:rsid w:val="004019C8"/>
    <w:rsid w:val="00406384"/>
    <w:rsid w:val="004100DE"/>
    <w:rsid w:val="004134FC"/>
    <w:rsid w:val="00413904"/>
    <w:rsid w:val="0041436B"/>
    <w:rsid w:val="00415C57"/>
    <w:rsid w:val="00415D31"/>
    <w:rsid w:val="004236E6"/>
    <w:rsid w:val="00431413"/>
    <w:rsid w:val="00431939"/>
    <w:rsid w:val="00431E49"/>
    <w:rsid w:val="004328AA"/>
    <w:rsid w:val="00434F70"/>
    <w:rsid w:val="00436436"/>
    <w:rsid w:val="0043676D"/>
    <w:rsid w:val="00436D03"/>
    <w:rsid w:val="00440F69"/>
    <w:rsid w:val="00442E87"/>
    <w:rsid w:val="004464AD"/>
    <w:rsid w:val="00446AFD"/>
    <w:rsid w:val="00446CE6"/>
    <w:rsid w:val="00450BB8"/>
    <w:rsid w:val="004532B8"/>
    <w:rsid w:val="00453D18"/>
    <w:rsid w:val="004615BB"/>
    <w:rsid w:val="004634D4"/>
    <w:rsid w:val="0046600D"/>
    <w:rsid w:val="00471264"/>
    <w:rsid w:val="004742B9"/>
    <w:rsid w:val="00474619"/>
    <w:rsid w:val="00480D4F"/>
    <w:rsid w:val="00485181"/>
    <w:rsid w:val="00486477"/>
    <w:rsid w:val="004902B1"/>
    <w:rsid w:val="0049401C"/>
    <w:rsid w:val="0049403F"/>
    <w:rsid w:val="004A0261"/>
    <w:rsid w:val="004A213F"/>
    <w:rsid w:val="004A5746"/>
    <w:rsid w:val="004A67F3"/>
    <w:rsid w:val="004A7088"/>
    <w:rsid w:val="004B1562"/>
    <w:rsid w:val="004B4CC7"/>
    <w:rsid w:val="004B68EC"/>
    <w:rsid w:val="004B6C9F"/>
    <w:rsid w:val="004B6CB9"/>
    <w:rsid w:val="004C605C"/>
    <w:rsid w:val="004C7ED6"/>
    <w:rsid w:val="004D7E7A"/>
    <w:rsid w:val="004E4D2F"/>
    <w:rsid w:val="004F096D"/>
    <w:rsid w:val="004F0DB0"/>
    <w:rsid w:val="004F0FB5"/>
    <w:rsid w:val="004F2C93"/>
    <w:rsid w:val="004F378B"/>
    <w:rsid w:val="004F3E0E"/>
    <w:rsid w:val="004F7123"/>
    <w:rsid w:val="004F7C74"/>
    <w:rsid w:val="004F7FD1"/>
    <w:rsid w:val="00500205"/>
    <w:rsid w:val="00500686"/>
    <w:rsid w:val="00500815"/>
    <w:rsid w:val="00504D35"/>
    <w:rsid w:val="00506948"/>
    <w:rsid w:val="00507693"/>
    <w:rsid w:val="00507B49"/>
    <w:rsid w:val="00513276"/>
    <w:rsid w:val="005154C3"/>
    <w:rsid w:val="00516560"/>
    <w:rsid w:val="00523441"/>
    <w:rsid w:val="00523950"/>
    <w:rsid w:val="00525D23"/>
    <w:rsid w:val="0052624C"/>
    <w:rsid w:val="005273E0"/>
    <w:rsid w:val="005308F1"/>
    <w:rsid w:val="00531FBD"/>
    <w:rsid w:val="00532C09"/>
    <w:rsid w:val="00532DD9"/>
    <w:rsid w:val="005352D0"/>
    <w:rsid w:val="00535318"/>
    <w:rsid w:val="005367FA"/>
    <w:rsid w:val="00537237"/>
    <w:rsid w:val="005401CC"/>
    <w:rsid w:val="00540C4A"/>
    <w:rsid w:val="00541B11"/>
    <w:rsid w:val="0054350C"/>
    <w:rsid w:val="0054686B"/>
    <w:rsid w:val="00552E64"/>
    <w:rsid w:val="0055423B"/>
    <w:rsid w:val="00554858"/>
    <w:rsid w:val="00557F36"/>
    <w:rsid w:val="00563AB0"/>
    <w:rsid w:val="00563BA8"/>
    <w:rsid w:val="00565F6E"/>
    <w:rsid w:val="0057003A"/>
    <w:rsid w:val="005722DA"/>
    <w:rsid w:val="00572C55"/>
    <w:rsid w:val="00572D04"/>
    <w:rsid w:val="00572E6A"/>
    <w:rsid w:val="00580ED8"/>
    <w:rsid w:val="005816CF"/>
    <w:rsid w:val="005823D5"/>
    <w:rsid w:val="00582BC2"/>
    <w:rsid w:val="00583A56"/>
    <w:rsid w:val="005843BF"/>
    <w:rsid w:val="00595145"/>
    <w:rsid w:val="00596323"/>
    <w:rsid w:val="00596982"/>
    <w:rsid w:val="0059707D"/>
    <w:rsid w:val="00597FC0"/>
    <w:rsid w:val="005A2381"/>
    <w:rsid w:val="005A2748"/>
    <w:rsid w:val="005A70ED"/>
    <w:rsid w:val="005B0100"/>
    <w:rsid w:val="005B273C"/>
    <w:rsid w:val="005B482A"/>
    <w:rsid w:val="005B5E9E"/>
    <w:rsid w:val="005B63D8"/>
    <w:rsid w:val="005B67A9"/>
    <w:rsid w:val="005B748E"/>
    <w:rsid w:val="005C4D15"/>
    <w:rsid w:val="005C53A6"/>
    <w:rsid w:val="005C5F90"/>
    <w:rsid w:val="005D0222"/>
    <w:rsid w:val="005D0CB0"/>
    <w:rsid w:val="005D4488"/>
    <w:rsid w:val="005D4F86"/>
    <w:rsid w:val="005D53A5"/>
    <w:rsid w:val="005D5883"/>
    <w:rsid w:val="005D66BB"/>
    <w:rsid w:val="005D6AAF"/>
    <w:rsid w:val="005D7693"/>
    <w:rsid w:val="005E0565"/>
    <w:rsid w:val="005E16B7"/>
    <w:rsid w:val="005E1B6D"/>
    <w:rsid w:val="005E307F"/>
    <w:rsid w:val="005E3813"/>
    <w:rsid w:val="005F0115"/>
    <w:rsid w:val="005F2BF9"/>
    <w:rsid w:val="005F572A"/>
    <w:rsid w:val="005F6DE7"/>
    <w:rsid w:val="00602EED"/>
    <w:rsid w:val="00605719"/>
    <w:rsid w:val="006104F9"/>
    <w:rsid w:val="00611410"/>
    <w:rsid w:val="00611BEC"/>
    <w:rsid w:val="00611D3D"/>
    <w:rsid w:val="00613CCF"/>
    <w:rsid w:val="00614721"/>
    <w:rsid w:val="0062043A"/>
    <w:rsid w:val="006204B7"/>
    <w:rsid w:val="0063458E"/>
    <w:rsid w:val="0063727D"/>
    <w:rsid w:val="006419D0"/>
    <w:rsid w:val="00642ABF"/>
    <w:rsid w:val="00643609"/>
    <w:rsid w:val="006466BA"/>
    <w:rsid w:val="00650177"/>
    <w:rsid w:val="006516AA"/>
    <w:rsid w:val="00653A76"/>
    <w:rsid w:val="00655E3A"/>
    <w:rsid w:val="0065696A"/>
    <w:rsid w:val="00666724"/>
    <w:rsid w:val="006718A1"/>
    <w:rsid w:val="0067414A"/>
    <w:rsid w:val="0067503F"/>
    <w:rsid w:val="006809A6"/>
    <w:rsid w:val="00681B38"/>
    <w:rsid w:val="006833BF"/>
    <w:rsid w:val="00683D56"/>
    <w:rsid w:val="00685ECE"/>
    <w:rsid w:val="00686749"/>
    <w:rsid w:val="006900E4"/>
    <w:rsid w:val="00690452"/>
    <w:rsid w:val="00695FF4"/>
    <w:rsid w:val="00696913"/>
    <w:rsid w:val="006A05DF"/>
    <w:rsid w:val="006A265B"/>
    <w:rsid w:val="006A2C28"/>
    <w:rsid w:val="006A422A"/>
    <w:rsid w:val="006A62BB"/>
    <w:rsid w:val="006B0B19"/>
    <w:rsid w:val="006B0C24"/>
    <w:rsid w:val="006B2581"/>
    <w:rsid w:val="006B2A2C"/>
    <w:rsid w:val="006B4E4E"/>
    <w:rsid w:val="006B5D77"/>
    <w:rsid w:val="006C0E31"/>
    <w:rsid w:val="006C0F3D"/>
    <w:rsid w:val="006C0FBF"/>
    <w:rsid w:val="006C140C"/>
    <w:rsid w:val="006C249E"/>
    <w:rsid w:val="006C3C3A"/>
    <w:rsid w:val="006C4138"/>
    <w:rsid w:val="006C5DA7"/>
    <w:rsid w:val="006C66D7"/>
    <w:rsid w:val="006C6D67"/>
    <w:rsid w:val="006C7AC5"/>
    <w:rsid w:val="006D1CBD"/>
    <w:rsid w:val="006D39EE"/>
    <w:rsid w:val="006D45B2"/>
    <w:rsid w:val="006D6329"/>
    <w:rsid w:val="006D6882"/>
    <w:rsid w:val="006D6B92"/>
    <w:rsid w:val="006D7B6B"/>
    <w:rsid w:val="006E0C86"/>
    <w:rsid w:val="006E3703"/>
    <w:rsid w:val="006E38FB"/>
    <w:rsid w:val="006E6E8B"/>
    <w:rsid w:val="006F3F97"/>
    <w:rsid w:val="006F4B4E"/>
    <w:rsid w:val="006F51F9"/>
    <w:rsid w:val="006F6B12"/>
    <w:rsid w:val="00700DC0"/>
    <w:rsid w:val="00700DCD"/>
    <w:rsid w:val="00706B34"/>
    <w:rsid w:val="00707041"/>
    <w:rsid w:val="007141CA"/>
    <w:rsid w:val="00714AA7"/>
    <w:rsid w:val="00714F42"/>
    <w:rsid w:val="00714FDB"/>
    <w:rsid w:val="007200F5"/>
    <w:rsid w:val="00721E54"/>
    <w:rsid w:val="00724C7C"/>
    <w:rsid w:val="00726180"/>
    <w:rsid w:val="007268A0"/>
    <w:rsid w:val="00726E0E"/>
    <w:rsid w:val="0073048A"/>
    <w:rsid w:val="0073058E"/>
    <w:rsid w:val="0073313F"/>
    <w:rsid w:val="007338DB"/>
    <w:rsid w:val="00734CBE"/>
    <w:rsid w:val="00743760"/>
    <w:rsid w:val="00744848"/>
    <w:rsid w:val="00746817"/>
    <w:rsid w:val="007470CB"/>
    <w:rsid w:val="007523C0"/>
    <w:rsid w:val="00754B1F"/>
    <w:rsid w:val="00756A20"/>
    <w:rsid w:val="00761454"/>
    <w:rsid w:val="0076202E"/>
    <w:rsid w:val="00763050"/>
    <w:rsid w:val="00763C3A"/>
    <w:rsid w:val="00765FB6"/>
    <w:rsid w:val="00773D82"/>
    <w:rsid w:val="00774348"/>
    <w:rsid w:val="007755DB"/>
    <w:rsid w:val="00775DA5"/>
    <w:rsid w:val="007778F0"/>
    <w:rsid w:val="00780EE1"/>
    <w:rsid w:val="00781DAF"/>
    <w:rsid w:val="00783B6D"/>
    <w:rsid w:val="0078507A"/>
    <w:rsid w:val="00791A5E"/>
    <w:rsid w:val="00792C8A"/>
    <w:rsid w:val="00793BBA"/>
    <w:rsid w:val="00796BC8"/>
    <w:rsid w:val="00797B98"/>
    <w:rsid w:val="00797ECB"/>
    <w:rsid w:val="007A6BFF"/>
    <w:rsid w:val="007B1F16"/>
    <w:rsid w:val="007B3100"/>
    <w:rsid w:val="007C1807"/>
    <w:rsid w:val="007C25ED"/>
    <w:rsid w:val="007C542E"/>
    <w:rsid w:val="007C6898"/>
    <w:rsid w:val="007D074C"/>
    <w:rsid w:val="007D7617"/>
    <w:rsid w:val="007E29E8"/>
    <w:rsid w:val="007E3D6D"/>
    <w:rsid w:val="007E639C"/>
    <w:rsid w:val="007F0A44"/>
    <w:rsid w:val="007F0C7C"/>
    <w:rsid w:val="007F0E27"/>
    <w:rsid w:val="007F1570"/>
    <w:rsid w:val="007F1878"/>
    <w:rsid w:val="007F23AE"/>
    <w:rsid w:val="007F43ED"/>
    <w:rsid w:val="007F6450"/>
    <w:rsid w:val="007F71DD"/>
    <w:rsid w:val="00800980"/>
    <w:rsid w:val="00801892"/>
    <w:rsid w:val="00804153"/>
    <w:rsid w:val="00814055"/>
    <w:rsid w:val="00821939"/>
    <w:rsid w:val="00825DC2"/>
    <w:rsid w:val="0082737D"/>
    <w:rsid w:val="00834410"/>
    <w:rsid w:val="0083695C"/>
    <w:rsid w:val="00841BFC"/>
    <w:rsid w:val="00844B16"/>
    <w:rsid w:val="008461BB"/>
    <w:rsid w:val="0085137A"/>
    <w:rsid w:val="00852EDE"/>
    <w:rsid w:val="008555F2"/>
    <w:rsid w:val="00855905"/>
    <w:rsid w:val="0085632E"/>
    <w:rsid w:val="00863C64"/>
    <w:rsid w:val="00873692"/>
    <w:rsid w:val="00873706"/>
    <w:rsid w:val="00875B4C"/>
    <w:rsid w:val="00880217"/>
    <w:rsid w:val="00882A8F"/>
    <w:rsid w:val="00884BAC"/>
    <w:rsid w:val="00886316"/>
    <w:rsid w:val="0088637D"/>
    <w:rsid w:val="00886A51"/>
    <w:rsid w:val="00886B5D"/>
    <w:rsid w:val="00886D75"/>
    <w:rsid w:val="00890390"/>
    <w:rsid w:val="0089428C"/>
    <w:rsid w:val="0089471F"/>
    <w:rsid w:val="0089547E"/>
    <w:rsid w:val="0089737F"/>
    <w:rsid w:val="008A1592"/>
    <w:rsid w:val="008A1CDA"/>
    <w:rsid w:val="008A33E1"/>
    <w:rsid w:val="008A42A3"/>
    <w:rsid w:val="008A46B8"/>
    <w:rsid w:val="008A6FFE"/>
    <w:rsid w:val="008A7084"/>
    <w:rsid w:val="008A76CC"/>
    <w:rsid w:val="008B14B2"/>
    <w:rsid w:val="008B1EF6"/>
    <w:rsid w:val="008B2D7E"/>
    <w:rsid w:val="008B36A5"/>
    <w:rsid w:val="008B42D9"/>
    <w:rsid w:val="008C014F"/>
    <w:rsid w:val="008C40A5"/>
    <w:rsid w:val="008C5523"/>
    <w:rsid w:val="008C651F"/>
    <w:rsid w:val="008C6CAF"/>
    <w:rsid w:val="008C708E"/>
    <w:rsid w:val="008D0812"/>
    <w:rsid w:val="008D2159"/>
    <w:rsid w:val="008D3004"/>
    <w:rsid w:val="008D3167"/>
    <w:rsid w:val="008D334D"/>
    <w:rsid w:val="008D5907"/>
    <w:rsid w:val="008D7A55"/>
    <w:rsid w:val="008E4A41"/>
    <w:rsid w:val="008E5DCA"/>
    <w:rsid w:val="008E7D7A"/>
    <w:rsid w:val="008F183A"/>
    <w:rsid w:val="008F277A"/>
    <w:rsid w:val="008F3512"/>
    <w:rsid w:val="008F4BE9"/>
    <w:rsid w:val="008F5896"/>
    <w:rsid w:val="00900B5A"/>
    <w:rsid w:val="00900B6F"/>
    <w:rsid w:val="009012D3"/>
    <w:rsid w:val="00903DAC"/>
    <w:rsid w:val="00905811"/>
    <w:rsid w:val="00907EEC"/>
    <w:rsid w:val="009116D7"/>
    <w:rsid w:val="009125E8"/>
    <w:rsid w:val="009132E6"/>
    <w:rsid w:val="00914A79"/>
    <w:rsid w:val="00914D33"/>
    <w:rsid w:val="0091513C"/>
    <w:rsid w:val="0092190E"/>
    <w:rsid w:val="00925063"/>
    <w:rsid w:val="00931CBC"/>
    <w:rsid w:val="00932333"/>
    <w:rsid w:val="009356CA"/>
    <w:rsid w:val="00935F76"/>
    <w:rsid w:val="0094048C"/>
    <w:rsid w:val="00946E41"/>
    <w:rsid w:val="00947EA6"/>
    <w:rsid w:val="009542AF"/>
    <w:rsid w:val="00954634"/>
    <w:rsid w:val="00956C50"/>
    <w:rsid w:val="00963A9C"/>
    <w:rsid w:val="009747EB"/>
    <w:rsid w:val="00974ABD"/>
    <w:rsid w:val="009765E6"/>
    <w:rsid w:val="00980181"/>
    <w:rsid w:val="009816E0"/>
    <w:rsid w:val="0098235B"/>
    <w:rsid w:val="00983221"/>
    <w:rsid w:val="00984629"/>
    <w:rsid w:val="0098666D"/>
    <w:rsid w:val="00991918"/>
    <w:rsid w:val="00992B50"/>
    <w:rsid w:val="009A2D50"/>
    <w:rsid w:val="009A3584"/>
    <w:rsid w:val="009A545C"/>
    <w:rsid w:val="009A634F"/>
    <w:rsid w:val="009A6AFB"/>
    <w:rsid w:val="009B0659"/>
    <w:rsid w:val="009B0961"/>
    <w:rsid w:val="009B40E9"/>
    <w:rsid w:val="009C031E"/>
    <w:rsid w:val="009C2C13"/>
    <w:rsid w:val="009C620A"/>
    <w:rsid w:val="009C67A9"/>
    <w:rsid w:val="009D214C"/>
    <w:rsid w:val="009D5D74"/>
    <w:rsid w:val="009D6BBB"/>
    <w:rsid w:val="009E4970"/>
    <w:rsid w:val="009E4C00"/>
    <w:rsid w:val="009E5DBF"/>
    <w:rsid w:val="009E5E78"/>
    <w:rsid w:val="009F15BA"/>
    <w:rsid w:val="009F1B43"/>
    <w:rsid w:val="009F232D"/>
    <w:rsid w:val="009F5782"/>
    <w:rsid w:val="009F67B5"/>
    <w:rsid w:val="00A004D4"/>
    <w:rsid w:val="00A02135"/>
    <w:rsid w:val="00A0267D"/>
    <w:rsid w:val="00A0541E"/>
    <w:rsid w:val="00A0641E"/>
    <w:rsid w:val="00A0718C"/>
    <w:rsid w:val="00A07783"/>
    <w:rsid w:val="00A10239"/>
    <w:rsid w:val="00A10E0D"/>
    <w:rsid w:val="00A127A9"/>
    <w:rsid w:val="00A13C5D"/>
    <w:rsid w:val="00A13E7E"/>
    <w:rsid w:val="00A14332"/>
    <w:rsid w:val="00A1453B"/>
    <w:rsid w:val="00A14C8A"/>
    <w:rsid w:val="00A1704F"/>
    <w:rsid w:val="00A21D78"/>
    <w:rsid w:val="00A22907"/>
    <w:rsid w:val="00A22C61"/>
    <w:rsid w:val="00A304D9"/>
    <w:rsid w:val="00A31982"/>
    <w:rsid w:val="00A3436A"/>
    <w:rsid w:val="00A34A93"/>
    <w:rsid w:val="00A36B30"/>
    <w:rsid w:val="00A45BAB"/>
    <w:rsid w:val="00A46FF4"/>
    <w:rsid w:val="00A47F10"/>
    <w:rsid w:val="00A513A4"/>
    <w:rsid w:val="00A5155B"/>
    <w:rsid w:val="00A61E02"/>
    <w:rsid w:val="00A64E13"/>
    <w:rsid w:val="00A655AC"/>
    <w:rsid w:val="00A66D4A"/>
    <w:rsid w:val="00A67F50"/>
    <w:rsid w:val="00A71899"/>
    <w:rsid w:val="00A727AB"/>
    <w:rsid w:val="00A72DEE"/>
    <w:rsid w:val="00A73124"/>
    <w:rsid w:val="00A75D92"/>
    <w:rsid w:val="00A81AB8"/>
    <w:rsid w:val="00A825D6"/>
    <w:rsid w:val="00A83779"/>
    <w:rsid w:val="00A84D94"/>
    <w:rsid w:val="00A851EF"/>
    <w:rsid w:val="00A86930"/>
    <w:rsid w:val="00A87A29"/>
    <w:rsid w:val="00A906F3"/>
    <w:rsid w:val="00A90D4C"/>
    <w:rsid w:val="00A90DE2"/>
    <w:rsid w:val="00A92D3E"/>
    <w:rsid w:val="00A93D03"/>
    <w:rsid w:val="00A93FB6"/>
    <w:rsid w:val="00AA0A69"/>
    <w:rsid w:val="00AA2851"/>
    <w:rsid w:val="00AA3101"/>
    <w:rsid w:val="00AA36C0"/>
    <w:rsid w:val="00AA6B77"/>
    <w:rsid w:val="00AA6C18"/>
    <w:rsid w:val="00AA6D2A"/>
    <w:rsid w:val="00AB1E50"/>
    <w:rsid w:val="00AB1E76"/>
    <w:rsid w:val="00AB4FB5"/>
    <w:rsid w:val="00AB5729"/>
    <w:rsid w:val="00AB7466"/>
    <w:rsid w:val="00AC1A42"/>
    <w:rsid w:val="00AC3A34"/>
    <w:rsid w:val="00AC5FE2"/>
    <w:rsid w:val="00AC63E5"/>
    <w:rsid w:val="00AD0575"/>
    <w:rsid w:val="00AD265D"/>
    <w:rsid w:val="00AD45F4"/>
    <w:rsid w:val="00AD62BA"/>
    <w:rsid w:val="00AD64C6"/>
    <w:rsid w:val="00AE0275"/>
    <w:rsid w:val="00AE242E"/>
    <w:rsid w:val="00AE452C"/>
    <w:rsid w:val="00AE558D"/>
    <w:rsid w:val="00AE66D3"/>
    <w:rsid w:val="00AE6917"/>
    <w:rsid w:val="00AE7AED"/>
    <w:rsid w:val="00AF19BE"/>
    <w:rsid w:val="00AF301F"/>
    <w:rsid w:val="00AF4567"/>
    <w:rsid w:val="00AF6029"/>
    <w:rsid w:val="00AF6C37"/>
    <w:rsid w:val="00AF73CF"/>
    <w:rsid w:val="00B005E0"/>
    <w:rsid w:val="00B01DE5"/>
    <w:rsid w:val="00B03FAF"/>
    <w:rsid w:val="00B05E43"/>
    <w:rsid w:val="00B104F1"/>
    <w:rsid w:val="00B107F0"/>
    <w:rsid w:val="00B20FC9"/>
    <w:rsid w:val="00B225A8"/>
    <w:rsid w:val="00B22FE2"/>
    <w:rsid w:val="00B238B1"/>
    <w:rsid w:val="00B25589"/>
    <w:rsid w:val="00B27070"/>
    <w:rsid w:val="00B272A1"/>
    <w:rsid w:val="00B27B86"/>
    <w:rsid w:val="00B32198"/>
    <w:rsid w:val="00B3385E"/>
    <w:rsid w:val="00B33ACB"/>
    <w:rsid w:val="00B34401"/>
    <w:rsid w:val="00B347E9"/>
    <w:rsid w:val="00B35676"/>
    <w:rsid w:val="00B364BF"/>
    <w:rsid w:val="00B41921"/>
    <w:rsid w:val="00B420CF"/>
    <w:rsid w:val="00B45D8A"/>
    <w:rsid w:val="00B46750"/>
    <w:rsid w:val="00B47E4B"/>
    <w:rsid w:val="00B50C7E"/>
    <w:rsid w:val="00B50E75"/>
    <w:rsid w:val="00B539E0"/>
    <w:rsid w:val="00B552DC"/>
    <w:rsid w:val="00B558FC"/>
    <w:rsid w:val="00B630CB"/>
    <w:rsid w:val="00B67B7B"/>
    <w:rsid w:val="00B70624"/>
    <w:rsid w:val="00B70F23"/>
    <w:rsid w:val="00B72566"/>
    <w:rsid w:val="00B73DA2"/>
    <w:rsid w:val="00B74F25"/>
    <w:rsid w:val="00B758C2"/>
    <w:rsid w:val="00B77B27"/>
    <w:rsid w:val="00B8101E"/>
    <w:rsid w:val="00B8157B"/>
    <w:rsid w:val="00B83D69"/>
    <w:rsid w:val="00B8442E"/>
    <w:rsid w:val="00B86B0F"/>
    <w:rsid w:val="00B8751A"/>
    <w:rsid w:val="00B90A99"/>
    <w:rsid w:val="00B9257C"/>
    <w:rsid w:val="00B96583"/>
    <w:rsid w:val="00B973FE"/>
    <w:rsid w:val="00BA0A73"/>
    <w:rsid w:val="00BA24FC"/>
    <w:rsid w:val="00BA52A5"/>
    <w:rsid w:val="00BA61B0"/>
    <w:rsid w:val="00BB0729"/>
    <w:rsid w:val="00BB12AE"/>
    <w:rsid w:val="00BB1623"/>
    <w:rsid w:val="00BB3BFC"/>
    <w:rsid w:val="00BC3880"/>
    <w:rsid w:val="00BC663E"/>
    <w:rsid w:val="00BC7AA8"/>
    <w:rsid w:val="00BD04CE"/>
    <w:rsid w:val="00BD3307"/>
    <w:rsid w:val="00BD4926"/>
    <w:rsid w:val="00BD4FBD"/>
    <w:rsid w:val="00BD7394"/>
    <w:rsid w:val="00BD74B0"/>
    <w:rsid w:val="00BE0E3D"/>
    <w:rsid w:val="00BE2221"/>
    <w:rsid w:val="00BE2B60"/>
    <w:rsid w:val="00BE3A7D"/>
    <w:rsid w:val="00BE4E0F"/>
    <w:rsid w:val="00BE4EAB"/>
    <w:rsid w:val="00BE7D4A"/>
    <w:rsid w:val="00BF0EAD"/>
    <w:rsid w:val="00BF1C73"/>
    <w:rsid w:val="00BF336A"/>
    <w:rsid w:val="00BF47CE"/>
    <w:rsid w:val="00BF4CDC"/>
    <w:rsid w:val="00BF5D96"/>
    <w:rsid w:val="00C03559"/>
    <w:rsid w:val="00C04A77"/>
    <w:rsid w:val="00C06C74"/>
    <w:rsid w:val="00C0760D"/>
    <w:rsid w:val="00C1034C"/>
    <w:rsid w:val="00C11324"/>
    <w:rsid w:val="00C14E27"/>
    <w:rsid w:val="00C15193"/>
    <w:rsid w:val="00C22A9B"/>
    <w:rsid w:val="00C25A47"/>
    <w:rsid w:val="00C264D1"/>
    <w:rsid w:val="00C27132"/>
    <w:rsid w:val="00C37ED4"/>
    <w:rsid w:val="00C46F9F"/>
    <w:rsid w:val="00C47538"/>
    <w:rsid w:val="00C50095"/>
    <w:rsid w:val="00C53127"/>
    <w:rsid w:val="00C5622E"/>
    <w:rsid w:val="00C621E5"/>
    <w:rsid w:val="00C6263C"/>
    <w:rsid w:val="00C643D5"/>
    <w:rsid w:val="00C66541"/>
    <w:rsid w:val="00C667D7"/>
    <w:rsid w:val="00C678D6"/>
    <w:rsid w:val="00C67A9E"/>
    <w:rsid w:val="00C706E6"/>
    <w:rsid w:val="00C726C4"/>
    <w:rsid w:val="00C8264B"/>
    <w:rsid w:val="00C82AAB"/>
    <w:rsid w:val="00C9451A"/>
    <w:rsid w:val="00C9718A"/>
    <w:rsid w:val="00CA0214"/>
    <w:rsid w:val="00CA0296"/>
    <w:rsid w:val="00CA56F8"/>
    <w:rsid w:val="00CA5F93"/>
    <w:rsid w:val="00CA64A6"/>
    <w:rsid w:val="00CB0302"/>
    <w:rsid w:val="00CB4C0C"/>
    <w:rsid w:val="00CB6752"/>
    <w:rsid w:val="00CC3A4B"/>
    <w:rsid w:val="00CC4EDD"/>
    <w:rsid w:val="00CD0D21"/>
    <w:rsid w:val="00CD1685"/>
    <w:rsid w:val="00CD43DD"/>
    <w:rsid w:val="00CD49AB"/>
    <w:rsid w:val="00CD70A1"/>
    <w:rsid w:val="00CD7C99"/>
    <w:rsid w:val="00CE0626"/>
    <w:rsid w:val="00CE30BD"/>
    <w:rsid w:val="00CF0F3C"/>
    <w:rsid w:val="00CF1335"/>
    <w:rsid w:val="00CF166B"/>
    <w:rsid w:val="00CF24CD"/>
    <w:rsid w:val="00CF3912"/>
    <w:rsid w:val="00D00181"/>
    <w:rsid w:val="00D016C5"/>
    <w:rsid w:val="00D026DC"/>
    <w:rsid w:val="00D05027"/>
    <w:rsid w:val="00D05618"/>
    <w:rsid w:val="00D07486"/>
    <w:rsid w:val="00D07767"/>
    <w:rsid w:val="00D07C3B"/>
    <w:rsid w:val="00D11267"/>
    <w:rsid w:val="00D12A8C"/>
    <w:rsid w:val="00D12BD0"/>
    <w:rsid w:val="00D14F87"/>
    <w:rsid w:val="00D170ED"/>
    <w:rsid w:val="00D23585"/>
    <w:rsid w:val="00D30361"/>
    <w:rsid w:val="00D35244"/>
    <w:rsid w:val="00D44B49"/>
    <w:rsid w:val="00D47B7C"/>
    <w:rsid w:val="00D50A96"/>
    <w:rsid w:val="00D53D81"/>
    <w:rsid w:val="00D56744"/>
    <w:rsid w:val="00D604C2"/>
    <w:rsid w:val="00D62E8E"/>
    <w:rsid w:val="00D638C9"/>
    <w:rsid w:val="00D63FCA"/>
    <w:rsid w:val="00D66C3B"/>
    <w:rsid w:val="00D66C92"/>
    <w:rsid w:val="00D676B5"/>
    <w:rsid w:val="00D7012D"/>
    <w:rsid w:val="00D715B2"/>
    <w:rsid w:val="00D715D0"/>
    <w:rsid w:val="00D719EA"/>
    <w:rsid w:val="00D82616"/>
    <w:rsid w:val="00D82AB6"/>
    <w:rsid w:val="00D82E5D"/>
    <w:rsid w:val="00D853B3"/>
    <w:rsid w:val="00D85C02"/>
    <w:rsid w:val="00D918A5"/>
    <w:rsid w:val="00D93053"/>
    <w:rsid w:val="00D95307"/>
    <w:rsid w:val="00DA17C4"/>
    <w:rsid w:val="00DA3FEA"/>
    <w:rsid w:val="00DA6D5B"/>
    <w:rsid w:val="00DB0462"/>
    <w:rsid w:val="00DB2154"/>
    <w:rsid w:val="00DB76C9"/>
    <w:rsid w:val="00DC1A07"/>
    <w:rsid w:val="00DC28D7"/>
    <w:rsid w:val="00DC3439"/>
    <w:rsid w:val="00DC3DA6"/>
    <w:rsid w:val="00DC5D3B"/>
    <w:rsid w:val="00DC6B19"/>
    <w:rsid w:val="00DC7426"/>
    <w:rsid w:val="00DD06C9"/>
    <w:rsid w:val="00DD2B68"/>
    <w:rsid w:val="00DD4FCB"/>
    <w:rsid w:val="00DD538E"/>
    <w:rsid w:val="00DD647D"/>
    <w:rsid w:val="00DD6F3F"/>
    <w:rsid w:val="00DD76C8"/>
    <w:rsid w:val="00DE01F3"/>
    <w:rsid w:val="00DE0CD4"/>
    <w:rsid w:val="00DE3664"/>
    <w:rsid w:val="00DE36C0"/>
    <w:rsid w:val="00DE4D9A"/>
    <w:rsid w:val="00DE79C6"/>
    <w:rsid w:val="00DF00AB"/>
    <w:rsid w:val="00DF16DF"/>
    <w:rsid w:val="00DF1B1A"/>
    <w:rsid w:val="00DF266E"/>
    <w:rsid w:val="00DF268A"/>
    <w:rsid w:val="00DF42CB"/>
    <w:rsid w:val="00DF5B72"/>
    <w:rsid w:val="00E00284"/>
    <w:rsid w:val="00E020FC"/>
    <w:rsid w:val="00E029AF"/>
    <w:rsid w:val="00E03F15"/>
    <w:rsid w:val="00E07E85"/>
    <w:rsid w:val="00E10048"/>
    <w:rsid w:val="00E10263"/>
    <w:rsid w:val="00E118A6"/>
    <w:rsid w:val="00E21136"/>
    <w:rsid w:val="00E21505"/>
    <w:rsid w:val="00E21ECB"/>
    <w:rsid w:val="00E222DC"/>
    <w:rsid w:val="00E22C50"/>
    <w:rsid w:val="00E22D9B"/>
    <w:rsid w:val="00E2395D"/>
    <w:rsid w:val="00E24AA0"/>
    <w:rsid w:val="00E32AC6"/>
    <w:rsid w:val="00E33C49"/>
    <w:rsid w:val="00E34FC8"/>
    <w:rsid w:val="00E3567B"/>
    <w:rsid w:val="00E35BF7"/>
    <w:rsid w:val="00E40807"/>
    <w:rsid w:val="00E40BB6"/>
    <w:rsid w:val="00E413A6"/>
    <w:rsid w:val="00E417D8"/>
    <w:rsid w:val="00E43046"/>
    <w:rsid w:val="00E44C81"/>
    <w:rsid w:val="00E4768B"/>
    <w:rsid w:val="00E52870"/>
    <w:rsid w:val="00E54D7D"/>
    <w:rsid w:val="00E54FDD"/>
    <w:rsid w:val="00E55EE9"/>
    <w:rsid w:val="00E60561"/>
    <w:rsid w:val="00E619FF"/>
    <w:rsid w:val="00E61CC4"/>
    <w:rsid w:val="00E62DE3"/>
    <w:rsid w:val="00E65115"/>
    <w:rsid w:val="00E678EA"/>
    <w:rsid w:val="00E72341"/>
    <w:rsid w:val="00E74D56"/>
    <w:rsid w:val="00E74D6E"/>
    <w:rsid w:val="00E74F5B"/>
    <w:rsid w:val="00E77847"/>
    <w:rsid w:val="00E80EB2"/>
    <w:rsid w:val="00E8143D"/>
    <w:rsid w:val="00E85EFB"/>
    <w:rsid w:val="00E90763"/>
    <w:rsid w:val="00E91D17"/>
    <w:rsid w:val="00E946EC"/>
    <w:rsid w:val="00E964BC"/>
    <w:rsid w:val="00EA2641"/>
    <w:rsid w:val="00EA3C49"/>
    <w:rsid w:val="00EA46E0"/>
    <w:rsid w:val="00EB4A4C"/>
    <w:rsid w:val="00EB5489"/>
    <w:rsid w:val="00EB6123"/>
    <w:rsid w:val="00EB7D7A"/>
    <w:rsid w:val="00EB7FED"/>
    <w:rsid w:val="00EC05C9"/>
    <w:rsid w:val="00ED0B3A"/>
    <w:rsid w:val="00ED10BF"/>
    <w:rsid w:val="00ED28C6"/>
    <w:rsid w:val="00ED3FD6"/>
    <w:rsid w:val="00ED437F"/>
    <w:rsid w:val="00ED619F"/>
    <w:rsid w:val="00ED6313"/>
    <w:rsid w:val="00EE00C2"/>
    <w:rsid w:val="00EE0C6D"/>
    <w:rsid w:val="00EE1323"/>
    <w:rsid w:val="00EE1915"/>
    <w:rsid w:val="00EE4A1B"/>
    <w:rsid w:val="00EF0D4C"/>
    <w:rsid w:val="00EF101C"/>
    <w:rsid w:val="00EF3346"/>
    <w:rsid w:val="00EF3564"/>
    <w:rsid w:val="00EF381F"/>
    <w:rsid w:val="00EF5C89"/>
    <w:rsid w:val="00EF5E77"/>
    <w:rsid w:val="00F04135"/>
    <w:rsid w:val="00F0499D"/>
    <w:rsid w:val="00F07F17"/>
    <w:rsid w:val="00F10FDC"/>
    <w:rsid w:val="00F13056"/>
    <w:rsid w:val="00F13597"/>
    <w:rsid w:val="00F13A07"/>
    <w:rsid w:val="00F14BE7"/>
    <w:rsid w:val="00F16966"/>
    <w:rsid w:val="00F17F7A"/>
    <w:rsid w:val="00F241BB"/>
    <w:rsid w:val="00F24F27"/>
    <w:rsid w:val="00F26129"/>
    <w:rsid w:val="00F26E87"/>
    <w:rsid w:val="00F27590"/>
    <w:rsid w:val="00F31B08"/>
    <w:rsid w:val="00F321E5"/>
    <w:rsid w:val="00F37E9D"/>
    <w:rsid w:val="00F40842"/>
    <w:rsid w:val="00F40AE5"/>
    <w:rsid w:val="00F42A31"/>
    <w:rsid w:val="00F42C7E"/>
    <w:rsid w:val="00F43454"/>
    <w:rsid w:val="00F44591"/>
    <w:rsid w:val="00F46BD3"/>
    <w:rsid w:val="00F50AFA"/>
    <w:rsid w:val="00F51D1C"/>
    <w:rsid w:val="00F552EE"/>
    <w:rsid w:val="00F564B0"/>
    <w:rsid w:val="00F63FA6"/>
    <w:rsid w:val="00F64D36"/>
    <w:rsid w:val="00F65745"/>
    <w:rsid w:val="00F677ED"/>
    <w:rsid w:val="00F71416"/>
    <w:rsid w:val="00F72692"/>
    <w:rsid w:val="00F74EC5"/>
    <w:rsid w:val="00F75BBD"/>
    <w:rsid w:val="00F76F79"/>
    <w:rsid w:val="00F80165"/>
    <w:rsid w:val="00F823E9"/>
    <w:rsid w:val="00F82559"/>
    <w:rsid w:val="00F85E40"/>
    <w:rsid w:val="00F90523"/>
    <w:rsid w:val="00F90ACB"/>
    <w:rsid w:val="00F932E7"/>
    <w:rsid w:val="00F937AB"/>
    <w:rsid w:val="00F93ADE"/>
    <w:rsid w:val="00F96498"/>
    <w:rsid w:val="00FA35BE"/>
    <w:rsid w:val="00FA4392"/>
    <w:rsid w:val="00FA4AAB"/>
    <w:rsid w:val="00FA6E1E"/>
    <w:rsid w:val="00FB0041"/>
    <w:rsid w:val="00FB04E7"/>
    <w:rsid w:val="00FB06A5"/>
    <w:rsid w:val="00FB242B"/>
    <w:rsid w:val="00FB7953"/>
    <w:rsid w:val="00FC090F"/>
    <w:rsid w:val="00FC2DEE"/>
    <w:rsid w:val="00FC447D"/>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line number" w:uiPriority="99"/>
    <w:lsdException w:name="List Number 2" w:semiHidden="0" w:unhideWhenUsed="0"/>
    <w:lsdException w:name="List Number 5" w:semiHidden="0" w:unhideWhenUsed="0"/>
    <w:lsdException w:name="Title" w:semiHidden="0" w:unhideWhenUsed="0" w:qFormat="1"/>
    <w:lsdException w:name="Body Text" w:uiPriority="99"/>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iPriority="99"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585"/>
    <w:rPr>
      <w:sz w:val="24"/>
      <w:szCs w:val="24"/>
    </w:rPr>
  </w:style>
  <w:style w:type="paragraph" w:styleId="11">
    <w:name w:val="heading 1"/>
    <w:basedOn w:val="a"/>
    <w:next w:val="a"/>
    <w:link w:val="12"/>
    <w:qFormat/>
    <w:rsid w:val="00A83779"/>
    <w:pPr>
      <w:keepNext/>
      <w:spacing w:line="360" w:lineRule="auto"/>
      <w:outlineLvl w:val="0"/>
    </w:pPr>
    <w:rPr>
      <w:rFonts w:eastAsia="MS Gothic"/>
      <w:b/>
      <w:bCs/>
      <w:caps/>
      <w:kern w:val="32"/>
      <w:sz w:val="28"/>
      <w:szCs w:val="28"/>
    </w:rPr>
  </w:style>
  <w:style w:type="paragraph" w:styleId="20">
    <w:name w:val="heading 2"/>
    <w:basedOn w:val="a"/>
    <w:next w:val="a"/>
    <w:link w:val="22"/>
    <w:qFormat/>
    <w:rsid w:val="004F096D"/>
    <w:pPr>
      <w:keepNext/>
      <w:spacing w:before="240" w:after="60"/>
      <w:outlineLvl w:val="1"/>
    </w:pPr>
    <w:rPr>
      <w:rFonts w:ascii="Calibri" w:eastAsia="MS Gothic" w:hAnsi="Calibri"/>
      <w:b/>
      <w:bCs/>
      <w:i/>
      <w:iCs/>
      <w:sz w:val="28"/>
      <w:szCs w:val="28"/>
    </w:rPr>
  </w:style>
  <w:style w:type="paragraph" w:styleId="30">
    <w:name w:val="heading 3"/>
    <w:basedOn w:val="a"/>
    <w:next w:val="a"/>
    <w:link w:val="31"/>
    <w:qFormat/>
    <w:rsid w:val="00F17F7A"/>
    <w:pPr>
      <w:keepNext/>
      <w:spacing w:before="240" w:after="60"/>
      <w:jc w:val="center"/>
      <w:outlineLvl w:val="2"/>
    </w:pPr>
    <w:rPr>
      <w:b/>
      <w:bCs/>
      <w:sz w:val="28"/>
      <w:szCs w:val="28"/>
    </w:rPr>
  </w:style>
  <w:style w:type="paragraph" w:styleId="40">
    <w:name w:val="heading 4"/>
    <w:basedOn w:val="a"/>
    <w:next w:val="a"/>
    <w:link w:val="41"/>
    <w:unhideWhenUsed/>
    <w:qFormat/>
    <w:rsid w:val="00446AFD"/>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
    <w:link w:val="51"/>
    <w:qFormat/>
    <w:rsid w:val="00EE00C2"/>
    <w:pPr>
      <w:spacing w:before="240" w:after="60"/>
      <w:ind w:firstLine="709"/>
      <w:jc w:val="both"/>
      <w:outlineLvl w:val="4"/>
    </w:pPr>
    <w:rPr>
      <w:b/>
      <w:bCs/>
      <w:i/>
      <w:iCs/>
      <w:sz w:val="26"/>
      <w:szCs w:val="26"/>
    </w:rPr>
  </w:style>
  <w:style w:type="paragraph" w:styleId="60">
    <w:name w:val="heading 6"/>
    <w:basedOn w:val="a"/>
    <w:link w:val="61"/>
    <w:qFormat/>
    <w:rsid w:val="00EE00C2"/>
    <w:pPr>
      <w:spacing w:before="240" w:after="60"/>
      <w:ind w:firstLine="709"/>
      <w:jc w:val="both"/>
      <w:outlineLvl w:val="5"/>
    </w:pPr>
    <w:rPr>
      <w:b/>
      <w:bCs/>
    </w:rPr>
  </w:style>
  <w:style w:type="paragraph" w:styleId="7">
    <w:name w:val="heading 7"/>
    <w:basedOn w:val="a"/>
    <w:link w:val="70"/>
    <w:qFormat/>
    <w:rsid w:val="00EE00C2"/>
    <w:pPr>
      <w:ind w:firstLine="709"/>
      <w:jc w:val="center"/>
      <w:outlineLvl w:val="6"/>
    </w:pPr>
    <w:rPr>
      <w:b/>
      <w:bCs/>
      <w:sz w:val="20"/>
      <w:szCs w:val="20"/>
    </w:rPr>
  </w:style>
  <w:style w:type="paragraph" w:styleId="8">
    <w:name w:val="heading 8"/>
    <w:basedOn w:val="a"/>
    <w:next w:val="a"/>
    <w:link w:val="80"/>
    <w:qFormat/>
    <w:rsid w:val="00EE00C2"/>
    <w:pPr>
      <w:keepNext/>
      <w:widowControl w:val="0"/>
      <w:autoSpaceDE w:val="0"/>
      <w:autoSpaceDN w:val="0"/>
      <w:adjustRightInd w:val="0"/>
      <w:spacing w:line="360" w:lineRule="auto"/>
      <w:ind w:firstLine="709"/>
      <w:jc w:val="center"/>
      <w:outlineLvl w:val="7"/>
    </w:pPr>
    <w:rPr>
      <w:b/>
      <w:sz w:val="40"/>
      <w:szCs w:val="20"/>
    </w:rPr>
  </w:style>
  <w:style w:type="paragraph" w:styleId="9">
    <w:name w:val="heading 9"/>
    <w:basedOn w:val="a"/>
    <w:next w:val="a"/>
    <w:link w:val="90"/>
    <w:qFormat/>
    <w:rsid w:val="00EE00C2"/>
    <w:pPr>
      <w:keepNext/>
      <w:widowControl w:val="0"/>
      <w:autoSpaceDE w:val="0"/>
      <w:autoSpaceDN w:val="0"/>
      <w:adjustRightInd w:val="0"/>
      <w:spacing w:line="360" w:lineRule="auto"/>
      <w:ind w:firstLine="708"/>
      <w:jc w:val="center"/>
      <w:outlineLvl w:val="8"/>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3"/>
    <w:rsid w:val="00653A76"/>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4">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3">
    <w:name w:val="Заг 2"/>
    <w:basedOn w:val="13"/>
    <w:rsid w:val="00653A76"/>
    <w:pPr>
      <w:pageBreakBefore w:val="0"/>
      <w:spacing w:before="283"/>
    </w:pPr>
    <w:rPr>
      <w:caps w:val="0"/>
    </w:rPr>
  </w:style>
  <w:style w:type="paragraph" w:customStyle="1" w:styleId="32">
    <w:name w:val="Заг 3"/>
    <w:basedOn w:val="23"/>
    <w:rsid w:val="00653A76"/>
    <w:pPr>
      <w:spacing w:before="255" w:after="113" w:line="240" w:lineRule="atLeast"/>
    </w:pPr>
    <w:rPr>
      <w:i/>
      <w:iCs/>
      <w:sz w:val="23"/>
      <w:szCs w:val="23"/>
    </w:rPr>
  </w:style>
  <w:style w:type="paragraph" w:customStyle="1" w:styleId="42">
    <w:name w:val="Заг 4"/>
    <w:basedOn w:val="32"/>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5">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2">
    <w:name w:val="Заголовок 1 Знак"/>
    <w:link w:val="11"/>
    <w:rsid w:val="00A83779"/>
    <w:rPr>
      <w:rFonts w:eastAsia="MS Gothic" w:cs="Times New Roman"/>
      <w:b/>
      <w:bCs/>
      <w:caps/>
      <w:kern w:val="32"/>
      <w:sz w:val="28"/>
      <w:szCs w:val="28"/>
    </w:rPr>
  </w:style>
  <w:style w:type="paragraph" w:styleId="afd">
    <w:name w:val="Subtitle"/>
    <w:basedOn w:val="a"/>
    <w:next w:val="a"/>
    <w:link w:val="afe"/>
    <w:uiPriority w:val="11"/>
    <w:qFormat/>
    <w:rsid w:val="00A83779"/>
    <w:pPr>
      <w:spacing w:line="360" w:lineRule="auto"/>
      <w:outlineLvl w:val="1"/>
    </w:pPr>
    <w:rPr>
      <w:rFonts w:eastAsia="MS Gothic"/>
      <w:b/>
      <w:sz w:val="28"/>
    </w:rPr>
  </w:style>
  <w:style w:type="character" w:customStyle="1" w:styleId="afe">
    <w:name w:val="Подзаголовок Знак"/>
    <w:link w:val="afd"/>
    <w:uiPriority w:val="11"/>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6">
    <w:name w:val="toc 1"/>
    <w:basedOn w:val="a"/>
    <w:next w:val="a"/>
    <w:autoRedefine/>
    <w:rsid w:val="00406384"/>
    <w:pPr>
      <w:tabs>
        <w:tab w:val="left" w:pos="480"/>
        <w:tab w:val="right" w:leader="dot" w:pos="9356"/>
      </w:tabs>
      <w:ind w:left="567" w:hanging="567"/>
      <w:jc w:val="center"/>
    </w:pPr>
    <w:rPr>
      <w:b/>
      <w:noProof/>
      <w:sz w:val="28"/>
      <w:szCs w:val="28"/>
    </w:rPr>
  </w:style>
  <w:style w:type="paragraph" w:styleId="24">
    <w:name w:val="toc 2"/>
    <w:basedOn w:val="a"/>
    <w:next w:val="a"/>
    <w:autoRedefine/>
    <w:rsid w:val="00535318"/>
    <w:pPr>
      <w:tabs>
        <w:tab w:val="left" w:pos="1068"/>
        <w:tab w:val="left" w:pos="1200"/>
        <w:tab w:val="left" w:pos="1985"/>
        <w:tab w:val="right" w:leader="dot" w:pos="9356"/>
      </w:tabs>
      <w:spacing w:line="360" w:lineRule="auto"/>
      <w:ind w:left="709" w:firstLine="327"/>
      <w:jc w:val="both"/>
    </w:pPr>
    <w:rPr>
      <w:rFonts w:ascii="Cambria" w:hAnsi="Cambria"/>
      <w:b/>
      <w:sz w:val="22"/>
      <w:szCs w:val="22"/>
    </w:rPr>
  </w:style>
  <w:style w:type="paragraph" w:styleId="33">
    <w:name w:val="toc 3"/>
    <w:basedOn w:val="a"/>
    <w:next w:val="a"/>
    <w:autoRedefine/>
    <w:rsid w:val="003C0EEE"/>
    <w:pPr>
      <w:ind w:left="480"/>
    </w:pPr>
    <w:rPr>
      <w:rFonts w:ascii="Cambria" w:hAnsi="Cambria"/>
      <w:sz w:val="22"/>
      <w:szCs w:val="22"/>
    </w:rPr>
  </w:style>
  <w:style w:type="paragraph" w:styleId="43">
    <w:name w:val="toc 4"/>
    <w:basedOn w:val="a"/>
    <w:next w:val="a"/>
    <w:autoRedefine/>
    <w:uiPriority w:val="39"/>
    <w:rsid w:val="003C0EEE"/>
    <w:pPr>
      <w:ind w:left="720"/>
    </w:pPr>
    <w:rPr>
      <w:rFonts w:ascii="Cambria" w:hAnsi="Cambria"/>
      <w:sz w:val="20"/>
      <w:szCs w:val="20"/>
    </w:rPr>
  </w:style>
  <w:style w:type="paragraph" w:styleId="52">
    <w:name w:val="toc 5"/>
    <w:basedOn w:val="a"/>
    <w:next w:val="a"/>
    <w:autoRedefine/>
    <w:uiPriority w:val="39"/>
    <w:rsid w:val="003C0EEE"/>
    <w:pPr>
      <w:ind w:left="960"/>
    </w:pPr>
    <w:rPr>
      <w:rFonts w:ascii="Cambria" w:hAnsi="Cambria"/>
      <w:sz w:val="20"/>
      <w:szCs w:val="20"/>
    </w:rPr>
  </w:style>
  <w:style w:type="paragraph" w:styleId="62">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2">
    <w:name w:val="Заголовок 2 Знак"/>
    <w:link w:val="20"/>
    <w:rsid w:val="004F096D"/>
    <w:rPr>
      <w:rFonts w:ascii="Calibri" w:eastAsia="MS Gothic" w:hAnsi="Calibri" w:cs="Times New Roman"/>
      <w:b/>
      <w:bCs/>
      <w:i/>
      <w:iCs/>
      <w:sz w:val="28"/>
      <w:szCs w:val="28"/>
    </w:rPr>
  </w:style>
  <w:style w:type="paragraph" w:styleId="aff">
    <w:name w:val="Normal (Web)"/>
    <w:aliases w:val="Normal (Web) Char,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0"/>
    <w:uiPriority w:val="99"/>
    <w:unhideWhenUsed/>
    <w:qFormat/>
    <w:rsid w:val="00513276"/>
    <w:pPr>
      <w:spacing w:before="100" w:beforeAutospacing="1" w:after="119"/>
    </w:pPr>
  </w:style>
  <w:style w:type="character" w:customStyle="1" w:styleId="31">
    <w:name w:val="Заголовок 3 Знак"/>
    <w:link w:val="30"/>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aliases w:val="body text,Основной текст Знак1,Основной текст Знак Знак,Основной текст отчета"/>
    <w:basedOn w:val="a"/>
    <w:link w:val="aff2"/>
    <w:uiPriority w:val="99"/>
    <w:rsid w:val="000F42A9"/>
    <w:pPr>
      <w:jc w:val="both"/>
    </w:pPr>
    <w:rPr>
      <w:sz w:val="28"/>
    </w:rPr>
  </w:style>
  <w:style w:type="character" w:customStyle="1" w:styleId="aff2">
    <w:name w:val="Основной текст Знак"/>
    <w:aliases w:val="body text Знак1,Основной текст Знак1 Знак1,Основной текст Знак Знак Знак1,Основной текст отчета Знак1"/>
    <w:link w:val="aff1"/>
    <w:uiPriority w:val="99"/>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4">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uiPriority w:val="34"/>
    <w:rsid w:val="001F3F1E"/>
    <w:rPr>
      <w:sz w:val="24"/>
      <w:szCs w:val="24"/>
    </w:rPr>
  </w:style>
  <w:style w:type="paragraph" w:styleId="affa">
    <w:name w:val="footnote text"/>
    <w:basedOn w:val="a"/>
    <w:link w:val="affb"/>
    <w:rsid w:val="00500205"/>
  </w:style>
  <w:style w:type="character" w:customStyle="1" w:styleId="affb">
    <w:name w:val="Текст сноски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qFormat/>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00">
    <w:name w:val="a0"/>
    <w:basedOn w:val="a"/>
    <w:rsid w:val="00356EDE"/>
    <w:pPr>
      <w:spacing w:before="100" w:beforeAutospacing="1" w:after="100" w:afterAutospacing="1"/>
    </w:pPr>
  </w:style>
  <w:style w:type="character" w:customStyle="1" w:styleId="Osnova1">
    <w:name w:val="Osnova1"/>
    <w:uiPriority w:val="99"/>
    <w:rsid w:val="00356EDE"/>
  </w:style>
  <w:style w:type="character" w:customStyle="1" w:styleId="Zag21">
    <w:name w:val="Zag_21"/>
    <w:uiPriority w:val="99"/>
    <w:rsid w:val="00356EDE"/>
  </w:style>
  <w:style w:type="character" w:customStyle="1" w:styleId="Zag31">
    <w:name w:val="Zag_31"/>
    <w:uiPriority w:val="99"/>
    <w:rsid w:val="00356EDE"/>
  </w:style>
  <w:style w:type="paragraph" w:customStyle="1" w:styleId="NormalPP">
    <w:name w:val="Normal PP"/>
    <w:basedOn w:val="a"/>
    <w:uiPriority w:val="99"/>
    <w:rsid w:val="00356EDE"/>
    <w:pPr>
      <w:widowControl w:val="0"/>
      <w:autoSpaceDE w:val="0"/>
      <w:autoSpaceDN w:val="0"/>
      <w:adjustRightInd w:val="0"/>
    </w:pPr>
    <w:rPr>
      <w:rFonts w:ascii="Arial" w:hAnsi="Arial" w:cs="Arial"/>
      <w:color w:val="000000"/>
      <w:lang w:val="en-US"/>
    </w:rPr>
  </w:style>
  <w:style w:type="paragraph" w:customStyle="1" w:styleId="text2">
    <w:name w:val="text2"/>
    <w:basedOn w:val="a"/>
    <w:uiPriority w:val="99"/>
    <w:rsid w:val="00356EDE"/>
    <w:pPr>
      <w:widowControl w:val="0"/>
      <w:autoSpaceDE w:val="0"/>
      <w:autoSpaceDN w:val="0"/>
      <w:adjustRightInd w:val="0"/>
      <w:ind w:left="566" w:right="793"/>
      <w:jc w:val="both"/>
    </w:pPr>
    <w:rPr>
      <w:color w:val="000000"/>
      <w:lang w:val="en-US"/>
    </w:rPr>
  </w:style>
  <w:style w:type="paragraph" w:styleId="afff">
    <w:name w:val="Body Text Indent"/>
    <w:aliases w:val="текст,Основной текст без отступа,Нумерованный список !!,Основной текст 1"/>
    <w:basedOn w:val="a"/>
    <w:link w:val="afff0"/>
    <w:rsid w:val="00356EDE"/>
    <w:pPr>
      <w:ind w:left="360"/>
      <w:jc w:val="both"/>
    </w:pPr>
    <w:rPr>
      <w:b/>
      <w:bCs/>
      <w:sz w:val="28"/>
    </w:rPr>
  </w:style>
  <w:style w:type="character" w:customStyle="1" w:styleId="afff0">
    <w:name w:val="Основной текст с отступом Знак"/>
    <w:aliases w:val="текст Знак,Основной текст без отступа Знак,Нумерованный список !! Знак,Основной текст 1 Знак"/>
    <w:basedOn w:val="a0"/>
    <w:link w:val="afff"/>
    <w:rsid w:val="00356EDE"/>
    <w:rPr>
      <w:b/>
      <w:bCs/>
      <w:sz w:val="28"/>
      <w:szCs w:val="24"/>
    </w:rPr>
  </w:style>
  <w:style w:type="character" w:customStyle="1" w:styleId="afff1">
    <w:name w:val="Без интервала Знак"/>
    <w:aliases w:val="основа Знак"/>
    <w:basedOn w:val="a0"/>
    <w:link w:val="afff2"/>
    <w:uiPriority w:val="1"/>
    <w:locked/>
    <w:rsid w:val="00356EDE"/>
    <w:rPr>
      <w:rFonts w:ascii="Arial" w:hAnsi="Arial" w:cs="Arial"/>
    </w:rPr>
  </w:style>
  <w:style w:type="paragraph" w:styleId="afff2">
    <w:name w:val="No Spacing"/>
    <w:aliases w:val="основа"/>
    <w:link w:val="afff1"/>
    <w:uiPriority w:val="1"/>
    <w:qFormat/>
    <w:rsid w:val="00356EDE"/>
    <w:pPr>
      <w:widowControl w:val="0"/>
      <w:autoSpaceDE w:val="0"/>
      <w:autoSpaceDN w:val="0"/>
      <w:adjustRightInd w:val="0"/>
    </w:pPr>
    <w:rPr>
      <w:rFonts w:ascii="Arial" w:hAnsi="Arial" w:cs="Arial"/>
    </w:rPr>
  </w:style>
  <w:style w:type="character" w:customStyle="1" w:styleId="25">
    <w:name w:val="Основной текст Знак2"/>
    <w:aliases w:val="Основной текст Знак Знак1,body text Знак,Основной текст Знак1 Знак,Основной текст Знак Знак Знак,Основной текст отчета Знак"/>
    <w:basedOn w:val="a0"/>
    <w:locked/>
    <w:rsid w:val="00356EDE"/>
    <w:rPr>
      <w:lang w:val="ru-RU" w:eastAsia="ru-RU" w:bidi="ar-SA"/>
    </w:rPr>
  </w:style>
  <w:style w:type="paragraph" w:customStyle="1" w:styleId="17">
    <w:name w:val="Знак1"/>
    <w:basedOn w:val="a"/>
    <w:rsid w:val="00356EDE"/>
    <w:pPr>
      <w:spacing w:before="100" w:beforeAutospacing="1" w:after="100" w:afterAutospacing="1"/>
    </w:pPr>
    <w:rPr>
      <w:color w:val="000000"/>
      <w:u w:color="000000"/>
      <w:lang w:val="en-US" w:eastAsia="en-US"/>
    </w:rPr>
  </w:style>
  <w:style w:type="paragraph" w:styleId="26">
    <w:name w:val="Body Text Indent 2"/>
    <w:basedOn w:val="a"/>
    <w:link w:val="27"/>
    <w:rsid w:val="00356EDE"/>
    <w:pPr>
      <w:widowControl w:val="0"/>
      <w:spacing w:after="120" w:line="480" w:lineRule="auto"/>
      <w:ind w:left="283" w:firstLine="400"/>
      <w:jc w:val="both"/>
    </w:pPr>
  </w:style>
  <w:style w:type="character" w:customStyle="1" w:styleId="27">
    <w:name w:val="Основной текст с отступом 2 Знак"/>
    <w:basedOn w:val="a0"/>
    <w:link w:val="26"/>
    <w:rsid w:val="00356EDE"/>
    <w:rPr>
      <w:sz w:val="24"/>
      <w:szCs w:val="24"/>
    </w:rPr>
  </w:style>
  <w:style w:type="paragraph" w:styleId="35">
    <w:name w:val="Body Text Indent 3"/>
    <w:basedOn w:val="a"/>
    <w:link w:val="36"/>
    <w:rsid w:val="00356EDE"/>
    <w:pPr>
      <w:widowControl w:val="0"/>
      <w:spacing w:after="120"/>
      <w:ind w:left="283" w:firstLine="400"/>
      <w:jc w:val="both"/>
    </w:pPr>
    <w:rPr>
      <w:sz w:val="16"/>
      <w:szCs w:val="16"/>
    </w:rPr>
  </w:style>
  <w:style w:type="character" w:customStyle="1" w:styleId="36">
    <w:name w:val="Основной текст с отступом 3 Знак"/>
    <w:basedOn w:val="a0"/>
    <w:link w:val="35"/>
    <w:rsid w:val="00356EDE"/>
    <w:rPr>
      <w:sz w:val="16"/>
      <w:szCs w:val="16"/>
    </w:rPr>
  </w:style>
  <w:style w:type="paragraph" w:styleId="37">
    <w:name w:val="Body Text 3"/>
    <w:basedOn w:val="a"/>
    <w:link w:val="38"/>
    <w:rsid w:val="00356EDE"/>
    <w:pPr>
      <w:widowControl w:val="0"/>
      <w:spacing w:after="120"/>
      <w:ind w:firstLine="400"/>
      <w:jc w:val="both"/>
    </w:pPr>
    <w:rPr>
      <w:sz w:val="16"/>
      <w:szCs w:val="16"/>
    </w:rPr>
  </w:style>
  <w:style w:type="character" w:customStyle="1" w:styleId="38">
    <w:name w:val="Основной текст 3 Знак"/>
    <w:basedOn w:val="a0"/>
    <w:link w:val="37"/>
    <w:rsid w:val="00356EDE"/>
    <w:rPr>
      <w:sz w:val="16"/>
      <w:szCs w:val="16"/>
    </w:rPr>
  </w:style>
  <w:style w:type="table" w:styleId="afff3">
    <w:name w:val="Table Grid"/>
    <w:basedOn w:val="a1"/>
    <w:uiPriority w:val="59"/>
    <w:rsid w:val="00356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Strong"/>
    <w:basedOn w:val="a0"/>
    <w:uiPriority w:val="99"/>
    <w:qFormat/>
    <w:rsid w:val="00356EDE"/>
    <w:rPr>
      <w:b/>
      <w:bCs/>
    </w:rPr>
  </w:style>
  <w:style w:type="paragraph" w:styleId="HTML">
    <w:name w:val="HTML Preformatted"/>
    <w:basedOn w:val="a"/>
    <w:link w:val="HTML0"/>
    <w:uiPriority w:val="99"/>
    <w:rsid w:val="00356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56EDE"/>
    <w:rPr>
      <w:rFonts w:ascii="Courier New" w:hAnsi="Courier New" w:cs="Courier New"/>
    </w:rPr>
  </w:style>
  <w:style w:type="numbering" w:customStyle="1" w:styleId="10">
    <w:name w:val="Стиль1"/>
    <w:rsid w:val="00356EDE"/>
    <w:pPr>
      <w:numPr>
        <w:numId w:val="43"/>
      </w:numPr>
    </w:pPr>
  </w:style>
  <w:style w:type="numbering" w:customStyle="1" w:styleId="2">
    <w:name w:val="Стиль2"/>
    <w:basedOn w:val="a2"/>
    <w:rsid w:val="00356EDE"/>
    <w:pPr>
      <w:numPr>
        <w:numId w:val="44"/>
      </w:numPr>
    </w:pPr>
  </w:style>
  <w:style w:type="numbering" w:customStyle="1" w:styleId="3">
    <w:name w:val="Стиль3"/>
    <w:rsid w:val="00356EDE"/>
    <w:pPr>
      <w:numPr>
        <w:numId w:val="45"/>
      </w:numPr>
    </w:pPr>
  </w:style>
  <w:style w:type="numbering" w:customStyle="1" w:styleId="4">
    <w:name w:val="Стиль4"/>
    <w:rsid w:val="00356EDE"/>
    <w:pPr>
      <w:numPr>
        <w:numId w:val="46"/>
      </w:numPr>
    </w:pPr>
  </w:style>
  <w:style w:type="numbering" w:customStyle="1" w:styleId="5">
    <w:name w:val="Стиль5"/>
    <w:rsid w:val="00356EDE"/>
    <w:pPr>
      <w:numPr>
        <w:numId w:val="47"/>
      </w:numPr>
    </w:pPr>
  </w:style>
  <w:style w:type="numbering" w:customStyle="1" w:styleId="6">
    <w:name w:val="Стиль6"/>
    <w:rsid w:val="00356EDE"/>
    <w:pPr>
      <w:numPr>
        <w:numId w:val="48"/>
      </w:numPr>
    </w:pPr>
  </w:style>
  <w:style w:type="paragraph" w:styleId="28">
    <w:name w:val="Body Text 2"/>
    <w:basedOn w:val="a"/>
    <w:link w:val="29"/>
    <w:rsid w:val="00356EDE"/>
    <w:pPr>
      <w:widowControl w:val="0"/>
      <w:spacing w:after="120" w:line="480" w:lineRule="auto"/>
      <w:ind w:firstLine="400"/>
      <w:jc w:val="both"/>
    </w:pPr>
  </w:style>
  <w:style w:type="character" w:customStyle="1" w:styleId="29">
    <w:name w:val="Основной текст 2 Знак"/>
    <w:basedOn w:val="a0"/>
    <w:link w:val="28"/>
    <w:rsid w:val="00356EDE"/>
    <w:rPr>
      <w:sz w:val="24"/>
      <w:szCs w:val="24"/>
    </w:rPr>
  </w:style>
  <w:style w:type="paragraph" w:customStyle="1" w:styleId="310">
    <w:name w:val="Основной текст 31"/>
    <w:basedOn w:val="a"/>
    <w:rsid w:val="00356EDE"/>
    <w:pPr>
      <w:widowControl w:val="0"/>
      <w:suppressAutoHyphens/>
      <w:autoSpaceDE w:val="0"/>
      <w:jc w:val="both"/>
    </w:pPr>
    <w:rPr>
      <w:color w:val="FF0000"/>
      <w:sz w:val="22"/>
      <w:szCs w:val="22"/>
      <w:lang w:eastAsia="ar-SA"/>
    </w:rPr>
  </w:style>
  <w:style w:type="character" w:customStyle="1" w:styleId="18">
    <w:name w:val="Знак Знак1"/>
    <w:basedOn w:val="a0"/>
    <w:rsid w:val="00356EDE"/>
    <w:rPr>
      <w:i/>
      <w:sz w:val="22"/>
      <w:lang w:val="en-US" w:eastAsia="ru-RU" w:bidi="ar-SA"/>
    </w:rPr>
  </w:style>
  <w:style w:type="paragraph" w:customStyle="1" w:styleId="10710">
    <w:name w:val="Стиль Заголовок 1 + Первая строка:  071 см Перед:  0 пт После:  ..."/>
    <w:basedOn w:val="11"/>
    <w:rsid w:val="00356EDE"/>
    <w:pPr>
      <w:widowControl w:val="0"/>
      <w:ind w:firstLine="403"/>
      <w:jc w:val="center"/>
    </w:pPr>
    <w:rPr>
      <w:rFonts w:eastAsia="Times New Roman"/>
      <w:caps w:val="0"/>
      <w:szCs w:val="20"/>
    </w:rPr>
  </w:style>
  <w:style w:type="character" w:styleId="afff5">
    <w:name w:val="Hyperlink"/>
    <w:basedOn w:val="a0"/>
    <w:uiPriority w:val="99"/>
    <w:rsid w:val="00356EDE"/>
    <w:rPr>
      <w:color w:val="0000FF"/>
      <w:u w:val="single"/>
    </w:rPr>
  </w:style>
  <w:style w:type="character" w:styleId="afff6">
    <w:name w:val="FollowedHyperlink"/>
    <w:basedOn w:val="a0"/>
    <w:uiPriority w:val="99"/>
    <w:rsid w:val="00356EDE"/>
    <w:rPr>
      <w:color w:val="800080"/>
      <w:u w:val="single"/>
    </w:rPr>
  </w:style>
  <w:style w:type="paragraph" w:customStyle="1" w:styleId="19">
    <w:name w:val="Номер 1"/>
    <w:basedOn w:val="11"/>
    <w:qFormat/>
    <w:rsid w:val="00356EDE"/>
    <w:pPr>
      <w:suppressAutoHyphens/>
      <w:autoSpaceDE w:val="0"/>
      <w:autoSpaceDN w:val="0"/>
      <w:adjustRightInd w:val="0"/>
      <w:spacing w:before="360" w:after="240"/>
      <w:jc w:val="center"/>
    </w:pPr>
    <w:rPr>
      <w:rFonts w:eastAsia="Times New Roman"/>
      <w:bCs w:val="0"/>
      <w:caps w:val="0"/>
      <w:kern w:val="0"/>
      <w:szCs w:val="20"/>
    </w:rPr>
  </w:style>
  <w:style w:type="paragraph" w:customStyle="1" w:styleId="2a">
    <w:name w:val="Номер 2"/>
    <w:basedOn w:val="30"/>
    <w:qFormat/>
    <w:rsid w:val="00356EDE"/>
    <w:pPr>
      <w:spacing w:before="120" w:after="120" w:line="360" w:lineRule="auto"/>
    </w:pPr>
    <w:rPr>
      <w:rFonts w:cs="Arial"/>
    </w:rPr>
  </w:style>
  <w:style w:type="character" w:styleId="afff7">
    <w:name w:val="line number"/>
    <w:basedOn w:val="a0"/>
    <w:uiPriority w:val="99"/>
    <w:semiHidden/>
    <w:unhideWhenUsed/>
    <w:rsid w:val="00356EDE"/>
  </w:style>
  <w:style w:type="paragraph" w:styleId="afff8">
    <w:name w:val="Block Text"/>
    <w:basedOn w:val="a"/>
    <w:unhideWhenUsed/>
    <w:rsid w:val="00356EDE"/>
    <w:pPr>
      <w:ind w:left="2992" w:right="2981"/>
      <w:jc w:val="both"/>
    </w:pPr>
    <w:rPr>
      <w:rFonts w:ascii="Arial" w:hAnsi="Arial"/>
      <w:sz w:val="18"/>
    </w:rPr>
  </w:style>
  <w:style w:type="paragraph" w:customStyle="1" w:styleId="2b">
    <w:name w:val="стиль2"/>
    <w:basedOn w:val="a"/>
    <w:uiPriority w:val="99"/>
    <w:rsid w:val="00356EDE"/>
    <w:pPr>
      <w:autoSpaceDE w:val="0"/>
      <w:autoSpaceDN w:val="0"/>
      <w:adjustRightInd w:val="0"/>
      <w:spacing w:before="100" w:after="100"/>
    </w:pPr>
    <w:rPr>
      <w:rFonts w:ascii="Tahoma" w:hAnsi="Tahoma" w:cs="Tahoma"/>
      <w:sz w:val="20"/>
      <w:szCs w:val="20"/>
    </w:rPr>
  </w:style>
  <w:style w:type="paragraph" w:customStyle="1" w:styleId="1a">
    <w:name w:val="Абзац списка1"/>
    <w:basedOn w:val="a"/>
    <w:rsid w:val="00356EDE"/>
    <w:pPr>
      <w:suppressAutoHyphens/>
      <w:spacing w:after="200" w:line="276" w:lineRule="auto"/>
    </w:pPr>
    <w:rPr>
      <w:rFonts w:ascii="Calibri" w:eastAsia="SimSun" w:hAnsi="Calibri" w:cs="font180"/>
      <w:kern w:val="1"/>
      <w:sz w:val="22"/>
      <w:szCs w:val="22"/>
      <w:lang w:eastAsia="ar-SA"/>
    </w:rPr>
  </w:style>
  <w:style w:type="paragraph" w:customStyle="1" w:styleId="Default">
    <w:name w:val="Default"/>
    <w:rsid w:val="00356EDE"/>
    <w:pPr>
      <w:widowControl w:val="0"/>
      <w:autoSpaceDE w:val="0"/>
      <w:autoSpaceDN w:val="0"/>
      <w:adjustRightInd w:val="0"/>
    </w:pPr>
    <w:rPr>
      <w:color w:val="000000"/>
      <w:sz w:val="24"/>
      <w:szCs w:val="24"/>
    </w:rPr>
  </w:style>
  <w:style w:type="paragraph" w:customStyle="1" w:styleId="afff9">
    <w:name w:val="Заголовок таблицы"/>
    <w:basedOn w:val="a"/>
    <w:rsid w:val="00356EDE"/>
    <w:pPr>
      <w:widowControl w:val="0"/>
      <w:suppressLineNumbers/>
      <w:suppressAutoHyphens/>
      <w:jc w:val="center"/>
    </w:pPr>
    <w:rPr>
      <w:rFonts w:ascii="Times" w:eastAsia="Times" w:hAnsi="Times"/>
      <w:b/>
      <w:bCs/>
      <w:szCs w:val="20"/>
      <w:lang w:val="en-US"/>
    </w:rPr>
  </w:style>
  <w:style w:type="paragraph" w:customStyle="1" w:styleId="c8">
    <w:name w:val="c8"/>
    <w:basedOn w:val="a"/>
    <w:rsid w:val="00356EDE"/>
    <w:pPr>
      <w:spacing w:before="100" w:beforeAutospacing="1" w:after="100" w:afterAutospacing="1"/>
    </w:pPr>
  </w:style>
  <w:style w:type="character" w:customStyle="1" w:styleId="c13">
    <w:name w:val="c13"/>
    <w:basedOn w:val="a0"/>
    <w:rsid w:val="00356EDE"/>
  </w:style>
  <w:style w:type="character" w:customStyle="1" w:styleId="c0">
    <w:name w:val="c0"/>
    <w:basedOn w:val="a0"/>
    <w:rsid w:val="00356EDE"/>
  </w:style>
  <w:style w:type="character" w:customStyle="1" w:styleId="c2">
    <w:name w:val="c2"/>
    <w:basedOn w:val="a0"/>
    <w:uiPriority w:val="99"/>
    <w:rsid w:val="00356EDE"/>
  </w:style>
  <w:style w:type="paragraph" w:customStyle="1" w:styleId="c7">
    <w:name w:val="c7"/>
    <w:basedOn w:val="a"/>
    <w:rsid w:val="00356EDE"/>
    <w:pPr>
      <w:spacing w:before="100" w:beforeAutospacing="1" w:after="100" w:afterAutospacing="1"/>
    </w:pPr>
  </w:style>
  <w:style w:type="paragraph" w:customStyle="1" w:styleId="c14">
    <w:name w:val="c14"/>
    <w:basedOn w:val="a"/>
    <w:rsid w:val="00356EDE"/>
    <w:pPr>
      <w:spacing w:before="100" w:beforeAutospacing="1" w:after="100" w:afterAutospacing="1"/>
    </w:pPr>
  </w:style>
  <w:style w:type="paragraph" w:customStyle="1" w:styleId="c3">
    <w:name w:val="c3"/>
    <w:basedOn w:val="a"/>
    <w:rsid w:val="00356EDE"/>
    <w:pPr>
      <w:spacing w:before="100" w:beforeAutospacing="1" w:after="100" w:afterAutospacing="1"/>
    </w:pPr>
  </w:style>
  <w:style w:type="paragraph" w:customStyle="1" w:styleId="c11">
    <w:name w:val="c11"/>
    <w:basedOn w:val="a"/>
    <w:rsid w:val="00356EDE"/>
    <w:pPr>
      <w:spacing w:before="100" w:beforeAutospacing="1" w:after="100" w:afterAutospacing="1"/>
    </w:pPr>
  </w:style>
  <w:style w:type="character" w:customStyle="1" w:styleId="apple-converted-space">
    <w:name w:val="apple-converted-space"/>
    <w:basedOn w:val="a0"/>
    <w:rsid w:val="00356EDE"/>
  </w:style>
  <w:style w:type="paragraph" w:customStyle="1" w:styleId="c4">
    <w:name w:val="c4"/>
    <w:basedOn w:val="a"/>
    <w:rsid w:val="00356EDE"/>
    <w:pPr>
      <w:spacing w:before="100" w:beforeAutospacing="1" w:after="100" w:afterAutospacing="1"/>
    </w:pPr>
  </w:style>
  <w:style w:type="character" w:styleId="afffa">
    <w:name w:val="Emphasis"/>
    <w:basedOn w:val="a0"/>
    <w:uiPriority w:val="20"/>
    <w:qFormat/>
    <w:rsid w:val="00356EDE"/>
    <w:rPr>
      <w:i/>
      <w:iCs/>
    </w:rPr>
  </w:style>
  <w:style w:type="character" w:customStyle="1" w:styleId="butback">
    <w:name w:val="butback"/>
    <w:basedOn w:val="a0"/>
    <w:rsid w:val="00356EDE"/>
  </w:style>
  <w:style w:type="character" w:customStyle="1" w:styleId="submenu-table">
    <w:name w:val="submenu-table"/>
    <w:basedOn w:val="a0"/>
    <w:rsid w:val="00356EDE"/>
  </w:style>
  <w:style w:type="character" w:customStyle="1" w:styleId="s4">
    <w:name w:val="s4"/>
    <w:basedOn w:val="a0"/>
    <w:rsid w:val="00356EDE"/>
  </w:style>
  <w:style w:type="paragraph" w:customStyle="1" w:styleId="1b">
    <w:name w:val="Без интервала1"/>
    <w:qFormat/>
    <w:rsid w:val="000D318E"/>
    <w:rPr>
      <w:rFonts w:ascii="Calibri" w:hAnsi="Calibri"/>
      <w:sz w:val="22"/>
      <w:szCs w:val="22"/>
      <w:lang w:eastAsia="en-US"/>
    </w:rPr>
  </w:style>
  <w:style w:type="paragraph" w:customStyle="1" w:styleId="ConsPlusCell">
    <w:name w:val="ConsPlusCell"/>
    <w:rsid w:val="00CA0296"/>
    <w:pPr>
      <w:widowControl w:val="0"/>
      <w:autoSpaceDE w:val="0"/>
      <w:autoSpaceDN w:val="0"/>
      <w:adjustRightInd w:val="0"/>
    </w:pPr>
    <w:rPr>
      <w:rFonts w:ascii="Arial" w:hAnsi="Arial" w:cs="Arial"/>
    </w:rPr>
  </w:style>
  <w:style w:type="paragraph" w:customStyle="1" w:styleId="1c">
    <w:name w:val="Обычный1"/>
    <w:rsid w:val="00CA0296"/>
    <w:pPr>
      <w:spacing w:before="100" w:after="100"/>
    </w:pPr>
    <w:rPr>
      <w:snapToGrid w:val="0"/>
      <w:sz w:val="24"/>
    </w:rPr>
  </w:style>
  <w:style w:type="paragraph" w:customStyle="1" w:styleId="c10">
    <w:name w:val="c10"/>
    <w:basedOn w:val="a"/>
    <w:rsid w:val="001C3C52"/>
    <w:pPr>
      <w:spacing w:before="280" w:after="280"/>
    </w:pPr>
    <w:rPr>
      <w:lang w:eastAsia="zh-CN"/>
    </w:rPr>
  </w:style>
  <w:style w:type="paragraph" w:customStyle="1" w:styleId="c22">
    <w:name w:val="c22"/>
    <w:basedOn w:val="a"/>
    <w:uiPriority w:val="99"/>
    <w:rsid w:val="001C3C52"/>
    <w:pPr>
      <w:spacing w:before="280" w:after="280"/>
    </w:pPr>
    <w:rPr>
      <w:lang w:eastAsia="zh-CN"/>
    </w:rPr>
  </w:style>
  <w:style w:type="paragraph" w:customStyle="1" w:styleId="c1">
    <w:name w:val="c1"/>
    <w:basedOn w:val="a"/>
    <w:uiPriority w:val="99"/>
    <w:rsid w:val="001C3C52"/>
    <w:pPr>
      <w:spacing w:before="280" w:after="280"/>
    </w:pPr>
    <w:rPr>
      <w:lang w:eastAsia="zh-CN"/>
    </w:rPr>
  </w:style>
  <w:style w:type="character" w:customStyle="1" w:styleId="41">
    <w:name w:val="Заголовок 4 Знак"/>
    <w:basedOn w:val="a0"/>
    <w:link w:val="40"/>
    <w:rsid w:val="00446AFD"/>
    <w:rPr>
      <w:rFonts w:asciiTheme="majorHAnsi" w:eastAsiaTheme="majorEastAsia" w:hAnsiTheme="majorHAnsi" w:cstheme="majorBidi"/>
      <w:b/>
      <w:bCs/>
      <w:i/>
      <w:iCs/>
      <w:color w:val="4F81BD" w:themeColor="accent1"/>
      <w:sz w:val="24"/>
      <w:szCs w:val="24"/>
    </w:rPr>
  </w:style>
  <w:style w:type="character" w:customStyle="1" w:styleId="110">
    <w:name w:val="Заголовок 1 Знак1"/>
    <w:basedOn w:val="a0"/>
    <w:rsid w:val="00446AFD"/>
    <w:rPr>
      <w:rFonts w:ascii="Arial" w:eastAsia="Times New Roman" w:hAnsi="Arial" w:cs="Arial"/>
      <w:b/>
      <w:bCs/>
      <w:kern w:val="1"/>
      <w:sz w:val="32"/>
      <w:szCs w:val="32"/>
    </w:rPr>
  </w:style>
  <w:style w:type="character" w:customStyle="1" w:styleId="rvts9">
    <w:name w:val="rvts9"/>
    <w:rsid w:val="00446AFD"/>
    <w:rPr>
      <w:rFonts w:ascii="Times New Roman" w:hAnsi="Times New Roman" w:cs="Times New Roman"/>
      <w:b w:val="0"/>
      <w:bCs w:val="0"/>
      <w:i w:val="0"/>
      <w:iCs w:val="0"/>
      <w:strike w:val="0"/>
      <w:dstrike w:val="0"/>
      <w:color w:val="000000"/>
      <w:sz w:val="24"/>
      <w:szCs w:val="24"/>
      <w:u w:val="none"/>
    </w:rPr>
  </w:style>
  <w:style w:type="character" w:customStyle="1" w:styleId="rvts25">
    <w:name w:val="rvts25"/>
    <w:rsid w:val="00446AFD"/>
    <w:rPr>
      <w:rFonts w:ascii="Times New Roman" w:hAnsi="Times New Roman" w:cs="Times New Roman"/>
      <w:b w:val="0"/>
      <w:bCs w:val="0"/>
      <w:i/>
      <w:iCs/>
      <w:strike w:val="0"/>
      <w:dstrike w:val="0"/>
      <w:color w:val="000000"/>
      <w:sz w:val="24"/>
      <w:szCs w:val="24"/>
      <w:u w:val="none"/>
    </w:rPr>
  </w:style>
  <w:style w:type="paragraph" w:customStyle="1" w:styleId="210">
    <w:name w:val="Основной текст 21"/>
    <w:basedOn w:val="a"/>
    <w:rsid w:val="00446AFD"/>
    <w:pPr>
      <w:spacing w:after="120" w:line="480" w:lineRule="auto"/>
    </w:pPr>
    <w:rPr>
      <w:lang w:eastAsia="zh-CN"/>
    </w:rPr>
  </w:style>
  <w:style w:type="paragraph" w:customStyle="1" w:styleId="111">
    <w:name w:val="Список11"/>
    <w:basedOn w:val="a"/>
    <w:rsid w:val="00446AFD"/>
    <w:pPr>
      <w:tabs>
        <w:tab w:val="left" w:pos="480"/>
      </w:tabs>
      <w:overflowPunct w:val="0"/>
      <w:autoSpaceDE w:val="0"/>
      <w:spacing w:line="360" w:lineRule="auto"/>
      <w:ind w:left="480" w:hanging="360"/>
      <w:jc w:val="both"/>
      <w:textAlignment w:val="baseline"/>
    </w:pPr>
    <w:rPr>
      <w:sz w:val="28"/>
      <w:szCs w:val="28"/>
      <w:lang w:eastAsia="zh-CN"/>
    </w:rPr>
  </w:style>
  <w:style w:type="paragraph" w:customStyle="1" w:styleId="c">
    <w:name w:val="c"/>
    <w:basedOn w:val="a"/>
    <w:rsid w:val="00446AFD"/>
    <w:pPr>
      <w:suppressAutoHyphens/>
      <w:spacing w:before="280" w:after="280"/>
      <w:ind w:firstLine="600"/>
      <w:jc w:val="both"/>
    </w:pPr>
    <w:rPr>
      <w:rFonts w:ascii="Times New Roman CYR" w:eastAsia="Arial Unicode MS" w:hAnsi="Times New Roman CYR" w:cs="Times New Roman CYR"/>
      <w:color w:val="000000"/>
      <w:lang w:eastAsia="zh-CN"/>
    </w:rPr>
  </w:style>
  <w:style w:type="paragraph" w:customStyle="1" w:styleId="p2">
    <w:name w:val="p2"/>
    <w:basedOn w:val="a"/>
    <w:rsid w:val="008D0812"/>
    <w:pPr>
      <w:spacing w:before="100" w:beforeAutospacing="1" w:after="100" w:afterAutospacing="1"/>
    </w:pPr>
  </w:style>
  <w:style w:type="character" w:customStyle="1" w:styleId="s1">
    <w:name w:val="s1"/>
    <w:basedOn w:val="a0"/>
    <w:rsid w:val="008D0812"/>
    <w:rPr>
      <w:rFonts w:cs="Times New Roman"/>
    </w:rPr>
  </w:style>
  <w:style w:type="paragraph" w:customStyle="1" w:styleId="p5">
    <w:name w:val="p5"/>
    <w:basedOn w:val="a"/>
    <w:rsid w:val="00284B15"/>
    <w:pPr>
      <w:spacing w:before="100" w:beforeAutospacing="1" w:after="100" w:afterAutospacing="1"/>
    </w:pPr>
  </w:style>
  <w:style w:type="paragraph" w:customStyle="1" w:styleId="p3">
    <w:name w:val="p3"/>
    <w:basedOn w:val="a"/>
    <w:rsid w:val="00284B15"/>
    <w:pPr>
      <w:spacing w:before="100" w:beforeAutospacing="1" w:after="100" w:afterAutospacing="1"/>
    </w:pPr>
  </w:style>
  <w:style w:type="character" w:customStyle="1" w:styleId="s3">
    <w:name w:val="s3"/>
    <w:basedOn w:val="a0"/>
    <w:rsid w:val="00284B15"/>
  </w:style>
  <w:style w:type="paragraph" w:customStyle="1" w:styleId="p4">
    <w:name w:val="p4"/>
    <w:basedOn w:val="a"/>
    <w:rsid w:val="00284B15"/>
    <w:pPr>
      <w:spacing w:before="100" w:beforeAutospacing="1" w:after="100" w:afterAutospacing="1"/>
    </w:pPr>
  </w:style>
  <w:style w:type="character" w:customStyle="1" w:styleId="s5">
    <w:name w:val="s5"/>
    <w:basedOn w:val="a0"/>
    <w:rsid w:val="00284B15"/>
  </w:style>
  <w:style w:type="character" w:customStyle="1" w:styleId="s6">
    <w:name w:val="s6"/>
    <w:basedOn w:val="a0"/>
    <w:rsid w:val="00284B15"/>
  </w:style>
  <w:style w:type="character" w:customStyle="1" w:styleId="s7">
    <w:name w:val="s7"/>
    <w:basedOn w:val="a0"/>
    <w:rsid w:val="00284B15"/>
  </w:style>
  <w:style w:type="paragraph" w:customStyle="1" w:styleId="p6">
    <w:name w:val="p6"/>
    <w:basedOn w:val="a"/>
    <w:rsid w:val="00284B15"/>
    <w:pPr>
      <w:spacing w:before="100" w:beforeAutospacing="1" w:after="100" w:afterAutospacing="1"/>
    </w:pPr>
  </w:style>
  <w:style w:type="character" w:customStyle="1" w:styleId="c23">
    <w:name w:val="c23"/>
    <w:basedOn w:val="a0"/>
    <w:uiPriority w:val="99"/>
    <w:rsid w:val="00F65745"/>
    <w:rPr>
      <w:rFonts w:ascii="Times New Roman" w:hAnsi="Times New Roman" w:cs="Times New Roman" w:hint="default"/>
    </w:rPr>
  </w:style>
  <w:style w:type="paragraph" w:customStyle="1" w:styleId="c6">
    <w:name w:val="c6"/>
    <w:basedOn w:val="a"/>
    <w:uiPriority w:val="99"/>
    <w:rsid w:val="00F65745"/>
    <w:pPr>
      <w:spacing w:before="100" w:beforeAutospacing="1" w:after="100" w:afterAutospacing="1"/>
    </w:pPr>
  </w:style>
  <w:style w:type="paragraph" w:customStyle="1" w:styleId="c30">
    <w:name w:val="c30"/>
    <w:basedOn w:val="a"/>
    <w:rsid w:val="00450BB8"/>
    <w:pPr>
      <w:spacing w:before="100" w:beforeAutospacing="1" w:after="100" w:afterAutospacing="1"/>
    </w:pPr>
  </w:style>
  <w:style w:type="character" w:customStyle="1" w:styleId="c31">
    <w:name w:val="c31"/>
    <w:basedOn w:val="a0"/>
    <w:rsid w:val="00450BB8"/>
  </w:style>
  <w:style w:type="character" w:customStyle="1" w:styleId="c52">
    <w:name w:val="c52"/>
    <w:basedOn w:val="a0"/>
    <w:rsid w:val="00450BB8"/>
  </w:style>
  <w:style w:type="character" w:customStyle="1" w:styleId="1d">
    <w:name w:val="Основной текст с отступом Знак1"/>
    <w:aliases w:val="текст Знак1,Основной текст без отступа Знак1,Нумерованный список !! Знак1,Основной текст 1 Знак1"/>
    <w:basedOn w:val="a0"/>
    <w:semiHidden/>
    <w:rsid w:val="00A45BAB"/>
    <w:rPr>
      <w:sz w:val="24"/>
      <w:szCs w:val="24"/>
    </w:rPr>
  </w:style>
  <w:style w:type="character" w:customStyle="1" w:styleId="1e">
    <w:name w:val="Обычный (веб) Знак1"/>
    <w:aliases w:val="Normal (Web) Char Знак1"/>
    <w:uiPriority w:val="34"/>
    <w:locked/>
    <w:rsid w:val="00A45BAB"/>
    <w:rPr>
      <w:rFonts w:ascii="Calibri" w:eastAsia="Calibri" w:hAnsi="Calibri" w:cs="Calibri"/>
      <w:sz w:val="22"/>
      <w:szCs w:val="22"/>
      <w:lang w:eastAsia="en-US"/>
    </w:rPr>
  </w:style>
  <w:style w:type="paragraph" w:customStyle="1" w:styleId="c15">
    <w:name w:val="c15"/>
    <w:basedOn w:val="a"/>
    <w:uiPriority w:val="99"/>
    <w:rsid w:val="00FB06A5"/>
    <w:pPr>
      <w:spacing w:before="90" w:after="90"/>
    </w:pPr>
  </w:style>
  <w:style w:type="paragraph" w:customStyle="1" w:styleId="c21">
    <w:name w:val="c21"/>
    <w:basedOn w:val="a"/>
    <w:uiPriority w:val="99"/>
    <w:rsid w:val="00FB06A5"/>
    <w:pPr>
      <w:spacing w:before="90" w:after="90"/>
    </w:pPr>
  </w:style>
  <w:style w:type="paragraph" w:styleId="afffb">
    <w:name w:val="endnote text"/>
    <w:basedOn w:val="a"/>
    <w:link w:val="afffc"/>
    <w:semiHidden/>
    <w:unhideWhenUsed/>
    <w:rsid w:val="000B2E52"/>
    <w:rPr>
      <w:sz w:val="20"/>
      <w:szCs w:val="20"/>
    </w:rPr>
  </w:style>
  <w:style w:type="character" w:customStyle="1" w:styleId="afffc">
    <w:name w:val="Текст концевой сноски Знак"/>
    <w:basedOn w:val="a0"/>
    <w:link w:val="afffb"/>
    <w:semiHidden/>
    <w:rsid w:val="000B2E52"/>
  </w:style>
  <w:style w:type="character" w:styleId="afffd">
    <w:name w:val="endnote reference"/>
    <w:basedOn w:val="a0"/>
    <w:semiHidden/>
    <w:unhideWhenUsed/>
    <w:rsid w:val="000B2E52"/>
    <w:rPr>
      <w:vertAlign w:val="superscript"/>
    </w:rPr>
  </w:style>
  <w:style w:type="character" w:customStyle="1" w:styleId="FontStyle65">
    <w:name w:val="Font Style65"/>
    <w:rsid w:val="00602EED"/>
    <w:rPr>
      <w:rFonts w:ascii="Times New Roman" w:hAnsi="Times New Roman" w:cs="Times New Roman" w:hint="default"/>
      <w:sz w:val="20"/>
      <w:szCs w:val="20"/>
    </w:rPr>
  </w:style>
  <w:style w:type="character" w:customStyle="1" w:styleId="s2">
    <w:name w:val="s2"/>
    <w:rsid w:val="00605719"/>
  </w:style>
  <w:style w:type="paragraph" w:customStyle="1" w:styleId="p1">
    <w:name w:val="p1"/>
    <w:basedOn w:val="a"/>
    <w:rsid w:val="00605719"/>
    <w:pPr>
      <w:spacing w:before="100" w:beforeAutospacing="1" w:after="100" w:afterAutospacing="1"/>
    </w:pPr>
  </w:style>
  <w:style w:type="paragraph" w:customStyle="1" w:styleId="p7">
    <w:name w:val="p7"/>
    <w:basedOn w:val="a"/>
    <w:rsid w:val="00605719"/>
    <w:pPr>
      <w:spacing w:before="100" w:beforeAutospacing="1" w:after="100" w:afterAutospacing="1"/>
    </w:pPr>
  </w:style>
  <w:style w:type="character" w:customStyle="1" w:styleId="s8">
    <w:name w:val="s8"/>
    <w:basedOn w:val="a0"/>
    <w:rsid w:val="00605719"/>
  </w:style>
  <w:style w:type="paragraph" w:customStyle="1" w:styleId="p8">
    <w:name w:val="p8"/>
    <w:basedOn w:val="a"/>
    <w:rsid w:val="00605719"/>
    <w:pPr>
      <w:spacing w:before="100" w:beforeAutospacing="1" w:after="100" w:afterAutospacing="1"/>
    </w:pPr>
  </w:style>
  <w:style w:type="paragraph" w:customStyle="1" w:styleId="FORMATTEXT">
    <w:name w:val=".FORMATTEXT"/>
    <w:rsid w:val="00DA3FEA"/>
    <w:pPr>
      <w:widowControl w:val="0"/>
      <w:autoSpaceDE w:val="0"/>
      <w:autoSpaceDN w:val="0"/>
      <w:adjustRightInd w:val="0"/>
    </w:pPr>
    <w:rPr>
      <w:sz w:val="24"/>
      <w:szCs w:val="24"/>
    </w:rPr>
  </w:style>
  <w:style w:type="paragraph" w:customStyle="1" w:styleId="xl65">
    <w:name w:val="xl65"/>
    <w:basedOn w:val="a"/>
    <w:rsid w:val="00CA56F8"/>
    <w:pPr>
      <w:spacing w:before="100" w:beforeAutospacing="1" w:after="100" w:afterAutospacing="1"/>
    </w:pPr>
  </w:style>
  <w:style w:type="paragraph" w:customStyle="1" w:styleId="xl66">
    <w:name w:val="xl66"/>
    <w:basedOn w:val="a"/>
    <w:rsid w:val="00CA56F8"/>
    <w:pPr>
      <w:shd w:val="clear" w:color="000000" w:fill="FFFFFF"/>
      <w:spacing w:before="100" w:beforeAutospacing="1" w:after="100" w:afterAutospacing="1"/>
    </w:pPr>
  </w:style>
  <w:style w:type="paragraph" w:customStyle="1" w:styleId="xl67">
    <w:name w:val="xl67"/>
    <w:basedOn w:val="a"/>
    <w:rsid w:val="00CA56F8"/>
    <w:pPr>
      <w:spacing w:before="100" w:beforeAutospacing="1" w:after="100" w:afterAutospacing="1"/>
    </w:pPr>
  </w:style>
  <w:style w:type="paragraph" w:customStyle="1" w:styleId="xl68">
    <w:name w:val="xl68"/>
    <w:basedOn w:val="a"/>
    <w:rsid w:val="00CA56F8"/>
    <w:pPr>
      <w:spacing w:before="100" w:beforeAutospacing="1" w:after="100" w:afterAutospacing="1"/>
      <w:jc w:val="center"/>
    </w:pPr>
  </w:style>
  <w:style w:type="paragraph" w:customStyle="1" w:styleId="xl69">
    <w:name w:val="xl69"/>
    <w:basedOn w:val="a"/>
    <w:rsid w:val="00CA56F8"/>
    <w:pPr>
      <w:spacing w:before="100" w:beforeAutospacing="1" w:after="100" w:afterAutospacing="1"/>
      <w:jc w:val="center"/>
    </w:pPr>
  </w:style>
  <w:style w:type="paragraph" w:customStyle="1" w:styleId="xl70">
    <w:name w:val="xl70"/>
    <w:basedOn w:val="a"/>
    <w:rsid w:val="00CA56F8"/>
    <w:pPr>
      <w:spacing w:before="100" w:beforeAutospacing="1" w:after="100" w:afterAutospacing="1"/>
    </w:pPr>
  </w:style>
  <w:style w:type="paragraph" w:customStyle="1" w:styleId="xl71">
    <w:name w:val="xl71"/>
    <w:basedOn w:val="a"/>
    <w:rsid w:val="00CA56F8"/>
    <w:pPr>
      <w:spacing w:before="100" w:beforeAutospacing="1" w:after="100" w:afterAutospacing="1"/>
    </w:pPr>
  </w:style>
  <w:style w:type="paragraph" w:customStyle="1" w:styleId="xl72">
    <w:name w:val="xl72"/>
    <w:basedOn w:val="a"/>
    <w:rsid w:val="00CA56F8"/>
    <w:pPr>
      <w:spacing w:before="100" w:beforeAutospacing="1" w:after="100" w:afterAutospacing="1"/>
    </w:pPr>
  </w:style>
  <w:style w:type="paragraph" w:customStyle="1" w:styleId="xl73">
    <w:name w:val="xl73"/>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
    <w:rsid w:val="00CA56F8"/>
    <w:pPr>
      <w:spacing w:before="100" w:beforeAutospacing="1" w:after="100" w:afterAutospacing="1"/>
      <w:textAlignment w:val="top"/>
    </w:pPr>
  </w:style>
  <w:style w:type="paragraph" w:customStyle="1" w:styleId="xl75">
    <w:name w:val="xl75"/>
    <w:basedOn w:val="a"/>
    <w:rsid w:val="00CA56F8"/>
    <w:pPr>
      <w:spacing w:before="100" w:beforeAutospacing="1" w:after="100" w:afterAutospacing="1"/>
      <w:textAlignment w:val="top"/>
    </w:pPr>
  </w:style>
  <w:style w:type="paragraph" w:customStyle="1" w:styleId="xl76">
    <w:name w:val="xl76"/>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9">
    <w:name w:val="xl79"/>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
    <w:name w:val="xl82"/>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3">
    <w:name w:val="xl83"/>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CA56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5">
    <w:name w:val="xl85"/>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6">
    <w:name w:val="xl86"/>
    <w:basedOn w:val="a"/>
    <w:rsid w:val="00CA56F8"/>
    <w:pPr>
      <w:pBdr>
        <w:top w:val="single" w:sz="4" w:space="0" w:color="auto"/>
        <w:left w:val="single" w:sz="4" w:space="0" w:color="auto"/>
        <w:right w:val="single" w:sz="4" w:space="0" w:color="auto"/>
      </w:pBdr>
      <w:spacing w:before="100" w:beforeAutospacing="1" w:after="100" w:afterAutospacing="1"/>
    </w:pPr>
  </w:style>
  <w:style w:type="paragraph" w:customStyle="1" w:styleId="xl87">
    <w:name w:val="xl87"/>
    <w:basedOn w:val="a"/>
    <w:rsid w:val="00CA56F8"/>
    <w:pPr>
      <w:pBdr>
        <w:top w:val="single" w:sz="4" w:space="0" w:color="auto"/>
        <w:left w:val="single" w:sz="4" w:space="0" w:color="auto"/>
        <w:right w:val="single" w:sz="8" w:space="0" w:color="auto"/>
      </w:pBdr>
      <w:spacing w:before="100" w:beforeAutospacing="1" w:after="100" w:afterAutospacing="1"/>
    </w:pPr>
  </w:style>
  <w:style w:type="paragraph" w:customStyle="1" w:styleId="xl88">
    <w:name w:val="xl88"/>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9">
    <w:name w:val="xl89"/>
    <w:basedOn w:val="a"/>
    <w:rsid w:val="00CA56F8"/>
    <w:pPr>
      <w:pBdr>
        <w:top w:val="single" w:sz="8" w:space="0" w:color="auto"/>
        <w:left w:val="single" w:sz="4" w:space="0" w:color="auto"/>
        <w:right w:val="single" w:sz="4" w:space="0" w:color="auto"/>
      </w:pBdr>
      <w:spacing w:before="100" w:beforeAutospacing="1" w:after="100" w:afterAutospacing="1"/>
    </w:pPr>
  </w:style>
  <w:style w:type="paragraph" w:customStyle="1" w:styleId="xl90">
    <w:name w:val="xl90"/>
    <w:basedOn w:val="a"/>
    <w:rsid w:val="00CA56F8"/>
    <w:pPr>
      <w:pBdr>
        <w:left w:val="single" w:sz="4" w:space="0" w:color="auto"/>
        <w:right w:val="single" w:sz="4" w:space="0" w:color="auto"/>
      </w:pBdr>
      <w:spacing w:before="100" w:beforeAutospacing="1" w:after="100" w:afterAutospacing="1"/>
    </w:pPr>
  </w:style>
  <w:style w:type="paragraph" w:customStyle="1" w:styleId="xl91">
    <w:name w:val="xl91"/>
    <w:basedOn w:val="a"/>
    <w:rsid w:val="00CA56F8"/>
    <w:pPr>
      <w:spacing w:before="100" w:beforeAutospacing="1" w:after="100" w:afterAutospacing="1"/>
      <w:jc w:val="center"/>
    </w:pPr>
  </w:style>
  <w:style w:type="paragraph" w:customStyle="1" w:styleId="xl92">
    <w:name w:val="xl92"/>
    <w:basedOn w:val="a"/>
    <w:rsid w:val="00CA56F8"/>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
    <w:rsid w:val="00CA56F8"/>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94">
    <w:name w:val="xl94"/>
    <w:basedOn w:val="a"/>
    <w:rsid w:val="00CA56F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CA56F8"/>
    <w:pPr>
      <w:pBdr>
        <w:left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CA56F8"/>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97">
    <w:name w:val="xl97"/>
    <w:basedOn w:val="a"/>
    <w:rsid w:val="00CA56F8"/>
    <w:pPr>
      <w:pBdr>
        <w:left w:val="single" w:sz="4" w:space="0" w:color="auto"/>
        <w:right w:val="single" w:sz="4" w:space="0" w:color="auto"/>
      </w:pBdr>
      <w:spacing w:before="100" w:beforeAutospacing="1" w:after="100" w:afterAutospacing="1"/>
      <w:jc w:val="center"/>
    </w:pPr>
  </w:style>
  <w:style w:type="paragraph" w:customStyle="1" w:styleId="xl98">
    <w:name w:val="xl98"/>
    <w:basedOn w:val="a"/>
    <w:rsid w:val="00CA56F8"/>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99">
    <w:name w:val="xl99"/>
    <w:basedOn w:val="a"/>
    <w:rsid w:val="00CA56F8"/>
    <w:pPr>
      <w:pBdr>
        <w:left w:val="single" w:sz="4" w:space="0" w:color="auto"/>
        <w:right w:val="single" w:sz="4" w:space="0" w:color="auto"/>
      </w:pBdr>
      <w:spacing w:before="100" w:beforeAutospacing="1" w:after="100" w:afterAutospacing="1"/>
      <w:textAlignment w:val="top"/>
    </w:pPr>
  </w:style>
  <w:style w:type="paragraph" w:customStyle="1" w:styleId="xl100">
    <w:name w:val="xl100"/>
    <w:basedOn w:val="a"/>
    <w:rsid w:val="00CA56F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01">
    <w:name w:val="xl101"/>
    <w:basedOn w:val="a"/>
    <w:rsid w:val="00CA56F8"/>
    <w:pPr>
      <w:pBdr>
        <w:top w:val="single" w:sz="8" w:space="0" w:color="auto"/>
        <w:bottom w:val="single" w:sz="4" w:space="0" w:color="auto"/>
      </w:pBdr>
      <w:spacing w:before="100" w:beforeAutospacing="1" w:after="100" w:afterAutospacing="1"/>
      <w:jc w:val="center"/>
    </w:pPr>
  </w:style>
  <w:style w:type="paragraph" w:customStyle="1" w:styleId="xl102">
    <w:name w:val="xl102"/>
    <w:basedOn w:val="a"/>
    <w:rsid w:val="00CA56F8"/>
    <w:pPr>
      <w:pBdr>
        <w:top w:val="single" w:sz="8" w:space="0" w:color="auto"/>
        <w:bottom w:val="single" w:sz="4" w:space="0" w:color="auto"/>
        <w:right w:val="single" w:sz="8" w:space="0" w:color="auto"/>
      </w:pBdr>
      <w:spacing w:before="100" w:beforeAutospacing="1" w:after="100" w:afterAutospacing="1"/>
      <w:jc w:val="center"/>
    </w:pPr>
  </w:style>
  <w:style w:type="table" w:customStyle="1" w:styleId="1f">
    <w:name w:val="Сетка таблицы1"/>
    <w:basedOn w:val="a1"/>
    <w:next w:val="afff3"/>
    <w:uiPriority w:val="39"/>
    <w:rsid w:val="00415D3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Заголовок 5 Знак"/>
    <w:basedOn w:val="a0"/>
    <w:link w:val="50"/>
    <w:rsid w:val="00EE00C2"/>
    <w:rPr>
      <w:b/>
      <w:bCs/>
      <w:i/>
      <w:iCs/>
      <w:sz w:val="26"/>
      <w:szCs w:val="26"/>
    </w:rPr>
  </w:style>
  <w:style w:type="character" w:customStyle="1" w:styleId="61">
    <w:name w:val="Заголовок 6 Знак"/>
    <w:basedOn w:val="a0"/>
    <w:link w:val="60"/>
    <w:rsid w:val="00EE00C2"/>
    <w:rPr>
      <w:b/>
      <w:bCs/>
      <w:sz w:val="24"/>
      <w:szCs w:val="24"/>
    </w:rPr>
  </w:style>
  <w:style w:type="character" w:customStyle="1" w:styleId="70">
    <w:name w:val="Заголовок 7 Знак"/>
    <w:basedOn w:val="a0"/>
    <w:link w:val="7"/>
    <w:rsid w:val="00EE00C2"/>
    <w:rPr>
      <w:b/>
      <w:bCs/>
    </w:rPr>
  </w:style>
  <w:style w:type="character" w:customStyle="1" w:styleId="80">
    <w:name w:val="Заголовок 8 Знак"/>
    <w:basedOn w:val="a0"/>
    <w:link w:val="8"/>
    <w:rsid w:val="00EE00C2"/>
    <w:rPr>
      <w:b/>
      <w:sz w:val="40"/>
    </w:rPr>
  </w:style>
  <w:style w:type="character" w:customStyle="1" w:styleId="90">
    <w:name w:val="Заголовок 9 Знак"/>
    <w:basedOn w:val="a0"/>
    <w:link w:val="9"/>
    <w:rsid w:val="00EE00C2"/>
    <w:rPr>
      <w:b/>
      <w:sz w:val="28"/>
    </w:rPr>
  </w:style>
  <w:style w:type="paragraph" w:styleId="afffe">
    <w:name w:val="caption"/>
    <w:basedOn w:val="a"/>
    <w:uiPriority w:val="35"/>
    <w:qFormat/>
    <w:rsid w:val="00EE00C2"/>
    <w:pPr>
      <w:spacing w:before="120" w:after="120"/>
      <w:ind w:firstLine="709"/>
      <w:jc w:val="both"/>
    </w:pPr>
    <w:rPr>
      <w:b/>
      <w:bCs/>
    </w:rPr>
  </w:style>
  <w:style w:type="paragraph" w:styleId="affff">
    <w:name w:val="Title"/>
    <w:basedOn w:val="a"/>
    <w:link w:val="affff0"/>
    <w:qFormat/>
    <w:rsid w:val="00EE00C2"/>
    <w:pPr>
      <w:ind w:firstLine="709"/>
      <w:jc w:val="center"/>
    </w:pPr>
    <w:rPr>
      <w:b/>
      <w:bCs/>
      <w:i/>
      <w:iCs/>
      <w:sz w:val="28"/>
      <w:szCs w:val="28"/>
    </w:rPr>
  </w:style>
  <w:style w:type="character" w:customStyle="1" w:styleId="affff0">
    <w:name w:val="Название Знак"/>
    <w:basedOn w:val="a0"/>
    <w:link w:val="affff"/>
    <w:rsid w:val="00EE00C2"/>
    <w:rPr>
      <w:b/>
      <w:bCs/>
      <w:i/>
      <w:iCs/>
      <w:sz w:val="28"/>
      <w:szCs w:val="28"/>
    </w:rPr>
  </w:style>
  <w:style w:type="paragraph" w:styleId="affff1">
    <w:name w:val="Document Map"/>
    <w:basedOn w:val="a"/>
    <w:link w:val="affff2"/>
    <w:uiPriority w:val="99"/>
    <w:semiHidden/>
    <w:unhideWhenUsed/>
    <w:rsid w:val="00EE00C2"/>
    <w:pPr>
      <w:shd w:val="clear" w:color="auto" w:fill="000080"/>
      <w:ind w:firstLine="709"/>
      <w:jc w:val="both"/>
    </w:pPr>
    <w:rPr>
      <w:rFonts w:ascii="Tahoma" w:hAnsi="Tahoma" w:cs="Tahoma"/>
      <w:sz w:val="20"/>
      <w:szCs w:val="20"/>
    </w:rPr>
  </w:style>
  <w:style w:type="character" w:customStyle="1" w:styleId="affff2">
    <w:name w:val="Схема документа Знак"/>
    <w:basedOn w:val="a0"/>
    <w:link w:val="affff1"/>
    <w:uiPriority w:val="99"/>
    <w:semiHidden/>
    <w:rsid w:val="00EE00C2"/>
    <w:rPr>
      <w:rFonts w:ascii="Tahoma" w:hAnsi="Tahoma" w:cs="Tahoma"/>
      <w:shd w:val="clear" w:color="auto" w:fill="000080"/>
    </w:rPr>
  </w:style>
  <w:style w:type="paragraph" w:customStyle="1" w:styleId="a60">
    <w:name w:val="a6"/>
    <w:basedOn w:val="a"/>
    <w:rsid w:val="00EE00C2"/>
    <w:pPr>
      <w:ind w:left="720" w:firstLine="709"/>
      <w:jc w:val="both"/>
    </w:pPr>
  </w:style>
  <w:style w:type="paragraph" w:customStyle="1" w:styleId="a6cxspfirst">
    <w:name w:val="a6cxspfirst"/>
    <w:basedOn w:val="a"/>
    <w:rsid w:val="00EE00C2"/>
    <w:pPr>
      <w:ind w:left="720" w:firstLine="709"/>
      <w:jc w:val="both"/>
    </w:pPr>
  </w:style>
  <w:style w:type="paragraph" w:customStyle="1" w:styleId="a6cxspmiddle">
    <w:name w:val="a6cxspmiddle"/>
    <w:basedOn w:val="a"/>
    <w:rsid w:val="00EE00C2"/>
    <w:pPr>
      <w:ind w:left="720" w:firstLine="709"/>
      <w:jc w:val="both"/>
    </w:pPr>
  </w:style>
  <w:style w:type="paragraph" w:customStyle="1" w:styleId="a6cxsplast">
    <w:name w:val="a6cxsplast"/>
    <w:basedOn w:val="a"/>
    <w:rsid w:val="00EE00C2"/>
    <w:pPr>
      <w:ind w:left="720" w:firstLine="709"/>
      <w:jc w:val="both"/>
    </w:pPr>
  </w:style>
  <w:style w:type="paragraph" w:customStyle="1" w:styleId="heading1">
    <w:name w:val="heading1"/>
    <w:basedOn w:val="a"/>
    <w:rsid w:val="00EE00C2"/>
    <w:pPr>
      <w:ind w:firstLine="567"/>
      <w:jc w:val="center"/>
    </w:pPr>
    <w:rPr>
      <w:b/>
      <w:bCs/>
      <w:sz w:val="28"/>
      <w:szCs w:val="28"/>
    </w:rPr>
  </w:style>
  <w:style w:type="paragraph" w:customStyle="1" w:styleId="ab0">
    <w:name w:val="ab"/>
    <w:basedOn w:val="a"/>
    <w:rsid w:val="00EE00C2"/>
    <w:pPr>
      <w:spacing w:after="60"/>
      <w:ind w:left="284" w:right="284" w:firstLine="851"/>
      <w:jc w:val="both"/>
    </w:pPr>
    <w:rPr>
      <w:sz w:val="28"/>
      <w:szCs w:val="28"/>
    </w:rPr>
  </w:style>
  <w:style w:type="paragraph" w:customStyle="1" w:styleId="heading9">
    <w:name w:val="heading9"/>
    <w:basedOn w:val="a"/>
    <w:rsid w:val="00EE00C2"/>
    <w:pPr>
      <w:ind w:firstLine="709"/>
      <w:jc w:val="both"/>
    </w:pPr>
    <w:rPr>
      <w:b/>
      <w:bCs/>
    </w:rPr>
  </w:style>
  <w:style w:type="paragraph" w:customStyle="1" w:styleId="bodytext2">
    <w:name w:val="bodytext2"/>
    <w:basedOn w:val="a"/>
    <w:rsid w:val="00EE00C2"/>
    <w:pPr>
      <w:ind w:firstLine="709"/>
      <w:jc w:val="both"/>
    </w:pPr>
  </w:style>
  <w:style w:type="paragraph" w:customStyle="1" w:styleId="annotationtext">
    <w:name w:val="annotationtext"/>
    <w:basedOn w:val="a"/>
    <w:rsid w:val="00EE00C2"/>
    <w:pPr>
      <w:ind w:firstLine="709"/>
      <w:jc w:val="both"/>
    </w:pPr>
    <w:rPr>
      <w:sz w:val="20"/>
      <w:szCs w:val="20"/>
    </w:rPr>
  </w:style>
  <w:style w:type="paragraph" w:customStyle="1" w:styleId="1f0">
    <w:name w:val="Верхний колонтитул1"/>
    <w:basedOn w:val="a"/>
    <w:rsid w:val="00EE00C2"/>
    <w:pPr>
      <w:ind w:firstLine="709"/>
      <w:jc w:val="both"/>
    </w:pPr>
  </w:style>
  <w:style w:type="paragraph" w:customStyle="1" w:styleId="heading6">
    <w:name w:val="heading6"/>
    <w:basedOn w:val="a"/>
    <w:rsid w:val="00EE00C2"/>
    <w:pPr>
      <w:ind w:firstLine="709"/>
      <w:jc w:val="both"/>
    </w:pPr>
    <w:rPr>
      <w:sz w:val="28"/>
      <w:szCs w:val="28"/>
    </w:rPr>
  </w:style>
  <w:style w:type="paragraph" w:customStyle="1" w:styleId="bodytextindent2">
    <w:name w:val="bodytextindent2"/>
    <w:basedOn w:val="a"/>
    <w:rsid w:val="00EE00C2"/>
    <w:pPr>
      <w:ind w:firstLine="567"/>
      <w:jc w:val="both"/>
    </w:pPr>
  </w:style>
  <w:style w:type="paragraph" w:customStyle="1" w:styleId="fr4">
    <w:name w:val="fr4"/>
    <w:basedOn w:val="a"/>
    <w:rsid w:val="00EE00C2"/>
    <w:pPr>
      <w:snapToGrid w:val="0"/>
      <w:spacing w:line="360" w:lineRule="auto"/>
      <w:ind w:firstLine="1020"/>
      <w:jc w:val="both"/>
    </w:pPr>
    <w:rPr>
      <w:rFonts w:ascii="Courier New" w:hAnsi="Courier New" w:cs="Courier New"/>
    </w:rPr>
  </w:style>
  <w:style w:type="paragraph" w:customStyle="1" w:styleId="af30">
    <w:name w:val="af3"/>
    <w:basedOn w:val="a"/>
    <w:rsid w:val="00EE00C2"/>
    <w:pPr>
      <w:ind w:firstLine="709"/>
      <w:jc w:val="both"/>
    </w:pPr>
    <w:rPr>
      <w:sz w:val="28"/>
      <w:szCs w:val="28"/>
    </w:rPr>
  </w:style>
  <w:style w:type="paragraph" w:customStyle="1" w:styleId="fr2">
    <w:name w:val="fr2"/>
    <w:basedOn w:val="a"/>
    <w:rsid w:val="00EE00C2"/>
    <w:pPr>
      <w:spacing w:before="120"/>
      <w:ind w:left="1320" w:firstLine="280"/>
      <w:jc w:val="both"/>
    </w:pPr>
    <w:rPr>
      <w:rFonts w:ascii="Arial" w:hAnsi="Arial" w:cs="Arial"/>
      <w:i/>
      <w:iCs/>
      <w:sz w:val="16"/>
      <w:szCs w:val="16"/>
    </w:rPr>
  </w:style>
  <w:style w:type="paragraph" w:customStyle="1" w:styleId="justify2">
    <w:name w:val="justify2"/>
    <w:basedOn w:val="a"/>
    <w:rsid w:val="00EE00C2"/>
    <w:pPr>
      <w:spacing w:before="100" w:beforeAutospacing="1" w:after="100" w:afterAutospacing="1"/>
      <w:ind w:firstLine="709"/>
      <w:jc w:val="both"/>
    </w:pPr>
  </w:style>
  <w:style w:type="paragraph" w:customStyle="1" w:styleId="fr5">
    <w:name w:val="fr5"/>
    <w:basedOn w:val="a"/>
    <w:rsid w:val="00EE00C2"/>
    <w:pPr>
      <w:snapToGrid w:val="0"/>
      <w:spacing w:line="278" w:lineRule="auto"/>
      <w:ind w:firstLine="420"/>
      <w:jc w:val="both"/>
    </w:pPr>
    <w:rPr>
      <w:rFonts w:ascii="Arial" w:hAnsi="Arial" w:cs="Arial"/>
      <w:b/>
      <w:bCs/>
      <w:sz w:val="20"/>
      <w:szCs w:val="20"/>
    </w:rPr>
  </w:style>
  <w:style w:type="paragraph" w:customStyle="1" w:styleId="fr3">
    <w:name w:val="fr3"/>
    <w:basedOn w:val="a"/>
    <w:rsid w:val="00EE00C2"/>
    <w:pPr>
      <w:snapToGrid w:val="0"/>
      <w:spacing w:before="80" w:line="300" w:lineRule="auto"/>
      <w:ind w:firstLine="709"/>
      <w:jc w:val="both"/>
    </w:pPr>
    <w:rPr>
      <w:rFonts w:ascii="Arial" w:hAnsi="Arial" w:cs="Arial"/>
      <w:i/>
      <w:iCs/>
      <w:sz w:val="28"/>
      <w:szCs w:val="28"/>
    </w:rPr>
  </w:style>
  <w:style w:type="paragraph" w:customStyle="1" w:styleId="bodytext">
    <w:name w:val="bodytext"/>
    <w:basedOn w:val="a"/>
    <w:rsid w:val="00EE00C2"/>
    <w:pPr>
      <w:ind w:firstLine="709"/>
      <w:jc w:val="both"/>
    </w:pPr>
  </w:style>
  <w:style w:type="paragraph" w:customStyle="1" w:styleId="default0">
    <w:name w:val="default"/>
    <w:basedOn w:val="a"/>
    <w:rsid w:val="00EE00C2"/>
    <w:pPr>
      <w:ind w:firstLine="709"/>
      <w:jc w:val="both"/>
    </w:pPr>
    <w:rPr>
      <w:color w:val="000000"/>
    </w:rPr>
  </w:style>
  <w:style w:type="paragraph" w:customStyle="1" w:styleId="consnormal">
    <w:name w:val="consnormal"/>
    <w:basedOn w:val="a"/>
    <w:rsid w:val="00EE00C2"/>
    <w:pPr>
      <w:ind w:firstLine="720"/>
      <w:jc w:val="both"/>
    </w:pPr>
    <w:rPr>
      <w:rFonts w:ascii="Arial" w:hAnsi="Arial" w:cs="Arial"/>
      <w:sz w:val="20"/>
      <w:szCs w:val="20"/>
    </w:rPr>
  </w:style>
  <w:style w:type="paragraph" w:customStyle="1" w:styleId="conscell">
    <w:name w:val="conscell"/>
    <w:basedOn w:val="a"/>
    <w:rsid w:val="00EE00C2"/>
    <w:pPr>
      <w:ind w:firstLine="709"/>
      <w:jc w:val="both"/>
    </w:pPr>
    <w:rPr>
      <w:rFonts w:ascii="Arial" w:hAnsi="Arial" w:cs="Arial"/>
      <w:sz w:val="20"/>
      <w:szCs w:val="20"/>
    </w:rPr>
  </w:style>
  <w:style w:type="paragraph" w:customStyle="1" w:styleId="nospacing">
    <w:name w:val="nospacing"/>
    <w:basedOn w:val="a"/>
    <w:rsid w:val="00EE00C2"/>
    <w:pPr>
      <w:ind w:firstLine="709"/>
      <w:jc w:val="both"/>
    </w:pPr>
  </w:style>
  <w:style w:type="paragraph" w:customStyle="1" w:styleId="1f1">
    <w:name w:val="1"/>
    <w:basedOn w:val="a"/>
    <w:rsid w:val="00EE00C2"/>
    <w:pPr>
      <w:spacing w:after="160" w:line="240" w:lineRule="atLeast"/>
      <w:ind w:firstLine="709"/>
      <w:jc w:val="both"/>
    </w:pPr>
    <w:rPr>
      <w:rFonts w:ascii="Verdana" w:hAnsi="Verdana"/>
      <w:sz w:val="20"/>
      <w:szCs w:val="20"/>
    </w:rPr>
  </w:style>
  <w:style w:type="paragraph" w:customStyle="1" w:styleId="100">
    <w:name w:val="10"/>
    <w:basedOn w:val="a"/>
    <w:rsid w:val="00EE00C2"/>
    <w:pPr>
      <w:spacing w:after="160" w:line="240" w:lineRule="atLeast"/>
      <w:ind w:firstLine="709"/>
      <w:jc w:val="both"/>
    </w:pPr>
    <w:rPr>
      <w:rFonts w:ascii="Verdana" w:hAnsi="Verdana"/>
      <w:sz w:val="20"/>
      <w:szCs w:val="20"/>
    </w:rPr>
  </w:style>
  <w:style w:type="paragraph" w:customStyle="1" w:styleId="af60">
    <w:name w:val="af6"/>
    <w:basedOn w:val="a"/>
    <w:rsid w:val="00EE00C2"/>
    <w:pPr>
      <w:ind w:firstLine="357"/>
      <w:jc w:val="both"/>
    </w:pPr>
  </w:style>
  <w:style w:type="paragraph" w:customStyle="1" w:styleId="af70">
    <w:name w:val="af7"/>
    <w:basedOn w:val="a"/>
    <w:rsid w:val="00EE00C2"/>
    <w:pPr>
      <w:ind w:left="709" w:hanging="352"/>
      <w:jc w:val="both"/>
    </w:pPr>
  </w:style>
  <w:style w:type="character" w:customStyle="1" w:styleId="affff3">
    <w:name w:val="a"/>
    <w:basedOn w:val="a0"/>
    <w:rsid w:val="00EE00C2"/>
    <w:rPr>
      <w:rFonts w:ascii="Arial" w:hAnsi="Arial" w:cs="Arial" w:hint="default"/>
      <w:b/>
      <w:bCs/>
    </w:rPr>
  </w:style>
  <w:style w:type="character" w:customStyle="1" w:styleId="a10">
    <w:name w:val="a1"/>
    <w:basedOn w:val="a0"/>
    <w:rsid w:val="00EE00C2"/>
    <w:rPr>
      <w:rFonts w:ascii="Arial" w:hAnsi="Arial" w:cs="Arial" w:hint="default"/>
      <w:b/>
      <w:bCs/>
    </w:rPr>
  </w:style>
  <w:style w:type="character" w:customStyle="1" w:styleId="a20">
    <w:name w:val="a2"/>
    <w:basedOn w:val="a0"/>
    <w:rsid w:val="00EE00C2"/>
    <w:rPr>
      <w:b/>
      <w:bCs/>
    </w:rPr>
  </w:style>
  <w:style w:type="character" w:customStyle="1" w:styleId="a30">
    <w:name w:val="a3"/>
    <w:basedOn w:val="a0"/>
    <w:rsid w:val="00EE00C2"/>
    <w:rPr>
      <w:rFonts w:ascii="Times New Roman" w:hAnsi="Times New Roman" w:cs="Times New Roman" w:hint="default"/>
      <w:b/>
      <w:bCs/>
      <w:i/>
      <w:iCs/>
    </w:rPr>
  </w:style>
  <w:style w:type="character" w:customStyle="1" w:styleId="a40">
    <w:name w:val="a4"/>
    <w:basedOn w:val="a0"/>
    <w:rsid w:val="00EE00C2"/>
    <w:rPr>
      <w:rFonts w:ascii="Times New Roman" w:hAnsi="Times New Roman" w:cs="Times New Roman" w:hint="default"/>
      <w:b/>
      <w:bCs/>
    </w:rPr>
  </w:style>
  <w:style w:type="character" w:customStyle="1" w:styleId="a50">
    <w:name w:val="a5"/>
    <w:basedOn w:val="a0"/>
    <w:rsid w:val="00EE00C2"/>
    <w:rPr>
      <w:rFonts w:ascii="Times New Roman" w:hAnsi="Times New Roman" w:cs="Times New Roman" w:hint="default"/>
      <w:b/>
      <w:bCs/>
    </w:rPr>
  </w:style>
  <w:style w:type="character" w:customStyle="1" w:styleId="a70">
    <w:name w:val="a7"/>
    <w:basedOn w:val="a0"/>
    <w:rsid w:val="00EE00C2"/>
    <w:rPr>
      <w:rFonts w:ascii="Times New Roman" w:hAnsi="Times New Roman" w:cs="Times New Roman" w:hint="default"/>
    </w:rPr>
  </w:style>
  <w:style w:type="character" w:customStyle="1" w:styleId="a80">
    <w:name w:val="a8"/>
    <w:basedOn w:val="a0"/>
    <w:rsid w:val="00EE00C2"/>
    <w:rPr>
      <w:rFonts w:ascii="Times New Roman" w:hAnsi="Times New Roman" w:cs="Times New Roman" w:hint="default"/>
    </w:rPr>
  </w:style>
  <w:style w:type="character" w:customStyle="1" w:styleId="a90">
    <w:name w:val="a9"/>
    <w:basedOn w:val="a0"/>
    <w:rsid w:val="00EE00C2"/>
    <w:rPr>
      <w:rFonts w:ascii="Times New Roman" w:hAnsi="Times New Roman" w:cs="Times New Roman" w:hint="default"/>
    </w:rPr>
  </w:style>
  <w:style w:type="character" w:customStyle="1" w:styleId="aa0">
    <w:name w:val="aa"/>
    <w:basedOn w:val="a0"/>
    <w:rsid w:val="00EE00C2"/>
    <w:rPr>
      <w:rFonts w:ascii="Times New Roman" w:hAnsi="Times New Roman" w:cs="Times New Roman" w:hint="default"/>
    </w:rPr>
  </w:style>
  <w:style w:type="character" w:customStyle="1" w:styleId="ac0">
    <w:name w:val="ac"/>
    <w:basedOn w:val="a0"/>
    <w:rsid w:val="00EE00C2"/>
    <w:rPr>
      <w:rFonts w:ascii="Times New Roman" w:hAnsi="Times New Roman" w:cs="Times New Roman" w:hint="default"/>
    </w:rPr>
  </w:style>
  <w:style w:type="character" w:customStyle="1" w:styleId="ad0">
    <w:name w:val="ad"/>
    <w:basedOn w:val="a0"/>
    <w:rsid w:val="00EE00C2"/>
    <w:rPr>
      <w:rFonts w:ascii="Times New Roman" w:hAnsi="Times New Roman" w:cs="Times New Roman" w:hint="default"/>
    </w:rPr>
  </w:style>
  <w:style w:type="character" w:customStyle="1" w:styleId="ae0">
    <w:name w:val="ae"/>
    <w:basedOn w:val="a0"/>
    <w:rsid w:val="00EE00C2"/>
    <w:rPr>
      <w:rFonts w:ascii="Times New Roman" w:hAnsi="Times New Roman" w:cs="Times New Roman" w:hint="default"/>
    </w:rPr>
  </w:style>
  <w:style w:type="character" w:customStyle="1" w:styleId="affff4">
    <w:name w:val="af"/>
    <w:basedOn w:val="a0"/>
    <w:rsid w:val="00EE00C2"/>
    <w:rPr>
      <w:rFonts w:ascii="Times New Roman" w:hAnsi="Times New Roman" w:cs="Times New Roman" w:hint="default"/>
    </w:rPr>
  </w:style>
  <w:style w:type="character" w:customStyle="1" w:styleId="af00">
    <w:name w:val="af0"/>
    <w:basedOn w:val="a0"/>
    <w:rsid w:val="00EE00C2"/>
    <w:rPr>
      <w:rFonts w:ascii="Times New Roman" w:hAnsi="Times New Roman" w:cs="Times New Roman" w:hint="default"/>
      <w:b/>
      <w:bCs/>
      <w:i/>
      <w:iCs/>
    </w:rPr>
  </w:style>
  <w:style w:type="character" w:customStyle="1" w:styleId="af10">
    <w:name w:val="af1"/>
    <w:basedOn w:val="a0"/>
    <w:rsid w:val="00EE00C2"/>
    <w:rPr>
      <w:rFonts w:ascii="Times New Roman" w:hAnsi="Times New Roman" w:cs="Times New Roman" w:hint="default"/>
    </w:rPr>
  </w:style>
  <w:style w:type="character" w:customStyle="1" w:styleId="af20">
    <w:name w:val="af2"/>
    <w:basedOn w:val="a0"/>
    <w:rsid w:val="00EE00C2"/>
    <w:rPr>
      <w:rFonts w:ascii="Tahoma" w:hAnsi="Tahoma" w:cs="Tahoma" w:hint="default"/>
      <w:shd w:val="clear" w:color="auto" w:fill="000080"/>
    </w:rPr>
  </w:style>
  <w:style w:type="character" w:customStyle="1" w:styleId="af40">
    <w:name w:val="af4"/>
    <w:basedOn w:val="a0"/>
    <w:rsid w:val="00EE00C2"/>
    <w:rPr>
      <w:rFonts w:ascii="Arial" w:hAnsi="Arial" w:cs="Arial" w:hint="default"/>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EE00C2"/>
    <w:rPr>
      <w:rFonts w:ascii="Times New Roman" w:hAnsi="Times New Roman" w:cs="Times New Roman" w:hint="default"/>
      <w:strike w:val="0"/>
      <w:dstrike w:val="0"/>
      <w:u w:val="none"/>
      <w:effect w:val="none"/>
    </w:rPr>
  </w:style>
  <w:style w:type="character" w:customStyle="1" w:styleId="af50">
    <w:name w:val="af5"/>
    <w:basedOn w:val="a0"/>
    <w:rsid w:val="00EE00C2"/>
    <w:rPr>
      <w:rFonts w:ascii="Tahoma" w:hAnsi="Tahoma" w:cs="Tahoma" w:hint="default"/>
    </w:rPr>
  </w:style>
  <w:style w:type="character" w:customStyle="1" w:styleId="msoins0">
    <w:name w:val="msoins"/>
    <w:basedOn w:val="a0"/>
    <w:rsid w:val="00EE00C2"/>
    <w:rPr>
      <w:u w:val="single"/>
    </w:rPr>
  </w:style>
  <w:style w:type="character" w:customStyle="1" w:styleId="msodel0">
    <w:name w:val="msodel"/>
    <w:basedOn w:val="a0"/>
    <w:rsid w:val="00EE00C2"/>
    <w:rPr>
      <w:strike/>
      <w:color w:val="FF0000"/>
    </w:rPr>
  </w:style>
  <w:style w:type="character" w:customStyle="1" w:styleId="zag110">
    <w:name w:val="zag11"/>
    <w:basedOn w:val="a0"/>
    <w:rsid w:val="00EE00C2"/>
  </w:style>
  <w:style w:type="character" w:customStyle="1" w:styleId="apple-style-span">
    <w:name w:val="apple-style-span"/>
    <w:basedOn w:val="a0"/>
    <w:rsid w:val="00EE00C2"/>
  </w:style>
  <w:style w:type="paragraph" w:customStyle="1" w:styleId="1f2">
    <w:name w:val="Основной текст1"/>
    <w:basedOn w:val="a"/>
    <w:rsid w:val="00EE00C2"/>
    <w:pPr>
      <w:shd w:val="clear" w:color="auto" w:fill="FFFFFF"/>
      <w:spacing w:before="360" w:line="322" w:lineRule="exact"/>
      <w:ind w:firstLine="709"/>
      <w:jc w:val="both"/>
    </w:pPr>
    <w:rPr>
      <w:rFonts w:asciiTheme="minorHAnsi" w:eastAsiaTheme="minorHAnsi" w:hAnsiTheme="minorHAnsi" w:cstheme="minorBidi"/>
      <w:sz w:val="27"/>
      <w:szCs w:val="27"/>
      <w:lang w:eastAsia="en-US"/>
    </w:rPr>
  </w:style>
  <w:style w:type="character" w:customStyle="1" w:styleId="HTML1">
    <w:name w:val="Стандартный HTML Знак1"/>
    <w:basedOn w:val="a0"/>
    <w:uiPriority w:val="99"/>
    <w:semiHidden/>
    <w:rsid w:val="00EE00C2"/>
    <w:rPr>
      <w:rFonts w:ascii="Consolas" w:eastAsia="Calibri" w:hAnsi="Consolas" w:cs="Times New Roman"/>
      <w:sz w:val="20"/>
      <w:szCs w:val="20"/>
    </w:rPr>
  </w:style>
  <w:style w:type="character" w:customStyle="1" w:styleId="z-">
    <w:name w:val="z-Начало формы Знак"/>
    <w:link w:val="z-0"/>
    <w:uiPriority w:val="99"/>
    <w:rsid w:val="00EE00C2"/>
    <w:rPr>
      <w:rFonts w:ascii="Arial" w:hAnsi="Arial" w:cs="Arial"/>
      <w:vanish/>
      <w:sz w:val="16"/>
      <w:szCs w:val="16"/>
    </w:rPr>
  </w:style>
  <w:style w:type="paragraph" w:styleId="z-0">
    <w:name w:val="HTML Top of Form"/>
    <w:basedOn w:val="a"/>
    <w:next w:val="a"/>
    <w:link w:val="z-"/>
    <w:hidden/>
    <w:uiPriority w:val="99"/>
    <w:unhideWhenUsed/>
    <w:rsid w:val="00EE00C2"/>
    <w:pPr>
      <w:pBdr>
        <w:bottom w:val="single" w:sz="6" w:space="1" w:color="auto"/>
      </w:pBdr>
      <w:ind w:firstLine="709"/>
      <w:jc w:val="center"/>
    </w:pPr>
    <w:rPr>
      <w:rFonts w:ascii="Arial" w:hAnsi="Arial" w:cs="Arial"/>
      <w:vanish/>
      <w:sz w:val="16"/>
      <w:szCs w:val="16"/>
    </w:rPr>
  </w:style>
  <w:style w:type="character" w:customStyle="1" w:styleId="z-1">
    <w:name w:val="z-Начало формы Знак1"/>
    <w:basedOn w:val="a0"/>
    <w:uiPriority w:val="99"/>
    <w:semiHidden/>
    <w:rsid w:val="00EE00C2"/>
    <w:rPr>
      <w:rFonts w:ascii="Arial" w:hAnsi="Arial" w:cs="Arial"/>
      <w:vanish/>
      <w:sz w:val="16"/>
      <w:szCs w:val="16"/>
    </w:rPr>
  </w:style>
  <w:style w:type="character" w:customStyle="1" w:styleId="z-2">
    <w:name w:val="z-Конец формы Знак"/>
    <w:link w:val="z-3"/>
    <w:uiPriority w:val="99"/>
    <w:rsid w:val="00EE00C2"/>
    <w:rPr>
      <w:rFonts w:ascii="Arial" w:hAnsi="Arial" w:cs="Arial"/>
      <w:vanish/>
      <w:sz w:val="16"/>
      <w:szCs w:val="16"/>
    </w:rPr>
  </w:style>
  <w:style w:type="paragraph" w:styleId="z-3">
    <w:name w:val="HTML Bottom of Form"/>
    <w:basedOn w:val="a"/>
    <w:next w:val="a"/>
    <w:link w:val="z-2"/>
    <w:hidden/>
    <w:uiPriority w:val="99"/>
    <w:unhideWhenUsed/>
    <w:rsid w:val="00EE00C2"/>
    <w:pPr>
      <w:pBdr>
        <w:top w:val="single" w:sz="6" w:space="1" w:color="auto"/>
      </w:pBdr>
      <w:ind w:firstLine="709"/>
      <w:jc w:val="center"/>
    </w:pPr>
    <w:rPr>
      <w:rFonts w:ascii="Arial" w:hAnsi="Arial" w:cs="Arial"/>
      <w:vanish/>
      <w:sz w:val="16"/>
      <w:szCs w:val="16"/>
    </w:rPr>
  </w:style>
  <w:style w:type="character" w:customStyle="1" w:styleId="z-10">
    <w:name w:val="z-Конец формы Знак1"/>
    <w:basedOn w:val="a0"/>
    <w:uiPriority w:val="99"/>
    <w:semiHidden/>
    <w:rsid w:val="00EE00C2"/>
    <w:rPr>
      <w:rFonts w:ascii="Arial" w:hAnsi="Arial" w:cs="Arial"/>
      <w:vanish/>
      <w:sz w:val="16"/>
      <w:szCs w:val="16"/>
    </w:rPr>
  </w:style>
  <w:style w:type="paragraph" w:styleId="affff5">
    <w:name w:val="Plain Text"/>
    <w:basedOn w:val="a"/>
    <w:link w:val="affff6"/>
    <w:rsid w:val="00EE00C2"/>
    <w:pPr>
      <w:ind w:firstLine="709"/>
      <w:jc w:val="both"/>
    </w:pPr>
    <w:rPr>
      <w:rFonts w:ascii="Courier New" w:hAnsi="Courier New"/>
      <w:sz w:val="20"/>
      <w:szCs w:val="20"/>
    </w:rPr>
  </w:style>
  <w:style w:type="character" w:customStyle="1" w:styleId="affff6">
    <w:name w:val="Текст Знак"/>
    <w:basedOn w:val="a0"/>
    <w:link w:val="affff5"/>
    <w:rsid w:val="00EE00C2"/>
    <w:rPr>
      <w:rFonts w:ascii="Courier New" w:hAnsi="Courier New"/>
    </w:rPr>
  </w:style>
  <w:style w:type="paragraph" w:customStyle="1" w:styleId="FR20">
    <w:name w:val="FR2"/>
    <w:rsid w:val="00EE00C2"/>
    <w:pPr>
      <w:widowControl w:val="0"/>
      <w:autoSpaceDE w:val="0"/>
      <w:autoSpaceDN w:val="0"/>
      <w:adjustRightInd w:val="0"/>
      <w:ind w:firstLine="709"/>
      <w:jc w:val="center"/>
    </w:pPr>
    <w:rPr>
      <w:b/>
      <w:sz w:val="32"/>
    </w:rPr>
  </w:style>
  <w:style w:type="paragraph" w:customStyle="1" w:styleId="2c">
    <w:name w:val="Обычный2"/>
    <w:rsid w:val="00EE00C2"/>
    <w:pPr>
      <w:ind w:firstLine="709"/>
      <w:jc w:val="both"/>
    </w:pPr>
    <w:rPr>
      <w:sz w:val="24"/>
    </w:rPr>
  </w:style>
  <w:style w:type="paragraph" w:customStyle="1" w:styleId="112">
    <w:name w:val="Заголовок 11"/>
    <w:basedOn w:val="2c"/>
    <w:next w:val="2c"/>
    <w:rsid w:val="00EE00C2"/>
    <w:pPr>
      <w:keepNext/>
      <w:outlineLvl w:val="0"/>
    </w:pPr>
    <w:rPr>
      <w:b/>
      <w:sz w:val="28"/>
    </w:rPr>
  </w:style>
  <w:style w:type="paragraph" w:customStyle="1" w:styleId="1">
    <w:name w:val="Список1"/>
    <w:basedOn w:val="2c"/>
    <w:rsid w:val="00EE00C2"/>
    <w:pPr>
      <w:numPr>
        <w:numId w:val="90"/>
      </w:numPr>
    </w:pPr>
  </w:style>
  <w:style w:type="paragraph" w:customStyle="1" w:styleId="810">
    <w:name w:val="Заголовок 81"/>
    <w:basedOn w:val="2c"/>
    <w:next w:val="2c"/>
    <w:rsid w:val="00EE00C2"/>
    <w:pPr>
      <w:keepNext/>
      <w:outlineLvl w:val="7"/>
    </w:pPr>
    <w:rPr>
      <w:u w:val="single"/>
    </w:rPr>
  </w:style>
  <w:style w:type="paragraph" w:customStyle="1" w:styleId="2d">
    <w:name w:val="Основной текст2"/>
    <w:basedOn w:val="2c"/>
    <w:rsid w:val="00EE00C2"/>
    <w:pPr>
      <w:jc w:val="center"/>
    </w:pPr>
    <w:rPr>
      <w:b/>
      <w:sz w:val="28"/>
    </w:rPr>
  </w:style>
  <w:style w:type="paragraph" w:customStyle="1" w:styleId="NR">
    <w:name w:val="NR"/>
    <w:basedOn w:val="a"/>
    <w:rsid w:val="00EE00C2"/>
    <w:pPr>
      <w:ind w:firstLine="709"/>
      <w:jc w:val="both"/>
    </w:pPr>
    <w:rPr>
      <w:szCs w:val="20"/>
    </w:rPr>
  </w:style>
  <w:style w:type="paragraph" w:styleId="affff7">
    <w:name w:val="List"/>
    <w:basedOn w:val="a"/>
    <w:rsid w:val="00EE00C2"/>
    <w:pPr>
      <w:tabs>
        <w:tab w:val="num" w:pos="360"/>
      </w:tabs>
      <w:ind w:left="360" w:hanging="360"/>
      <w:jc w:val="both"/>
    </w:pPr>
  </w:style>
  <w:style w:type="paragraph" w:customStyle="1" w:styleId="320">
    <w:name w:val="Основной текст 32"/>
    <w:basedOn w:val="a"/>
    <w:rsid w:val="00EE00C2"/>
    <w:pPr>
      <w:ind w:firstLine="709"/>
      <w:jc w:val="both"/>
    </w:pPr>
    <w:rPr>
      <w:szCs w:val="20"/>
    </w:rPr>
  </w:style>
  <w:style w:type="paragraph" w:customStyle="1" w:styleId="39">
    <w:name w:val="Обычный3"/>
    <w:rsid w:val="00EE00C2"/>
    <w:pPr>
      <w:ind w:firstLine="709"/>
      <w:jc w:val="both"/>
    </w:pPr>
    <w:rPr>
      <w:sz w:val="24"/>
    </w:rPr>
  </w:style>
  <w:style w:type="paragraph" w:customStyle="1" w:styleId="tips">
    <w:name w:val="tips"/>
    <w:basedOn w:val="a"/>
    <w:rsid w:val="00EE00C2"/>
    <w:pPr>
      <w:spacing w:before="150" w:after="150"/>
      <w:ind w:firstLine="709"/>
      <w:jc w:val="both"/>
    </w:pPr>
    <w:rPr>
      <w:color w:val="E58C00"/>
    </w:rPr>
  </w:style>
  <w:style w:type="paragraph" w:customStyle="1" w:styleId="311">
    <w:name w:val="Основной текст с отступом 31"/>
    <w:basedOn w:val="a"/>
    <w:rsid w:val="00EE00C2"/>
    <w:pPr>
      <w:spacing w:line="259" w:lineRule="auto"/>
      <w:ind w:firstLine="709"/>
      <w:jc w:val="both"/>
    </w:pPr>
    <w:rPr>
      <w:i/>
      <w:sz w:val="28"/>
      <w:szCs w:val="20"/>
    </w:rPr>
  </w:style>
  <w:style w:type="paragraph" w:customStyle="1" w:styleId="FR1">
    <w:name w:val="FR1"/>
    <w:rsid w:val="00EE00C2"/>
    <w:pPr>
      <w:widowControl w:val="0"/>
      <w:overflowPunct w:val="0"/>
      <w:autoSpaceDE w:val="0"/>
      <w:autoSpaceDN w:val="0"/>
      <w:adjustRightInd w:val="0"/>
      <w:spacing w:before="500"/>
      <w:ind w:left="720" w:firstLine="709"/>
      <w:jc w:val="both"/>
    </w:pPr>
    <w:rPr>
      <w:rFonts w:ascii="Arial" w:hAnsi="Arial"/>
      <w:b/>
      <w:sz w:val="18"/>
    </w:rPr>
  </w:style>
  <w:style w:type="paragraph" w:customStyle="1" w:styleId="330">
    <w:name w:val="Основной текст 33"/>
    <w:basedOn w:val="a"/>
    <w:rsid w:val="00EE00C2"/>
    <w:pPr>
      <w:ind w:firstLine="709"/>
      <w:jc w:val="both"/>
    </w:pPr>
    <w:rPr>
      <w:szCs w:val="20"/>
    </w:rPr>
  </w:style>
  <w:style w:type="paragraph" w:customStyle="1" w:styleId="230">
    <w:name w:val="Основной текст 23"/>
    <w:basedOn w:val="a"/>
    <w:rsid w:val="00EE00C2"/>
    <w:pPr>
      <w:tabs>
        <w:tab w:val="left" w:pos="8222"/>
      </w:tabs>
      <w:ind w:right="-1759" w:firstLine="709"/>
      <w:jc w:val="both"/>
    </w:pPr>
    <w:rPr>
      <w:sz w:val="28"/>
      <w:szCs w:val="20"/>
    </w:rPr>
  </w:style>
  <w:style w:type="paragraph" w:customStyle="1" w:styleId="Style2">
    <w:name w:val="Style2"/>
    <w:basedOn w:val="a"/>
    <w:uiPriority w:val="99"/>
    <w:rsid w:val="00EE00C2"/>
    <w:pPr>
      <w:widowControl w:val="0"/>
      <w:autoSpaceDE w:val="0"/>
      <w:autoSpaceDN w:val="0"/>
      <w:adjustRightInd w:val="0"/>
      <w:spacing w:line="264" w:lineRule="exact"/>
      <w:ind w:firstLine="326"/>
      <w:jc w:val="both"/>
    </w:pPr>
  </w:style>
  <w:style w:type="character" w:customStyle="1" w:styleId="FontStyle53">
    <w:name w:val="Font Style53"/>
    <w:uiPriority w:val="99"/>
    <w:rsid w:val="00EE00C2"/>
    <w:rPr>
      <w:rFonts w:ascii="Times New Roman" w:hAnsi="Times New Roman" w:cs="Times New Roman"/>
      <w:b/>
      <w:bCs/>
      <w:sz w:val="22"/>
      <w:szCs w:val="22"/>
    </w:rPr>
  </w:style>
  <w:style w:type="paragraph" w:customStyle="1" w:styleId="1f3">
    <w:name w:val="Знак Знак Знак1 Знак Знак Знак Знак Знак Знак Знак Знак Знак Знак Знак Знак Знак Знак Знак"/>
    <w:basedOn w:val="a"/>
    <w:rsid w:val="00EE00C2"/>
    <w:pPr>
      <w:spacing w:before="100" w:beforeAutospacing="1" w:after="100" w:afterAutospacing="1"/>
    </w:pPr>
    <w:rPr>
      <w:rFonts w:ascii="Tahoma" w:hAnsi="Tahoma"/>
      <w:sz w:val="20"/>
      <w:szCs w:val="20"/>
      <w:lang w:val="en-US" w:eastAsia="en-U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EE00C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EE00C2"/>
    <w:pPr>
      <w:spacing w:after="120"/>
      <w:ind w:left="280"/>
    </w:p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EE00C2"/>
    <w:rPr>
      <w:rFonts w:ascii="Times New Roman" w:hAnsi="Times New Roman" w:cs="Times New Roman"/>
      <w:strike w:val="0"/>
      <w:dstrike w:val="0"/>
      <w:sz w:val="24"/>
      <w:szCs w:val="24"/>
      <w:u w:val="none"/>
    </w:rPr>
  </w:style>
  <w:style w:type="paragraph" w:customStyle="1" w:styleId="TableParagraph">
    <w:name w:val="Table Paragraph"/>
    <w:basedOn w:val="a"/>
    <w:uiPriority w:val="1"/>
    <w:qFormat/>
    <w:rsid w:val="00EE00C2"/>
    <w:pPr>
      <w:widowControl w:val="0"/>
    </w:pPr>
    <w:rPr>
      <w:rFonts w:ascii="Calibri" w:eastAsia="Calibri" w:hAnsi="Calibri"/>
      <w:sz w:val="22"/>
      <w:szCs w:val="22"/>
      <w:lang w:val="en-US" w:eastAsia="en-US"/>
    </w:rPr>
  </w:style>
  <w:style w:type="paragraph" w:customStyle="1" w:styleId="211">
    <w:name w:val="Заголовок 21"/>
    <w:basedOn w:val="a"/>
    <w:uiPriority w:val="1"/>
    <w:qFormat/>
    <w:rsid w:val="00EE00C2"/>
    <w:pPr>
      <w:widowControl w:val="0"/>
      <w:spacing w:before="5"/>
      <w:ind w:left="529"/>
      <w:outlineLvl w:val="2"/>
    </w:pPr>
    <w:rPr>
      <w:rFonts w:cstheme="minorBidi"/>
      <w:b/>
      <w:bCs/>
      <w:lang w:val="en-US" w:eastAsia="en-US"/>
    </w:rPr>
  </w:style>
  <w:style w:type="paragraph" w:customStyle="1" w:styleId="affff8">
    <w:name w:val="Новый"/>
    <w:basedOn w:val="a"/>
    <w:rsid w:val="00EE00C2"/>
    <w:pPr>
      <w:spacing w:line="360" w:lineRule="auto"/>
      <w:ind w:firstLine="454"/>
      <w:jc w:val="both"/>
    </w:pPr>
    <w:rPr>
      <w:rFonts w:eastAsia="Calibri"/>
      <w:sz w:val="28"/>
      <w:lang w:eastAsia="en-US"/>
    </w:rPr>
  </w:style>
  <w:style w:type="paragraph" w:customStyle="1" w:styleId="affff9">
    <w:name w:val="Знак Знак Знак Знак Знак Знак Знак Знак Знак Знак Знак Знак Знак Знак Знак Знак Знак Знак Знак"/>
    <w:basedOn w:val="a"/>
    <w:rsid w:val="00EE00C2"/>
    <w:pPr>
      <w:spacing w:before="100" w:beforeAutospacing="1" w:after="100" w:afterAutospacing="1"/>
    </w:pPr>
    <w:rPr>
      <w:rFonts w:ascii="Tahoma" w:hAnsi="Tahoma"/>
      <w:sz w:val="20"/>
      <w:szCs w:val="20"/>
      <w:lang w:val="en-US" w:eastAsia="en-US"/>
    </w:rPr>
  </w:style>
  <w:style w:type="paragraph" w:customStyle="1" w:styleId="xl108">
    <w:name w:val="xl108"/>
    <w:basedOn w:val="a"/>
    <w:rsid w:val="00EE00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rticle-body">
    <w:name w:val="article-body"/>
    <w:basedOn w:val="a"/>
    <w:rsid w:val="00EE00C2"/>
    <w:pPr>
      <w:spacing w:before="100" w:beforeAutospacing="1" w:after="100" w:afterAutospacing="1"/>
    </w:pPr>
  </w:style>
  <w:style w:type="paragraph" w:customStyle="1" w:styleId="Style6">
    <w:name w:val="Style6"/>
    <w:basedOn w:val="a"/>
    <w:uiPriority w:val="99"/>
    <w:rsid w:val="00EE00C2"/>
    <w:pPr>
      <w:widowControl w:val="0"/>
      <w:autoSpaceDE w:val="0"/>
      <w:autoSpaceDN w:val="0"/>
      <w:adjustRightInd w:val="0"/>
      <w:spacing w:line="215" w:lineRule="exact"/>
      <w:jc w:val="both"/>
    </w:pPr>
    <w:rPr>
      <w:rFonts w:ascii="Franklin Gothic Medium Cond" w:eastAsia="Calibri" w:hAnsi="Franklin Gothic Medium Cond"/>
    </w:rPr>
  </w:style>
  <w:style w:type="paragraph" w:customStyle="1" w:styleId="affffa">
    <w:name w:val="Заголовок"/>
    <w:basedOn w:val="a"/>
    <w:next w:val="aff1"/>
    <w:rsid w:val="00EE00C2"/>
    <w:pPr>
      <w:keepNext/>
      <w:spacing w:before="240" w:after="120"/>
    </w:pPr>
    <w:rPr>
      <w:rFonts w:ascii="Arial" w:eastAsia="Lucida Sans Unicode" w:hAnsi="Arial" w:cs="Tahoma"/>
      <w:sz w:val="28"/>
      <w:szCs w:val="28"/>
      <w:lang w:eastAsia="ar-SA"/>
    </w:rPr>
  </w:style>
  <w:style w:type="paragraph" w:customStyle="1" w:styleId="affffb">
    <w:name w:val="Содержимое врезки"/>
    <w:basedOn w:val="aff1"/>
    <w:rsid w:val="00EE00C2"/>
    <w:rPr>
      <w:szCs w:val="20"/>
      <w:lang w:val="x-none" w:eastAsia="ar-SA"/>
    </w:rPr>
  </w:style>
  <w:style w:type="paragraph" w:customStyle="1" w:styleId="affffc">
    <w:name w:val="Стиль"/>
    <w:rsid w:val="00EE00C2"/>
    <w:pPr>
      <w:widowControl w:val="0"/>
      <w:autoSpaceDE w:val="0"/>
      <w:autoSpaceDN w:val="0"/>
      <w:adjustRightInd w:val="0"/>
    </w:pPr>
    <w:rPr>
      <w:sz w:val="24"/>
      <w:szCs w:val="24"/>
    </w:rPr>
  </w:style>
  <w:style w:type="character" w:customStyle="1" w:styleId="2e">
    <w:name w:val="Основной текст (2)_"/>
    <w:link w:val="2f"/>
    <w:locked/>
    <w:rsid w:val="00EE00C2"/>
    <w:rPr>
      <w:shd w:val="clear" w:color="auto" w:fill="FFFFFF"/>
    </w:rPr>
  </w:style>
  <w:style w:type="paragraph" w:customStyle="1" w:styleId="2f">
    <w:name w:val="Основной текст (2)"/>
    <w:basedOn w:val="a"/>
    <w:link w:val="2e"/>
    <w:rsid w:val="00EE00C2"/>
    <w:pPr>
      <w:shd w:val="clear" w:color="auto" w:fill="FFFFFF"/>
      <w:spacing w:line="240" w:lineRule="exact"/>
      <w:jc w:val="both"/>
    </w:pPr>
    <w:rPr>
      <w:sz w:val="20"/>
      <w:szCs w:val="20"/>
      <w:shd w:val="clear" w:color="auto" w:fill="FFFFFF"/>
    </w:rPr>
  </w:style>
  <w:style w:type="character" w:customStyle="1" w:styleId="11pt2">
    <w:name w:val="Основной текст + 11 pt2"/>
    <w:aliases w:val="Курсив13"/>
    <w:rsid w:val="00EE00C2"/>
    <w:rPr>
      <w:rFonts w:ascii="Times New Roman" w:hAnsi="Times New Roman"/>
      <w:i/>
      <w:spacing w:val="0"/>
      <w:sz w:val="22"/>
      <w:shd w:val="clear" w:color="auto" w:fill="FFFFFF"/>
    </w:rPr>
  </w:style>
  <w:style w:type="character" w:customStyle="1" w:styleId="101">
    <w:name w:val="Основной текст + 10"/>
    <w:aliases w:val="5 pt4,Полужирный,Курсив11,Основной текст + 11 pt,Заголовок №1 + Bookman Old Style,10 pt,Заголовок №1 + 13 pt,Основной текст + 10 pt,Полужирный1,Заголовок №1 + 10 pt"/>
    <w:rsid w:val="00EE00C2"/>
    <w:rPr>
      <w:rFonts w:ascii="Times New Roman" w:hAnsi="Times New Roman"/>
      <w:b/>
      <w:i/>
      <w:spacing w:val="0"/>
      <w:sz w:val="21"/>
      <w:shd w:val="clear" w:color="auto" w:fill="FFFFFF"/>
    </w:rPr>
  </w:style>
  <w:style w:type="character" w:customStyle="1" w:styleId="11pt1">
    <w:name w:val="Основной текст + 11 pt1"/>
    <w:aliases w:val="Полужирный4,Курсив10"/>
    <w:uiPriority w:val="99"/>
    <w:rsid w:val="00EE00C2"/>
    <w:rPr>
      <w:rFonts w:ascii="Times New Roman" w:hAnsi="Times New Roman"/>
      <w:b/>
      <w:i/>
      <w:spacing w:val="0"/>
      <w:sz w:val="22"/>
      <w:shd w:val="clear" w:color="auto" w:fill="FFFFFF"/>
    </w:rPr>
  </w:style>
  <w:style w:type="character" w:customStyle="1" w:styleId="affffd">
    <w:name w:val="Основной текст + Полужирный"/>
    <w:aliases w:val="Курсив9"/>
    <w:uiPriority w:val="99"/>
    <w:rsid w:val="00EE00C2"/>
    <w:rPr>
      <w:rFonts w:ascii="Bookman Old Style" w:hAnsi="Bookman Old Style"/>
      <w:b/>
      <w:i/>
      <w:spacing w:val="0"/>
      <w:sz w:val="18"/>
      <w:shd w:val="clear" w:color="auto" w:fill="FFFFFF"/>
    </w:rPr>
  </w:style>
  <w:style w:type="character" w:customStyle="1" w:styleId="92">
    <w:name w:val="Основной текст + 9"/>
    <w:aliases w:val="5 pt3,Курсив8"/>
    <w:uiPriority w:val="99"/>
    <w:rsid w:val="00EE00C2"/>
    <w:rPr>
      <w:rFonts w:ascii="Bookman Old Style" w:hAnsi="Bookman Old Style"/>
      <w:i/>
      <w:spacing w:val="0"/>
      <w:sz w:val="19"/>
      <w:shd w:val="clear" w:color="auto" w:fill="FFFFFF"/>
    </w:rPr>
  </w:style>
  <w:style w:type="character" w:customStyle="1" w:styleId="FontStyle30">
    <w:name w:val="Font Style30"/>
    <w:uiPriority w:val="99"/>
    <w:rsid w:val="00EE00C2"/>
    <w:rPr>
      <w:rFonts w:ascii="Times New Roman" w:hAnsi="Times New Roman" w:cs="Times New Roman"/>
      <w:sz w:val="24"/>
      <w:szCs w:val="24"/>
    </w:rPr>
  </w:style>
  <w:style w:type="paragraph" w:customStyle="1" w:styleId="Style10">
    <w:name w:val="Style10"/>
    <w:basedOn w:val="a"/>
    <w:uiPriority w:val="99"/>
    <w:rsid w:val="00EE00C2"/>
    <w:pPr>
      <w:widowControl w:val="0"/>
      <w:autoSpaceDE w:val="0"/>
      <w:autoSpaceDN w:val="0"/>
      <w:adjustRightInd w:val="0"/>
      <w:spacing w:line="290" w:lineRule="exact"/>
      <w:ind w:firstLine="528"/>
      <w:jc w:val="both"/>
    </w:pPr>
  </w:style>
  <w:style w:type="paragraph" w:customStyle="1" w:styleId="Style11">
    <w:name w:val="Style11"/>
    <w:basedOn w:val="a"/>
    <w:uiPriority w:val="99"/>
    <w:rsid w:val="00EE00C2"/>
    <w:pPr>
      <w:widowControl w:val="0"/>
      <w:autoSpaceDE w:val="0"/>
      <w:autoSpaceDN w:val="0"/>
      <w:adjustRightInd w:val="0"/>
      <w:spacing w:line="293" w:lineRule="exact"/>
      <w:ind w:firstLine="547"/>
      <w:jc w:val="both"/>
    </w:pPr>
  </w:style>
  <w:style w:type="paragraph" w:customStyle="1" w:styleId="Style20">
    <w:name w:val="Style20"/>
    <w:basedOn w:val="a"/>
    <w:uiPriority w:val="99"/>
    <w:rsid w:val="00EE00C2"/>
    <w:pPr>
      <w:widowControl w:val="0"/>
      <w:autoSpaceDE w:val="0"/>
      <w:autoSpaceDN w:val="0"/>
      <w:adjustRightInd w:val="0"/>
    </w:pPr>
  </w:style>
  <w:style w:type="character" w:customStyle="1" w:styleId="FontStyle27">
    <w:name w:val="Font Style27"/>
    <w:uiPriority w:val="99"/>
    <w:rsid w:val="00EE00C2"/>
    <w:rPr>
      <w:rFonts w:ascii="Times New Roman" w:hAnsi="Times New Roman" w:cs="Times New Roman"/>
      <w:b/>
      <w:bCs/>
      <w:i/>
      <w:iCs/>
      <w:sz w:val="24"/>
      <w:szCs w:val="24"/>
    </w:rPr>
  </w:style>
  <w:style w:type="paragraph" w:customStyle="1" w:styleId="Style17">
    <w:name w:val="Style17"/>
    <w:basedOn w:val="a"/>
    <w:uiPriority w:val="99"/>
    <w:rsid w:val="00EE00C2"/>
    <w:pPr>
      <w:widowControl w:val="0"/>
      <w:autoSpaceDE w:val="0"/>
      <w:autoSpaceDN w:val="0"/>
      <w:adjustRightInd w:val="0"/>
    </w:pPr>
  </w:style>
  <w:style w:type="character" w:customStyle="1" w:styleId="FontStyle47">
    <w:name w:val="Font Style47"/>
    <w:rsid w:val="00EE00C2"/>
    <w:rPr>
      <w:rFonts w:ascii="Times New Roman" w:hAnsi="Times New Roman" w:cs="Times New Roman"/>
      <w:sz w:val="22"/>
      <w:szCs w:val="22"/>
    </w:rPr>
  </w:style>
  <w:style w:type="paragraph" w:customStyle="1" w:styleId="Style3">
    <w:name w:val="Style3"/>
    <w:basedOn w:val="a"/>
    <w:rsid w:val="00EE00C2"/>
    <w:pPr>
      <w:widowControl w:val="0"/>
      <w:autoSpaceDE w:val="0"/>
      <w:autoSpaceDN w:val="0"/>
      <w:adjustRightInd w:val="0"/>
    </w:pPr>
    <w:rPr>
      <w:rFonts w:ascii="Century Gothic" w:hAnsi="Century Gothic"/>
    </w:rPr>
  </w:style>
  <w:style w:type="paragraph" w:customStyle="1" w:styleId="Style12">
    <w:name w:val="Style12"/>
    <w:basedOn w:val="a"/>
    <w:uiPriority w:val="99"/>
    <w:rsid w:val="00EE00C2"/>
    <w:pPr>
      <w:widowControl w:val="0"/>
      <w:autoSpaceDE w:val="0"/>
      <w:autoSpaceDN w:val="0"/>
      <w:adjustRightInd w:val="0"/>
    </w:pPr>
    <w:rPr>
      <w:rFonts w:ascii="Century Gothic" w:hAnsi="Century Gothic"/>
    </w:rPr>
  </w:style>
  <w:style w:type="paragraph" w:customStyle="1" w:styleId="Style13">
    <w:name w:val="Style13"/>
    <w:basedOn w:val="a"/>
    <w:rsid w:val="00EE00C2"/>
    <w:pPr>
      <w:widowControl w:val="0"/>
      <w:autoSpaceDE w:val="0"/>
      <w:autoSpaceDN w:val="0"/>
      <w:adjustRightInd w:val="0"/>
    </w:pPr>
    <w:rPr>
      <w:rFonts w:ascii="Century Gothic" w:hAnsi="Century Gothic"/>
    </w:rPr>
  </w:style>
  <w:style w:type="character" w:customStyle="1" w:styleId="FontStyle50">
    <w:name w:val="Font Style50"/>
    <w:rsid w:val="00EE00C2"/>
    <w:rPr>
      <w:rFonts w:ascii="Times New Roman" w:hAnsi="Times New Roman" w:cs="Times New Roman"/>
      <w:i/>
      <w:iCs/>
      <w:sz w:val="22"/>
      <w:szCs w:val="22"/>
    </w:rPr>
  </w:style>
  <w:style w:type="character" w:customStyle="1" w:styleId="9pt">
    <w:name w:val="Основной текст + 9 pt"/>
    <w:rsid w:val="00EE00C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EE00C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Style5">
    <w:name w:val="Style5"/>
    <w:basedOn w:val="a"/>
    <w:uiPriority w:val="99"/>
    <w:rsid w:val="00EE00C2"/>
    <w:pPr>
      <w:widowControl w:val="0"/>
      <w:autoSpaceDE w:val="0"/>
      <w:autoSpaceDN w:val="0"/>
      <w:adjustRightInd w:val="0"/>
      <w:spacing w:line="320" w:lineRule="exact"/>
      <w:jc w:val="center"/>
    </w:pPr>
  </w:style>
  <w:style w:type="character" w:customStyle="1" w:styleId="FontStyle29">
    <w:name w:val="Font Style29"/>
    <w:uiPriority w:val="99"/>
    <w:rsid w:val="00EE00C2"/>
    <w:rPr>
      <w:rFonts w:ascii="Times New Roman" w:hAnsi="Times New Roman" w:cs="Times New Roman"/>
      <w:b/>
      <w:bCs/>
      <w:color w:val="000000"/>
      <w:sz w:val="26"/>
      <w:szCs w:val="26"/>
    </w:rPr>
  </w:style>
  <w:style w:type="paragraph" w:customStyle="1" w:styleId="Style4">
    <w:name w:val="Style4"/>
    <w:basedOn w:val="a"/>
    <w:uiPriority w:val="99"/>
    <w:rsid w:val="00EE00C2"/>
    <w:pPr>
      <w:widowControl w:val="0"/>
      <w:autoSpaceDE w:val="0"/>
      <w:autoSpaceDN w:val="0"/>
      <w:adjustRightInd w:val="0"/>
    </w:pPr>
    <w:rPr>
      <w:rFonts w:ascii="Book Antiqua" w:hAnsi="Book Antiqua"/>
    </w:rPr>
  </w:style>
  <w:style w:type="character" w:customStyle="1" w:styleId="FontStyle34">
    <w:name w:val="Font Style34"/>
    <w:uiPriority w:val="99"/>
    <w:rsid w:val="00EE00C2"/>
    <w:rPr>
      <w:rFonts w:ascii="Book Antiqua" w:hAnsi="Book Antiqua" w:cs="Book Antiqua"/>
      <w:i/>
      <w:iCs/>
      <w:sz w:val="18"/>
      <w:szCs w:val="18"/>
    </w:rPr>
  </w:style>
  <w:style w:type="table" w:customStyle="1" w:styleId="2f0">
    <w:name w:val="Сетка таблицы2"/>
    <w:basedOn w:val="a1"/>
    <w:next w:val="afff3"/>
    <w:rsid w:val="00EE0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EE00C2"/>
  </w:style>
  <w:style w:type="character" w:customStyle="1" w:styleId="c9">
    <w:name w:val="c9"/>
    <w:basedOn w:val="a0"/>
    <w:rsid w:val="00EE00C2"/>
  </w:style>
  <w:style w:type="paragraph" w:customStyle="1" w:styleId="c17c10c31">
    <w:name w:val="c17 c10 c31"/>
    <w:basedOn w:val="a"/>
    <w:rsid w:val="00EE00C2"/>
    <w:pPr>
      <w:spacing w:before="100" w:beforeAutospacing="1" w:after="100" w:afterAutospacing="1"/>
    </w:pPr>
  </w:style>
  <w:style w:type="character" w:customStyle="1" w:styleId="c23c25">
    <w:name w:val="c23 c25"/>
    <w:basedOn w:val="a0"/>
    <w:rsid w:val="00EE00C2"/>
  </w:style>
  <w:style w:type="numbering" w:customStyle="1" w:styleId="1f4">
    <w:name w:val="Нет списка1"/>
    <w:next w:val="a2"/>
    <w:uiPriority w:val="99"/>
    <w:semiHidden/>
    <w:unhideWhenUsed/>
    <w:rsid w:val="00EE00C2"/>
  </w:style>
  <w:style w:type="table" w:customStyle="1" w:styleId="3a">
    <w:name w:val="Сетка таблицы3"/>
    <w:basedOn w:val="a1"/>
    <w:next w:val="afff3"/>
    <w:uiPriority w:val="59"/>
    <w:rsid w:val="00EE00C2"/>
    <w:pPr>
      <w:jc w:val="center"/>
    </w:pPr>
    <w:rPr>
      <w:rFonts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1">
    <w:name w:val="-11"/>
    <w:basedOn w:val="a"/>
    <w:rsid w:val="00EE00C2"/>
    <w:pPr>
      <w:spacing w:before="100" w:beforeAutospacing="1" w:after="100" w:afterAutospacing="1"/>
    </w:pPr>
  </w:style>
  <w:style w:type="character" w:styleId="affffe">
    <w:name w:val="Subtle Emphasis"/>
    <w:basedOn w:val="a0"/>
    <w:uiPriority w:val="19"/>
    <w:qFormat/>
    <w:rsid w:val="00EE00C2"/>
    <w:rPr>
      <w:i/>
      <w:iCs/>
      <w:color w:val="404040" w:themeColor="text1" w:themeTint="BF"/>
    </w:rPr>
  </w:style>
  <w:style w:type="character" w:styleId="afffff">
    <w:name w:val="Intense Emphasis"/>
    <w:basedOn w:val="a0"/>
    <w:uiPriority w:val="21"/>
    <w:qFormat/>
    <w:rsid w:val="00EE00C2"/>
    <w:rPr>
      <w:i/>
      <w:iCs/>
      <w:color w:val="4F81BD" w:themeColor="accent1"/>
    </w:rPr>
  </w:style>
  <w:style w:type="paragraph" w:styleId="afffff0">
    <w:name w:val="Intense Quote"/>
    <w:basedOn w:val="a"/>
    <w:next w:val="a"/>
    <w:link w:val="afffff1"/>
    <w:uiPriority w:val="30"/>
    <w:qFormat/>
    <w:rsid w:val="00EE00C2"/>
    <w:pPr>
      <w:pBdr>
        <w:top w:val="single" w:sz="4" w:space="10" w:color="4F81BD" w:themeColor="accent1"/>
        <w:bottom w:val="single" w:sz="4" w:space="10" w:color="4F81BD" w:themeColor="accent1"/>
      </w:pBdr>
      <w:spacing w:before="360" w:after="360"/>
      <w:ind w:left="864" w:right="864" w:firstLine="709"/>
      <w:jc w:val="center"/>
    </w:pPr>
    <w:rPr>
      <w:rFonts w:eastAsia="Calibri"/>
      <w:i/>
      <w:iCs/>
      <w:color w:val="4F81BD" w:themeColor="accent1"/>
      <w:lang w:eastAsia="en-US"/>
    </w:rPr>
  </w:style>
  <w:style w:type="character" w:customStyle="1" w:styleId="afffff1">
    <w:name w:val="Выделенная цитата Знак"/>
    <w:basedOn w:val="a0"/>
    <w:link w:val="afffff0"/>
    <w:uiPriority w:val="30"/>
    <w:rsid w:val="00EE00C2"/>
    <w:rPr>
      <w:rFonts w:eastAsia="Calibri"/>
      <w:i/>
      <w:iCs/>
      <w:color w:val="4F81BD" w:themeColor="accent1"/>
      <w:sz w:val="24"/>
      <w:szCs w:val="24"/>
      <w:lang w:eastAsia="en-US"/>
    </w:rPr>
  </w:style>
  <w:style w:type="character" w:styleId="afffff2">
    <w:name w:val="Subtle Reference"/>
    <w:basedOn w:val="a0"/>
    <w:uiPriority w:val="31"/>
    <w:qFormat/>
    <w:rsid w:val="00EE00C2"/>
    <w:rPr>
      <w:smallCaps/>
      <w:color w:val="5A5A5A" w:themeColor="text1" w:themeTint="A5"/>
    </w:rPr>
  </w:style>
  <w:style w:type="character" w:styleId="afffff3">
    <w:name w:val="Intense Reference"/>
    <w:basedOn w:val="a0"/>
    <w:uiPriority w:val="32"/>
    <w:qFormat/>
    <w:rsid w:val="00EE00C2"/>
    <w:rPr>
      <w:b/>
      <w:bCs/>
      <w:smallCaps/>
      <w:color w:val="4F81BD" w:themeColor="accent1"/>
      <w:spacing w:val="5"/>
    </w:rPr>
  </w:style>
  <w:style w:type="character" w:styleId="afffff4">
    <w:name w:val="Book Title"/>
    <w:basedOn w:val="a0"/>
    <w:uiPriority w:val="33"/>
    <w:qFormat/>
    <w:rsid w:val="00EE00C2"/>
    <w:rPr>
      <w:b/>
      <w:bCs/>
      <w:i/>
      <w:iCs/>
      <w:spacing w:val="5"/>
    </w:rPr>
  </w:style>
  <w:style w:type="character" w:customStyle="1" w:styleId="CharAttribute501">
    <w:name w:val="CharAttribute501"/>
    <w:uiPriority w:val="99"/>
    <w:rsid w:val="00EE00C2"/>
    <w:rPr>
      <w:rFonts w:ascii="Times New Roman" w:eastAsia="Times New Roman"/>
      <w:i/>
      <w:sz w:val="28"/>
      <w:u w:val="single"/>
    </w:rPr>
  </w:style>
  <w:style w:type="character" w:customStyle="1" w:styleId="CharAttribute502">
    <w:name w:val="CharAttribute502"/>
    <w:rsid w:val="00EE00C2"/>
    <w:rPr>
      <w:rFonts w:ascii="Times New Roman" w:eastAsia="Times New Roman"/>
      <w:i/>
      <w:sz w:val="28"/>
    </w:rPr>
  </w:style>
  <w:style w:type="character" w:customStyle="1" w:styleId="CharAttribute504">
    <w:name w:val="CharAttribute504"/>
    <w:rsid w:val="00EE00C2"/>
    <w:rPr>
      <w:rFonts w:ascii="Times New Roman" w:eastAsia="Times New Roman"/>
      <w:sz w:val="28"/>
    </w:rPr>
  </w:style>
  <w:style w:type="character" w:customStyle="1" w:styleId="CharAttribute511">
    <w:name w:val="CharAttribute511"/>
    <w:uiPriority w:val="99"/>
    <w:rsid w:val="00EE00C2"/>
    <w:rPr>
      <w:rFonts w:ascii="Times New Roman" w:eastAsia="Times New Roman"/>
      <w:sz w:val="28"/>
    </w:rPr>
  </w:style>
  <w:style w:type="character" w:customStyle="1" w:styleId="CharAttribute512">
    <w:name w:val="CharAttribute512"/>
    <w:rsid w:val="00EE00C2"/>
    <w:rPr>
      <w:rFonts w:ascii="Times New Roman" w:eastAsia="Times New Roman"/>
      <w:sz w:val="28"/>
    </w:rPr>
  </w:style>
  <w:style w:type="paragraph" w:customStyle="1" w:styleId="db9fe9049761426654245bb2dd862eecmsonormal">
    <w:name w:val="db9fe9049761426654245bb2dd862eecmsonormal"/>
    <w:basedOn w:val="a"/>
    <w:rsid w:val="00EE00C2"/>
    <w:pPr>
      <w:spacing w:before="100" w:beforeAutospacing="1" w:after="100" w:afterAutospacing="1"/>
    </w:pPr>
  </w:style>
  <w:style w:type="paragraph" w:customStyle="1" w:styleId="ConsNormal0">
    <w:name w:val="ConsNormal"/>
    <w:rsid w:val="00EE00C2"/>
    <w:pPr>
      <w:widowControl w:val="0"/>
      <w:autoSpaceDE w:val="0"/>
      <w:autoSpaceDN w:val="0"/>
      <w:adjustRightInd w:val="0"/>
      <w:ind w:firstLine="720"/>
    </w:pPr>
    <w:rPr>
      <w:rFonts w:ascii="Arial" w:hAnsi="Arial" w:cs="Arial"/>
      <w:sz w:val="24"/>
      <w:szCs w:val="24"/>
    </w:rPr>
  </w:style>
  <w:style w:type="paragraph" w:customStyle="1" w:styleId="c5">
    <w:name w:val="c5"/>
    <w:basedOn w:val="a"/>
    <w:rsid w:val="000873B6"/>
    <w:pPr>
      <w:spacing w:before="100" w:beforeAutospacing="1" w:after="100" w:afterAutospacing="1"/>
    </w:pPr>
  </w:style>
  <w:style w:type="numbering" w:customStyle="1" w:styleId="WW8Num6">
    <w:name w:val="WW8Num6"/>
    <w:basedOn w:val="a2"/>
    <w:rsid w:val="00ED10BF"/>
    <w:pPr>
      <w:numPr>
        <w:numId w:val="176"/>
      </w:numPr>
    </w:pPr>
  </w:style>
  <w:style w:type="numbering" w:customStyle="1" w:styleId="WW8Num3">
    <w:name w:val="WW8Num3"/>
    <w:basedOn w:val="a2"/>
    <w:rsid w:val="00ED10BF"/>
    <w:pPr>
      <w:numPr>
        <w:numId w:val="177"/>
      </w:numPr>
    </w:pPr>
  </w:style>
  <w:style w:type="numbering" w:customStyle="1" w:styleId="WW8Num1">
    <w:name w:val="WW8Num1"/>
    <w:basedOn w:val="a2"/>
    <w:rsid w:val="00ED10BF"/>
    <w:pPr>
      <w:numPr>
        <w:numId w:val="178"/>
      </w:numPr>
    </w:pPr>
  </w:style>
  <w:style w:type="numbering" w:customStyle="1" w:styleId="WW8Num7">
    <w:name w:val="WW8Num7"/>
    <w:basedOn w:val="a2"/>
    <w:rsid w:val="00ED10BF"/>
    <w:pPr>
      <w:numPr>
        <w:numId w:val="179"/>
      </w:numPr>
    </w:pPr>
  </w:style>
  <w:style w:type="paragraph" w:customStyle="1" w:styleId="article-renderblock">
    <w:name w:val="article-render__block"/>
    <w:basedOn w:val="a"/>
    <w:rsid w:val="00F823E9"/>
    <w:pPr>
      <w:spacing w:before="100" w:beforeAutospacing="1" w:after="100" w:afterAutospacing="1"/>
    </w:pPr>
  </w:style>
  <w:style w:type="character" w:customStyle="1" w:styleId="markedcontent">
    <w:name w:val="markedcontent"/>
    <w:basedOn w:val="a0"/>
    <w:rsid w:val="00F823E9"/>
  </w:style>
  <w:style w:type="paragraph" w:customStyle="1" w:styleId="formattext0">
    <w:name w:val="formattext"/>
    <w:basedOn w:val="a"/>
    <w:rsid w:val="00F823E9"/>
    <w:pPr>
      <w:spacing w:before="100" w:beforeAutospacing="1" w:after="100" w:afterAutospacing="1"/>
    </w:pPr>
  </w:style>
  <w:style w:type="table" w:customStyle="1" w:styleId="44">
    <w:name w:val="Сетка таблицы4"/>
    <w:basedOn w:val="a1"/>
    <w:next w:val="afff3"/>
    <w:uiPriority w:val="59"/>
    <w:rsid w:val="00262BB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line number" w:uiPriority="99"/>
    <w:lsdException w:name="List Number 2" w:semiHidden="0" w:unhideWhenUsed="0"/>
    <w:lsdException w:name="List Number 5" w:semiHidden="0" w:unhideWhenUsed="0"/>
    <w:lsdException w:name="Title" w:semiHidden="0" w:unhideWhenUsed="0" w:qFormat="1"/>
    <w:lsdException w:name="Body Text" w:uiPriority="99"/>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iPriority="99"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585"/>
    <w:rPr>
      <w:sz w:val="24"/>
      <w:szCs w:val="24"/>
    </w:rPr>
  </w:style>
  <w:style w:type="paragraph" w:styleId="11">
    <w:name w:val="heading 1"/>
    <w:basedOn w:val="a"/>
    <w:next w:val="a"/>
    <w:link w:val="12"/>
    <w:qFormat/>
    <w:rsid w:val="00A83779"/>
    <w:pPr>
      <w:keepNext/>
      <w:spacing w:line="360" w:lineRule="auto"/>
      <w:outlineLvl w:val="0"/>
    </w:pPr>
    <w:rPr>
      <w:rFonts w:eastAsia="MS Gothic"/>
      <w:b/>
      <w:bCs/>
      <w:caps/>
      <w:kern w:val="32"/>
      <w:sz w:val="28"/>
      <w:szCs w:val="28"/>
    </w:rPr>
  </w:style>
  <w:style w:type="paragraph" w:styleId="20">
    <w:name w:val="heading 2"/>
    <w:basedOn w:val="a"/>
    <w:next w:val="a"/>
    <w:link w:val="22"/>
    <w:qFormat/>
    <w:rsid w:val="004F096D"/>
    <w:pPr>
      <w:keepNext/>
      <w:spacing w:before="240" w:after="60"/>
      <w:outlineLvl w:val="1"/>
    </w:pPr>
    <w:rPr>
      <w:rFonts w:ascii="Calibri" w:eastAsia="MS Gothic" w:hAnsi="Calibri"/>
      <w:b/>
      <w:bCs/>
      <w:i/>
      <w:iCs/>
      <w:sz w:val="28"/>
      <w:szCs w:val="28"/>
    </w:rPr>
  </w:style>
  <w:style w:type="paragraph" w:styleId="30">
    <w:name w:val="heading 3"/>
    <w:basedOn w:val="a"/>
    <w:next w:val="a"/>
    <w:link w:val="31"/>
    <w:qFormat/>
    <w:rsid w:val="00F17F7A"/>
    <w:pPr>
      <w:keepNext/>
      <w:spacing w:before="240" w:after="60"/>
      <w:jc w:val="center"/>
      <w:outlineLvl w:val="2"/>
    </w:pPr>
    <w:rPr>
      <w:b/>
      <w:bCs/>
      <w:sz w:val="28"/>
      <w:szCs w:val="28"/>
    </w:rPr>
  </w:style>
  <w:style w:type="paragraph" w:styleId="40">
    <w:name w:val="heading 4"/>
    <w:basedOn w:val="a"/>
    <w:next w:val="a"/>
    <w:link w:val="41"/>
    <w:unhideWhenUsed/>
    <w:qFormat/>
    <w:rsid w:val="00446AFD"/>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
    <w:link w:val="51"/>
    <w:qFormat/>
    <w:rsid w:val="00EE00C2"/>
    <w:pPr>
      <w:spacing w:before="240" w:after="60"/>
      <w:ind w:firstLine="709"/>
      <w:jc w:val="both"/>
      <w:outlineLvl w:val="4"/>
    </w:pPr>
    <w:rPr>
      <w:b/>
      <w:bCs/>
      <w:i/>
      <w:iCs/>
      <w:sz w:val="26"/>
      <w:szCs w:val="26"/>
    </w:rPr>
  </w:style>
  <w:style w:type="paragraph" w:styleId="60">
    <w:name w:val="heading 6"/>
    <w:basedOn w:val="a"/>
    <w:link w:val="61"/>
    <w:qFormat/>
    <w:rsid w:val="00EE00C2"/>
    <w:pPr>
      <w:spacing w:before="240" w:after="60"/>
      <w:ind w:firstLine="709"/>
      <w:jc w:val="both"/>
      <w:outlineLvl w:val="5"/>
    </w:pPr>
    <w:rPr>
      <w:b/>
      <w:bCs/>
    </w:rPr>
  </w:style>
  <w:style w:type="paragraph" w:styleId="7">
    <w:name w:val="heading 7"/>
    <w:basedOn w:val="a"/>
    <w:link w:val="70"/>
    <w:qFormat/>
    <w:rsid w:val="00EE00C2"/>
    <w:pPr>
      <w:ind w:firstLine="709"/>
      <w:jc w:val="center"/>
      <w:outlineLvl w:val="6"/>
    </w:pPr>
    <w:rPr>
      <w:b/>
      <w:bCs/>
      <w:sz w:val="20"/>
      <w:szCs w:val="20"/>
    </w:rPr>
  </w:style>
  <w:style w:type="paragraph" w:styleId="8">
    <w:name w:val="heading 8"/>
    <w:basedOn w:val="a"/>
    <w:next w:val="a"/>
    <w:link w:val="80"/>
    <w:qFormat/>
    <w:rsid w:val="00EE00C2"/>
    <w:pPr>
      <w:keepNext/>
      <w:widowControl w:val="0"/>
      <w:autoSpaceDE w:val="0"/>
      <w:autoSpaceDN w:val="0"/>
      <w:adjustRightInd w:val="0"/>
      <w:spacing w:line="360" w:lineRule="auto"/>
      <w:ind w:firstLine="709"/>
      <w:jc w:val="center"/>
      <w:outlineLvl w:val="7"/>
    </w:pPr>
    <w:rPr>
      <w:b/>
      <w:sz w:val="40"/>
      <w:szCs w:val="20"/>
    </w:rPr>
  </w:style>
  <w:style w:type="paragraph" w:styleId="9">
    <w:name w:val="heading 9"/>
    <w:basedOn w:val="a"/>
    <w:next w:val="a"/>
    <w:link w:val="90"/>
    <w:qFormat/>
    <w:rsid w:val="00EE00C2"/>
    <w:pPr>
      <w:keepNext/>
      <w:widowControl w:val="0"/>
      <w:autoSpaceDE w:val="0"/>
      <w:autoSpaceDN w:val="0"/>
      <w:adjustRightInd w:val="0"/>
      <w:spacing w:line="360" w:lineRule="auto"/>
      <w:ind w:firstLine="708"/>
      <w:jc w:val="center"/>
      <w:outlineLvl w:val="8"/>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3"/>
    <w:rsid w:val="00653A76"/>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4">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3">
    <w:name w:val="Заг 2"/>
    <w:basedOn w:val="13"/>
    <w:rsid w:val="00653A76"/>
    <w:pPr>
      <w:pageBreakBefore w:val="0"/>
      <w:spacing w:before="283"/>
    </w:pPr>
    <w:rPr>
      <w:caps w:val="0"/>
    </w:rPr>
  </w:style>
  <w:style w:type="paragraph" w:customStyle="1" w:styleId="32">
    <w:name w:val="Заг 3"/>
    <w:basedOn w:val="23"/>
    <w:rsid w:val="00653A76"/>
    <w:pPr>
      <w:spacing w:before="255" w:after="113" w:line="240" w:lineRule="atLeast"/>
    </w:pPr>
    <w:rPr>
      <w:i/>
      <w:iCs/>
      <w:sz w:val="23"/>
      <w:szCs w:val="23"/>
    </w:rPr>
  </w:style>
  <w:style w:type="paragraph" w:customStyle="1" w:styleId="42">
    <w:name w:val="Заг 4"/>
    <w:basedOn w:val="32"/>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5">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2">
    <w:name w:val="Заголовок 1 Знак"/>
    <w:link w:val="11"/>
    <w:rsid w:val="00A83779"/>
    <w:rPr>
      <w:rFonts w:eastAsia="MS Gothic" w:cs="Times New Roman"/>
      <w:b/>
      <w:bCs/>
      <w:caps/>
      <w:kern w:val="32"/>
      <w:sz w:val="28"/>
      <w:szCs w:val="28"/>
    </w:rPr>
  </w:style>
  <w:style w:type="paragraph" w:styleId="afd">
    <w:name w:val="Subtitle"/>
    <w:basedOn w:val="a"/>
    <w:next w:val="a"/>
    <w:link w:val="afe"/>
    <w:uiPriority w:val="11"/>
    <w:qFormat/>
    <w:rsid w:val="00A83779"/>
    <w:pPr>
      <w:spacing w:line="360" w:lineRule="auto"/>
      <w:outlineLvl w:val="1"/>
    </w:pPr>
    <w:rPr>
      <w:rFonts w:eastAsia="MS Gothic"/>
      <w:b/>
      <w:sz w:val="28"/>
    </w:rPr>
  </w:style>
  <w:style w:type="character" w:customStyle="1" w:styleId="afe">
    <w:name w:val="Подзаголовок Знак"/>
    <w:link w:val="afd"/>
    <w:uiPriority w:val="11"/>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6">
    <w:name w:val="toc 1"/>
    <w:basedOn w:val="a"/>
    <w:next w:val="a"/>
    <w:autoRedefine/>
    <w:rsid w:val="00406384"/>
    <w:pPr>
      <w:tabs>
        <w:tab w:val="left" w:pos="480"/>
        <w:tab w:val="right" w:leader="dot" w:pos="9356"/>
      </w:tabs>
      <w:ind w:left="567" w:hanging="567"/>
      <w:jc w:val="center"/>
    </w:pPr>
    <w:rPr>
      <w:b/>
      <w:noProof/>
      <w:sz w:val="28"/>
      <w:szCs w:val="28"/>
    </w:rPr>
  </w:style>
  <w:style w:type="paragraph" w:styleId="24">
    <w:name w:val="toc 2"/>
    <w:basedOn w:val="a"/>
    <w:next w:val="a"/>
    <w:autoRedefine/>
    <w:rsid w:val="00535318"/>
    <w:pPr>
      <w:tabs>
        <w:tab w:val="left" w:pos="1068"/>
        <w:tab w:val="left" w:pos="1200"/>
        <w:tab w:val="left" w:pos="1985"/>
        <w:tab w:val="right" w:leader="dot" w:pos="9356"/>
      </w:tabs>
      <w:spacing w:line="360" w:lineRule="auto"/>
      <w:ind w:left="709" w:firstLine="327"/>
      <w:jc w:val="both"/>
    </w:pPr>
    <w:rPr>
      <w:rFonts w:ascii="Cambria" w:hAnsi="Cambria"/>
      <w:b/>
      <w:sz w:val="22"/>
      <w:szCs w:val="22"/>
    </w:rPr>
  </w:style>
  <w:style w:type="paragraph" w:styleId="33">
    <w:name w:val="toc 3"/>
    <w:basedOn w:val="a"/>
    <w:next w:val="a"/>
    <w:autoRedefine/>
    <w:rsid w:val="003C0EEE"/>
    <w:pPr>
      <w:ind w:left="480"/>
    </w:pPr>
    <w:rPr>
      <w:rFonts w:ascii="Cambria" w:hAnsi="Cambria"/>
      <w:sz w:val="22"/>
      <w:szCs w:val="22"/>
    </w:rPr>
  </w:style>
  <w:style w:type="paragraph" w:styleId="43">
    <w:name w:val="toc 4"/>
    <w:basedOn w:val="a"/>
    <w:next w:val="a"/>
    <w:autoRedefine/>
    <w:uiPriority w:val="39"/>
    <w:rsid w:val="003C0EEE"/>
    <w:pPr>
      <w:ind w:left="720"/>
    </w:pPr>
    <w:rPr>
      <w:rFonts w:ascii="Cambria" w:hAnsi="Cambria"/>
      <w:sz w:val="20"/>
      <w:szCs w:val="20"/>
    </w:rPr>
  </w:style>
  <w:style w:type="paragraph" w:styleId="52">
    <w:name w:val="toc 5"/>
    <w:basedOn w:val="a"/>
    <w:next w:val="a"/>
    <w:autoRedefine/>
    <w:uiPriority w:val="39"/>
    <w:rsid w:val="003C0EEE"/>
    <w:pPr>
      <w:ind w:left="960"/>
    </w:pPr>
    <w:rPr>
      <w:rFonts w:ascii="Cambria" w:hAnsi="Cambria"/>
      <w:sz w:val="20"/>
      <w:szCs w:val="20"/>
    </w:rPr>
  </w:style>
  <w:style w:type="paragraph" w:styleId="62">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2">
    <w:name w:val="Заголовок 2 Знак"/>
    <w:link w:val="20"/>
    <w:rsid w:val="004F096D"/>
    <w:rPr>
      <w:rFonts w:ascii="Calibri" w:eastAsia="MS Gothic" w:hAnsi="Calibri" w:cs="Times New Roman"/>
      <w:b/>
      <w:bCs/>
      <w:i/>
      <w:iCs/>
      <w:sz w:val="28"/>
      <w:szCs w:val="28"/>
    </w:rPr>
  </w:style>
  <w:style w:type="paragraph" w:styleId="aff">
    <w:name w:val="Normal (Web)"/>
    <w:aliases w:val="Normal (Web) Char,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0"/>
    <w:uiPriority w:val="99"/>
    <w:unhideWhenUsed/>
    <w:qFormat/>
    <w:rsid w:val="00513276"/>
    <w:pPr>
      <w:spacing w:before="100" w:beforeAutospacing="1" w:after="119"/>
    </w:pPr>
  </w:style>
  <w:style w:type="character" w:customStyle="1" w:styleId="31">
    <w:name w:val="Заголовок 3 Знак"/>
    <w:link w:val="30"/>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aliases w:val="body text,Основной текст Знак1,Основной текст Знак Знак,Основной текст отчета"/>
    <w:basedOn w:val="a"/>
    <w:link w:val="aff2"/>
    <w:uiPriority w:val="99"/>
    <w:rsid w:val="000F42A9"/>
    <w:pPr>
      <w:jc w:val="both"/>
    </w:pPr>
    <w:rPr>
      <w:sz w:val="28"/>
    </w:rPr>
  </w:style>
  <w:style w:type="character" w:customStyle="1" w:styleId="aff2">
    <w:name w:val="Основной текст Знак"/>
    <w:aliases w:val="body text Знак1,Основной текст Знак1 Знак1,Основной текст Знак Знак Знак1,Основной текст отчета Знак1"/>
    <w:link w:val="aff1"/>
    <w:uiPriority w:val="99"/>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4">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uiPriority w:val="34"/>
    <w:rsid w:val="001F3F1E"/>
    <w:rPr>
      <w:sz w:val="24"/>
      <w:szCs w:val="24"/>
    </w:rPr>
  </w:style>
  <w:style w:type="paragraph" w:styleId="affa">
    <w:name w:val="footnote text"/>
    <w:basedOn w:val="a"/>
    <w:link w:val="affb"/>
    <w:rsid w:val="00500205"/>
  </w:style>
  <w:style w:type="character" w:customStyle="1" w:styleId="affb">
    <w:name w:val="Текст сноски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qFormat/>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00">
    <w:name w:val="a0"/>
    <w:basedOn w:val="a"/>
    <w:rsid w:val="00356EDE"/>
    <w:pPr>
      <w:spacing w:before="100" w:beforeAutospacing="1" w:after="100" w:afterAutospacing="1"/>
    </w:pPr>
  </w:style>
  <w:style w:type="character" w:customStyle="1" w:styleId="Osnova1">
    <w:name w:val="Osnova1"/>
    <w:uiPriority w:val="99"/>
    <w:rsid w:val="00356EDE"/>
  </w:style>
  <w:style w:type="character" w:customStyle="1" w:styleId="Zag21">
    <w:name w:val="Zag_21"/>
    <w:uiPriority w:val="99"/>
    <w:rsid w:val="00356EDE"/>
  </w:style>
  <w:style w:type="character" w:customStyle="1" w:styleId="Zag31">
    <w:name w:val="Zag_31"/>
    <w:uiPriority w:val="99"/>
    <w:rsid w:val="00356EDE"/>
  </w:style>
  <w:style w:type="paragraph" w:customStyle="1" w:styleId="NormalPP">
    <w:name w:val="Normal PP"/>
    <w:basedOn w:val="a"/>
    <w:uiPriority w:val="99"/>
    <w:rsid w:val="00356EDE"/>
    <w:pPr>
      <w:widowControl w:val="0"/>
      <w:autoSpaceDE w:val="0"/>
      <w:autoSpaceDN w:val="0"/>
      <w:adjustRightInd w:val="0"/>
    </w:pPr>
    <w:rPr>
      <w:rFonts w:ascii="Arial" w:hAnsi="Arial" w:cs="Arial"/>
      <w:color w:val="000000"/>
      <w:lang w:val="en-US"/>
    </w:rPr>
  </w:style>
  <w:style w:type="paragraph" w:customStyle="1" w:styleId="text2">
    <w:name w:val="text2"/>
    <w:basedOn w:val="a"/>
    <w:uiPriority w:val="99"/>
    <w:rsid w:val="00356EDE"/>
    <w:pPr>
      <w:widowControl w:val="0"/>
      <w:autoSpaceDE w:val="0"/>
      <w:autoSpaceDN w:val="0"/>
      <w:adjustRightInd w:val="0"/>
      <w:ind w:left="566" w:right="793"/>
      <w:jc w:val="both"/>
    </w:pPr>
    <w:rPr>
      <w:color w:val="000000"/>
      <w:lang w:val="en-US"/>
    </w:rPr>
  </w:style>
  <w:style w:type="paragraph" w:styleId="afff">
    <w:name w:val="Body Text Indent"/>
    <w:aliases w:val="текст,Основной текст без отступа,Нумерованный список !!,Основной текст 1"/>
    <w:basedOn w:val="a"/>
    <w:link w:val="afff0"/>
    <w:rsid w:val="00356EDE"/>
    <w:pPr>
      <w:ind w:left="360"/>
      <w:jc w:val="both"/>
    </w:pPr>
    <w:rPr>
      <w:b/>
      <w:bCs/>
      <w:sz w:val="28"/>
    </w:rPr>
  </w:style>
  <w:style w:type="character" w:customStyle="1" w:styleId="afff0">
    <w:name w:val="Основной текст с отступом Знак"/>
    <w:aliases w:val="текст Знак,Основной текст без отступа Знак,Нумерованный список !! Знак,Основной текст 1 Знак"/>
    <w:basedOn w:val="a0"/>
    <w:link w:val="afff"/>
    <w:rsid w:val="00356EDE"/>
    <w:rPr>
      <w:b/>
      <w:bCs/>
      <w:sz w:val="28"/>
      <w:szCs w:val="24"/>
    </w:rPr>
  </w:style>
  <w:style w:type="character" w:customStyle="1" w:styleId="afff1">
    <w:name w:val="Без интервала Знак"/>
    <w:aliases w:val="основа Знак"/>
    <w:basedOn w:val="a0"/>
    <w:link w:val="afff2"/>
    <w:uiPriority w:val="1"/>
    <w:locked/>
    <w:rsid w:val="00356EDE"/>
    <w:rPr>
      <w:rFonts w:ascii="Arial" w:hAnsi="Arial" w:cs="Arial"/>
    </w:rPr>
  </w:style>
  <w:style w:type="paragraph" w:styleId="afff2">
    <w:name w:val="No Spacing"/>
    <w:aliases w:val="основа"/>
    <w:link w:val="afff1"/>
    <w:uiPriority w:val="1"/>
    <w:qFormat/>
    <w:rsid w:val="00356EDE"/>
    <w:pPr>
      <w:widowControl w:val="0"/>
      <w:autoSpaceDE w:val="0"/>
      <w:autoSpaceDN w:val="0"/>
      <w:adjustRightInd w:val="0"/>
    </w:pPr>
    <w:rPr>
      <w:rFonts w:ascii="Arial" w:hAnsi="Arial" w:cs="Arial"/>
    </w:rPr>
  </w:style>
  <w:style w:type="character" w:customStyle="1" w:styleId="25">
    <w:name w:val="Основной текст Знак2"/>
    <w:aliases w:val="Основной текст Знак Знак1,body text Знак,Основной текст Знак1 Знак,Основной текст Знак Знак Знак,Основной текст отчета Знак"/>
    <w:basedOn w:val="a0"/>
    <w:locked/>
    <w:rsid w:val="00356EDE"/>
    <w:rPr>
      <w:lang w:val="ru-RU" w:eastAsia="ru-RU" w:bidi="ar-SA"/>
    </w:rPr>
  </w:style>
  <w:style w:type="paragraph" w:customStyle="1" w:styleId="17">
    <w:name w:val="Знак1"/>
    <w:basedOn w:val="a"/>
    <w:rsid w:val="00356EDE"/>
    <w:pPr>
      <w:spacing w:before="100" w:beforeAutospacing="1" w:after="100" w:afterAutospacing="1"/>
    </w:pPr>
    <w:rPr>
      <w:color w:val="000000"/>
      <w:u w:color="000000"/>
      <w:lang w:val="en-US" w:eastAsia="en-US"/>
    </w:rPr>
  </w:style>
  <w:style w:type="paragraph" w:styleId="26">
    <w:name w:val="Body Text Indent 2"/>
    <w:basedOn w:val="a"/>
    <w:link w:val="27"/>
    <w:rsid w:val="00356EDE"/>
    <w:pPr>
      <w:widowControl w:val="0"/>
      <w:spacing w:after="120" w:line="480" w:lineRule="auto"/>
      <w:ind w:left="283" w:firstLine="400"/>
      <w:jc w:val="both"/>
    </w:pPr>
  </w:style>
  <w:style w:type="character" w:customStyle="1" w:styleId="27">
    <w:name w:val="Основной текст с отступом 2 Знак"/>
    <w:basedOn w:val="a0"/>
    <w:link w:val="26"/>
    <w:rsid w:val="00356EDE"/>
    <w:rPr>
      <w:sz w:val="24"/>
      <w:szCs w:val="24"/>
    </w:rPr>
  </w:style>
  <w:style w:type="paragraph" w:styleId="35">
    <w:name w:val="Body Text Indent 3"/>
    <w:basedOn w:val="a"/>
    <w:link w:val="36"/>
    <w:rsid w:val="00356EDE"/>
    <w:pPr>
      <w:widowControl w:val="0"/>
      <w:spacing w:after="120"/>
      <w:ind w:left="283" w:firstLine="400"/>
      <w:jc w:val="both"/>
    </w:pPr>
    <w:rPr>
      <w:sz w:val="16"/>
      <w:szCs w:val="16"/>
    </w:rPr>
  </w:style>
  <w:style w:type="character" w:customStyle="1" w:styleId="36">
    <w:name w:val="Основной текст с отступом 3 Знак"/>
    <w:basedOn w:val="a0"/>
    <w:link w:val="35"/>
    <w:rsid w:val="00356EDE"/>
    <w:rPr>
      <w:sz w:val="16"/>
      <w:szCs w:val="16"/>
    </w:rPr>
  </w:style>
  <w:style w:type="paragraph" w:styleId="37">
    <w:name w:val="Body Text 3"/>
    <w:basedOn w:val="a"/>
    <w:link w:val="38"/>
    <w:rsid w:val="00356EDE"/>
    <w:pPr>
      <w:widowControl w:val="0"/>
      <w:spacing w:after="120"/>
      <w:ind w:firstLine="400"/>
      <w:jc w:val="both"/>
    </w:pPr>
    <w:rPr>
      <w:sz w:val="16"/>
      <w:szCs w:val="16"/>
    </w:rPr>
  </w:style>
  <w:style w:type="character" w:customStyle="1" w:styleId="38">
    <w:name w:val="Основной текст 3 Знак"/>
    <w:basedOn w:val="a0"/>
    <w:link w:val="37"/>
    <w:rsid w:val="00356EDE"/>
    <w:rPr>
      <w:sz w:val="16"/>
      <w:szCs w:val="16"/>
    </w:rPr>
  </w:style>
  <w:style w:type="table" w:styleId="afff3">
    <w:name w:val="Table Grid"/>
    <w:basedOn w:val="a1"/>
    <w:uiPriority w:val="59"/>
    <w:rsid w:val="00356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Strong"/>
    <w:basedOn w:val="a0"/>
    <w:uiPriority w:val="99"/>
    <w:qFormat/>
    <w:rsid w:val="00356EDE"/>
    <w:rPr>
      <w:b/>
      <w:bCs/>
    </w:rPr>
  </w:style>
  <w:style w:type="paragraph" w:styleId="HTML">
    <w:name w:val="HTML Preformatted"/>
    <w:basedOn w:val="a"/>
    <w:link w:val="HTML0"/>
    <w:uiPriority w:val="99"/>
    <w:rsid w:val="00356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56EDE"/>
    <w:rPr>
      <w:rFonts w:ascii="Courier New" w:hAnsi="Courier New" w:cs="Courier New"/>
    </w:rPr>
  </w:style>
  <w:style w:type="numbering" w:customStyle="1" w:styleId="10">
    <w:name w:val="Стиль1"/>
    <w:rsid w:val="00356EDE"/>
    <w:pPr>
      <w:numPr>
        <w:numId w:val="43"/>
      </w:numPr>
    </w:pPr>
  </w:style>
  <w:style w:type="numbering" w:customStyle="1" w:styleId="2">
    <w:name w:val="Стиль2"/>
    <w:basedOn w:val="a2"/>
    <w:rsid w:val="00356EDE"/>
    <w:pPr>
      <w:numPr>
        <w:numId w:val="44"/>
      </w:numPr>
    </w:pPr>
  </w:style>
  <w:style w:type="numbering" w:customStyle="1" w:styleId="3">
    <w:name w:val="Стиль3"/>
    <w:rsid w:val="00356EDE"/>
    <w:pPr>
      <w:numPr>
        <w:numId w:val="45"/>
      </w:numPr>
    </w:pPr>
  </w:style>
  <w:style w:type="numbering" w:customStyle="1" w:styleId="4">
    <w:name w:val="Стиль4"/>
    <w:rsid w:val="00356EDE"/>
    <w:pPr>
      <w:numPr>
        <w:numId w:val="46"/>
      </w:numPr>
    </w:pPr>
  </w:style>
  <w:style w:type="numbering" w:customStyle="1" w:styleId="5">
    <w:name w:val="Стиль5"/>
    <w:rsid w:val="00356EDE"/>
    <w:pPr>
      <w:numPr>
        <w:numId w:val="47"/>
      </w:numPr>
    </w:pPr>
  </w:style>
  <w:style w:type="numbering" w:customStyle="1" w:styleId="6">
    <w:name w:val="Стиль6"/>
    <w:rsid w:val="00356EDE"/>
    <w:pPr>
      <w:numPr>
        <w:numId w:val="48"/>
      </w:numPr>
    </w:pPr>
  </w:style>
  <w:style w:type="paragraph" w:styleId="28">
    <w:name w:val="Body Text 2"/>
    <w:basedOn w:val="a"/>
    <w:link w:val="29"/>
    <w:rsid w:val="00356EDE"/>
    <w:pPr>
      <w:widowControl w:val="0"/>
      <w:spacing w:after="120" w:line="480" w:lineRule="auto"/>
      <w:ind w:firstLine="400"/>
      <w:jc w:val="both"/>
    </w:pPr>
  </w:style>
  <w:style w:type="character" w:customStyle="1" w:styleId="29">
    <w:name w:val="Основной текст 2 Знак"/>
    <w:basedOn w:val="a0"/>
    <w:link w:val="28"/>
    <w:rsid w:val="00356EDE"/>
    <w:rPr>
      <w:sz w:val="24"/>
      <w:szCs w:val="24"/>
    </w:rPr>
  </w:style>
  <w:style w:type="paragraph" w:customStyle="1" w:styleId="310">
    <w:name w:val="Основной текст 31"/>
    <w:basedOn w:val="a"/>
    <w:rsid w:val="00356EDE"/>
    <w:pPr>
      <w:widowControl w:val="0"/>
      <w:suppressAutoHyphens/>
      <w:autoSpaceDE w:val="0"/>
      <w:jc w:val="both"/>
    </w:pPr>
    <w:rPr>
      <w:color w:val="FF0000"/>
      <w:sz w:val="22"/>
      <w:szCs w:val="22"/>
      <w:lang w:eastAsia="ar-SA"/>
    </w:rPr>
  </w:style>
  <w:style w:type="character" w:customStyle="1" w:styleId="18">
    <w:name w:val="Знак Знак1"/>
    <w:basedOn w:val="a0"/>
    <w:rsid w:val="00356EDE"/>
    <w:rPr>
      <w:i/>
      <w:sz w:val="22"/>
      <w:lang w:val="en-US" w:eastAsia="ru-RU" w:bidi="ar-SA"/>
    </w:rPr>
  </w:style>
  <w:style w:type="paragraph" w:customStyle="1" w:styleId="10710">
    <w:name w:val="Стиль Заголовок 1 + Первая строка:  071 см Перед:  0 пт После:  ..."/>
    <w:basedOn w:val="11"/>
    <w:rsid w:val="00356EDE"/>
    <w:pPr>
      <w:widowControl w:val="0"/>
      <w:ind w:firstLine="403"/>
      <w:jc w:val="center"/>
    </w:pPr>
    <w:rPr>
      <w:rFonts w:eastAsia="Times New Roman"/>
      <w:caps w:val="0"/>
      <w:szCs w:val="20"/>
    </w:rPr>
  </w:style>
  <w:style w:type="character" w:styleId="afff5">
    <w:name w:val="Hyperlink"/>
    <w:basedOn w:val="a0"/>
    <w:uiPriority w:val="99"/>
    <w:rsid w:val="00356EDE"/>
    <w:rPr>
      <w:color w:val="0000FF"/>
      <w:u w:val="single"/>
    </w:rPr>
  </w:style>
  <w:style w:type="character" w:styleId="afff6">
    <w:name w:val="FollowedHyperlink"/>
    <w:basedOn w:val="a0"/>
    <w:uiPriority w:val="99"/>
    <w:rsid w:val="00356EDE"/>
    <w:rPr>
      <w:color w:val="800080"/>
      <w:u w:val="single"/>
    </w:rPr>
  </w:style>
  <w:style w:type="paragraph" w:customStyle="1" w:styleId="19">
    <w:name w:val="Номер 1"/>
    <w:basedOn w:val="11"/>
    <w:qFormat/>
    <w:rsid w:val="00356EDE"/>
    <w:pPr>
      <w:suppressAutoHyphens/>
      <w:autoSpaceDE w:val="0"/>
      <w:autoSpaceDN w:val="0"/>
      <w:adjustRightInd w:val="0"/>
      <w:spacing w:before="360" w:after="240"/>
      <w:jc w:val="center"/>
    </w:pPr>
    <w:rPr>
      <w:rFonts w:eastAsia="Times New Roman"/>
      <w:bCs w:val="0"/>
      <w:caps w:val="0"/>
      <w:kern w:val="0"/>
      <w:szCs w:val="20"/>
    </w:rPr>
  </w:style>
  <w:style w:type="paragraph" w:customStyle="1" w:styleId="2a">
    <w:name w:val="Номер 2"/>
    <w:basedOn w:val="30"/>
    <w:qFormat/>
    <w:rsid w:val="00356EDE"/>
    <w:pPr>
      <w:spacing w:before="120" w:after="120" w:line="360" w:lineRule="auto"/>
    </w:pPr>
    <w:rPr>
      <w:rFonts w:cs="Arial"/>
    </w:rPr>
  </w:style>
  <w:style w:type="character" w:styleId="afff7">
    <w:name w:val="line number"/>
    <w:basedOn w:val="a0"/>
    <w:uiPriority w:val="99"/>
    <w:semiHidden/>
    <w:unhideWhenUsed/>
    <w:rsid w:val="00356EDE"/>
  </w:style>
  <w:style w:type="paragraph" w:styleId="afff8">
    <w:name w:val="Block Text"/>
    <w:basedOn w:val="a"/>
    <w:unhideWhenUsed/>
    <w:rsid w:val="00356EDE"/>
    <w:pPr>
      <w:ind w:left="2992" w:right="2981"/>
      <w:jc w:val="both"/>
    </w:pPr>
    <w:rPr>
      <w:rFonts w:ascii="Arial" w:hAnsi="Arial"/>
      <w:sz w:val="18"/>
    </w:rPr>
  </w:style>
  <w:style w:type="paragraph" w:customStyle="1" w:styleId="2b">
    <w:name w:val="стиль2"/>
    <w:basedOn w:val="a"/>
    <w:uiPriority w:val="99"/>
    <w:rsid w:val="00356EDE"/>
    <w:pPr>
      <w:autoSpaceDE w:val="0"/>
      <w:autoSpaceDN w:val="0"/>
      <w:adjustRightInd w:val="0"/>
      <w:spacing w:before="100" w:after="100"/>
    </w:pPr>
    <w:rPr>
      <w:rFonts w:ascii="Tahoma" w:hAnsi="Tahoma" w:cs="Tahoma"/>
      <w:sz w:val="20"/>
      <w:szCs w:val="20"/>
    </w:rPr>
  </w:style>
  <w:style w:type="paragraph" w:customStyle="1" w:styleId="1a">
    <w:name w:val="Абзац списка1"/>
    <w:basedOn w:val="a"/>
    <w:rsid w:val="00356EDE"/>
    <w:pPr>
      <w:suppressAutoHyphens/>
      <w:spacing w:after="200" w:line="276" w:lineRule="auto"/>
    </w:pPr>
    <w:rPr>
      <w:rFonts w:ascii="Calibri" w:eastAsia="SimSun" w:hAnsi="Calibri" w:cs="font180"/>
      <w:kern w:val="1"/>
      <w:sz w:val="22"/>
      <w:szCs w:val="22"/>
      <w:lang w:eastAsia="ar-SA"/>
    </w:rPr>
  </w:style>
  <w:style w:type="paragraph" w:customStyle="1" w:styleId="Default">
    <w:name w:val="Default"/>
    <w:rsid w:val="00356EDE"/>
    <w:pPr>
      <w:widowControl w:val="0"/>
      <w:autoSpaceDE w:val="0"/>
      <w:autoSpaceDN w:val="0"/>
      <w:adjustRightInd w:val="0"/>
    </w:pPr>
    <w:rPr>
      <w:color w:val="000000"/>
      <w:sz w:val="24"/>
      <w:szCs w:val="24"/>
    </w:rPr>
  </w:style>
  <w:style w:type="paragraph" w:customStyle="1" w:styleId="afff9">
    <w:name w:val="Заголовок таблицы"/>
    <w:basedOn w:val="a"/>
    <w:rsid w:val="00356EDE"/>
    <w:pPr>
      <w:widowControl w:val="0"/>
      <w:suppressLineNumbers/>
      <w:suppressAutoHyphens/>
      <w:jc w:val="center"/>
    </w:pPr>
    <w:rPr>
      <w:rFonts w:ascii="Times" w:eastAsia="Times" w:hAnsi="Times"/>
      <w:b/>
      <w:bCs/>
      <w:szCs w:val="20"/>
      <w:lang w:val="en-US"/>
    </w:rPr>
  </w:style>
  <w:style w:type="paragraph" w:customStyle="1" w:styleId="c8">
    <w:name w:val="c8"/>
    <w:basedOn w:val="a"/>
    <w:rsid w:val="00356EDE"/>
    <w:pPr>
      <w:spacing w:before="100" w:beforeAutospacing="1" w:after="100" w:afterAutospacing="1"/>
    </w:pPr>
  </w:style>
  <w:style w:type="character" w:customStyle="1" w:styleId="c13">
    <w:name w:val="c13"/>
    <w:basedOn w:val="a0"/>
    <w:rsid w:val="00356EDE"/>
  </w:style>
  <w:style w:type="character" w:customStyle="1" w:styleId="c0">
    <w:name w:val="c0"/>
    <w:basedOn w:val="a0"/>
    <w:rsid w:val="00356EDE"/>
  </w:style>
  <w:style w:type="character" w:customStyle="1" w:styleId="c2">
    <w:name w:val="c2"/>
    <w:basedOn w:val="a0"/>
    <w:uiPriority w:val="99"/>
    <w:rsid w:val="00356EDE"/>
  </w:style>
  <w:style w:type="paragraph" w:customStyle="1" w:styleId="c7">
    <w:name w:val="c7"/>
    <w:basedOn w:val="a"/>
    <w:rsid w:val="00356EDE"/>
    <w:pPr>
      <w:spacing w:before="100" w:beforeAutospacing="1" w:after="100" w:afterAutospacing="1"/>
    </w:pPr>
  </w:style>
  <w:style w:type="paragraph" w:customStyle="1" w:styleId="c14">
    <w:name w:val="c14"/>
    <w:basedOn w:val="a"/>
    <w:rsid w:val="00356EDE"/>
    <w:pPr>
      <w:spacing w:before="100" w:beforeAutospacing="1" w:after="100" w:afterAutospacing="1"/>
    </w:pPr>
  </w:style>
  <w:style w:type="paragraph" w:customStyle="1" w:styleId="c3">
    <w:name w:val="c3"/>
    <w:basedOn w:val="a"/>
    <w:rsid w:val="00356EDE"/>
    <w:pPr>
      <w:spacing w:before="100" w:beforeAutospacing="1" w:after="100" w:afterAutospacing="1"/>
    </w:pPr>
  </w:style>
  <w:style w:type="paragraph" w:customStyle="1" w:styleId="c11">
    <w:name w:val="c11"/>
    <w:basedOn w:val="a"/>
    <w:rsid w:val="00356EDE"/>
    <w:pPr>
      <w:spacing w:before="100" w:beforeAutospacing="1" w:after="100" w:afterAutospacing="1"/>
    </w:pPr>
  </w:style>
  <w:style w:type="character" w:customStyle="1" w:styleId="apple-converted-space">
    <w:name w:val="apple-converted-space"/>
    <w:basedOn w:val="a0"/>
    <w:rsid w:val="00356EDE"/>
  </w:style>
  <w:style w:type="paragraph" w:customStyle="1" w:styleId="c4">
    <w:name w:val="c4"/>
    <w:basedOn w:val="a"/>
    <w:rsid w:val="00356EDE"/>
    <w:pPr>
      <w:spacing w:before="100" w:beforeAutospacing="1" w:after="100" w:afterAutospacing="1"/>
    </w:pPr>
  </w:style>
  <w:style w:type="character" w:styleId="afffa">
    <w:name w:val="Emphasis"/>
    <w:basedOn w:val="a0"/>
    <w:uiPriority w:val="20"/>
    <w:qFormat/>
    <w:rsid w:val="00356EDE"/>
    <w:rPr>
      <w:i/>
      <w:iCs/>
    </w:rPr>
  </w:style>
  <w:style w:type="character" w:customStyle="1" w:styleId="butback">
    <w:name w:val="butback"/>
    <w:basedOn w:val="a0"/>
    <w:rsid w:val="00356EDE"/>
  </w:style>
  <w:style w:type="character" w:customStyle="1" w:styleId="submenu-table">
    <w:name w:val="submenu-table"/>
    <w:basedOn w:val="a0"/>
    <w:rsid w:val="00356EDE"/>
  </w:style>
  <w:style w:type="character" w:customStyle="1" w:styleId="s4">
    <w:name w:val="s4"/>
    <w:basedOn w:val="a0"/>
    <w:rsid w:val="00356EDE"/>
  </w:style>
  <w:style w:type="paragraph" w:customStyle="1" w:styleId="1b">
    <w:name w:val="Без интервала1"/>
    <w:qFormat/>
    <w:rsid w:val="000D318E"/>
    <w:rPr>
      <w:rFonts w:ascii="Calibri" w:hAnsi="Calibri"/>
      <w:sz w:val="22"/>
      <w:szCs w:val="22"/>
      <w:lang w:eastAsia="en-US"/>
    </w:rPr>
  </w:style>
  <w:style w:type="paragraph" w:customStyle="1" w:styleId="ConsPlusCell">
    <w:name w:val="ConsPlusCell"/>
    <w:rsid w:val="00CA0296"/>
    <w:pPr>
      <w:widowControl w:val="0"/>
      <w:autoSpaceDE w:val="0"/>
      <w:autoSpaceDN w:val="0"/>
      <w:adjustRightInd w:val="0"/>
    </w:pPr>
    <w:rPr>
      <w:rFonts w:ascii="Arial" w:hAnsi="Arial" w:cs="Arial"/>
    </w:rPr>
  </w:style>
  <w:style w:type="paragraph" w:customStyle="1" w:styleId="1c">
    <w:name w:val="Обычный1"/>
    <w:rsid w:val="00CA0296"/>
    <w:pPr>
      <w:spacing w:before="100" w:after="100"/>
    </w:pPr>
    <w:rPr>
      <w:snapToGrid w:val="0"/>
      <w:sz w:val="24"/>
    </w:rPr>
  </w:style>
  <w:style w:type="paragraph" w:customStyle="1" w:styleId="c10">
    <w:name w:val="c10"/>
    <w:basedOn w:val="a"/>
    <w:rsid w:val="001C3C52"/>
    <w:pPr>
      <w:spacing w:before="280" w:after="280"/>
    </w:pPr>
    <w:rPr>
      <w:lang w:eastAsia="zh-CN"/>
    </w:rPr>
  </w:style>
  <w:style w:type="paragraph" w:customStyle="1" w:styleId="c22">
    <w:name w:val="c22"/>
    <w:basedOn w:val="a"/>
    <w:uiPriority w:val="99"/>
    <w:rsid w:val="001C3C52"/>
    <w:pPr>
      <w:spacing w:before="280" w:after="280"/>
    </w:pPr>
    <w:rPr>
      <w:lang w:eastAsia="zh-CN"/>
    </w:rPr>
  </w:style>
  <w:style w:type="paragraph" w:customStyle="1" w:styleId="c1">
    <w:name w:val="c1"/>
    <w:basedOn w:val="a"/>
    <w:uiPriority w:val="99"/>
    <w:rsid w:val="001C3C52"/>
    <w:pPr>
      <w:spacing w:before="280" w:after="280"/>
    </w:pPr>
    <w:rPr>
      <w:lang w:eastAsia="zh-CN"/>
    </w:rPr>
  </w:style>
  <w:style w:type="character" w:customStyle="1" w:styleId="41">
    <w:name w:val="Заголовок 4 Знак"/>
    <w:basedOn w:val="a0"/>
    <w:link w:val="40"/>
    <w:rsid w:val="00446AFD"/>
    <w:rPr>
      <w:rFonts w:asciiTheme="majorHAnsi" w:eastAsiaTheme="majorEastAsia" w:hAnsiTheme="majorHAnsi" w:cstheme="majorBidi"/>
      <w:b/>
      <w:bCs/>
      <w:i/>
      <w:iCs/>
      <w:color w:val="4F81BD" w:themeColor="accent1"/>
      <w:sz w:val="24"/>
      <w:szCs w:val="24"/>
    </w:rPr>
  </w:style>
  <w:style w:type="character" w:customStyle="1" w:styleId="110">
    <w:name w:val="Заголовок 1 Знак1"/>
    <w:basedOn w:val="a0"/>
    <w:rsid w:val="00446AFD"/>
    <w:rPr>
      <w:rFonts w:ascii="Arial" w:eastAsia="Times New Roman" w:hAnsi="Arial" w:cs="Arial"/>
      <w:b/>
      <w:bCs/>
      <w:kern w:val="1"/>
      <w:sz w:val="32"/>
      <w:szCs w:val="32"/>
    </w:rPr>
  </w:style>
  <w:style w:type="character" w:customStyle="1" w:styleId="rvts9">
    <w:name w:val="rvts9"/>
    <w:rsid w:val="00446AFD"/>
    <w:rPr>
      <w:rFonts w:ascii="Times New Roman" w:hAnsi="Times New Roman" w:cs="Times New Roman"/>
      <w:b w:val="0"/>
      <w:bCs w:val="0"/>
      <w:i w:val="0"/>
      <w:iCs w:val="0"/>
      <w:strike w:val="0"/>
      <w:dstrike w:val="0"/>
      <w:color w:val="000000"/>
      <w:sz w:val="24"/>
      <w:szCs w:val="24"/>
      <w:u w:val="none"/>
    </w:rPr>
  </w:style>
  <w:style w:type="character" w:customStyle="1" w:styleId="rvts25">
    <w:name w:val="rvts25"/>
    <w:rsid w:val="00446AFD"/>
    <w:rPr>
      <w:rFonts w:ascii="Times New Roman" w:hAnsi="Times New Roman" w:cs="Times New Roman"/>
      <w:b w:val="0"/>
      <w:bCs w:val="0"/>
      <w:i/>
      <w:iCs/>
      <w:strike w:val="0"/>
      <w:dstrike w:val="0"/>
      <w:color w:val="000000"/>
      <w:sz w:val="24"/>
      <w:szCs w:val="24"/>
      <w:u w:val="none"/>
    </w:rPr>
  </w:style>
  <w:style w:type="paragraph" w:customStyle="1" w:styleId="210">
    <w:name w:val="Основной текст 21"/>
    <w:basedOn w:val="a"/>
    <w:rsid w:val="00446AFD"/>
    <w:pPr>
      <w:spacing w:after="120" w:line="480" w:lineRule="auto"/>
    </w:pPr>
    <w:rPr>
      <w:lang w:eastAsia="zh-CN"/>
    </w:rPr>
  </w:style>
  <w:style w:type="paragraph" w:customStyle="1" w:styleId="111">
    <w:name w:val="Список11"/>
    <w:basedOn w:val="a"/>
    <w:rsid w:val="00446AFD"/>
    <w:pPr>
      <w:tabs>
        <w:tab w:val="left" w:pos="480"/>
      </w:tabs>
      <w:overflowPunct w:val="0"/>
      <w:autoSpaceDE w:val="0"/>
      <w:spacing w:line="360" w:lineRule="auto"/>
      <w:ind w:left="480" w:hanging="360"/>
      <w:jc w:val="both"/>
      <w:textAlignment w:val="baseline"/>
    </w:pPr>
    <w:rPr>
      <w:sz w:val="28"/>
      <w:szCs w:val="28"/>
      <w:lang w:eastAsia="zh-CN"/>
    </w:rPr>
  </w:style>
  <w:style w:type="paragraph" w:customStyle="1" w:styleId="c">
    <w:name w:val="c"/>
    <w:basedOn w:val="a"/>
    <w:rsid w:val="00446AFD"/>
    <w:pPr>
      <w:suppressAutoHyphens/>
      <w:spacing w:before="280" w:after="280"/>
      <w:ind w:firstLine="600"/>
      <w:jc w:val="both"/>
    </w:pPr>
    <w:rPr>
      <w:rFonts w:ascii="Times New Roman CYR" w:eastAsia="Arial Unicode MS" w:hAnsi="Times New Roman CYR" w:cs="Times New Roman CYR"/>
      <w:color w:val="000000"/>
      <w:lang w:eastAsia="zh-CN"/>
    </w:rPr>
  </w:style>
  <w:style w:type="paragraph" w:customStyle="1" w:styleId="p2">
    <w:name w:val="p2"/>
    <w:basedOn w:val="a"/>
    <w:rsid w:val="008D0812"/>
    <w:pPr>
      <w:spacing w:before="100" w:beforeAutospacing="1" w:after="100" w:afterAutospacing="1"/>
    </w:pPr>
  </w:style>
  <w:style w:type="character" w:customStyle="1" w:styleId="s1">
    <w:name w:val="s1"/>
    <w:basedOn w:val="a0"/>
    <w:rsid w:val="008D0812"/>
    <w:rPr>
      <w:rFonts w:cs="Times New Roman"/>
    </w:rPr>
  </w:style>
  <w:style w:type="paragraph" w:customStyle="1" w:styleId="p5">
    <w:name w:val="p5"/>
    <w:basedOn w:val="a"/>
    <w:rsid w:val="00284B15"/>
    <w:pPr>
      <w:spacing w:before="100" w:beforeAutospacing="1" w:after="100" w:afterAutospacing="1"/>
    </w:pPr>
  </w:style>
  <w:style w:type="paragraph" w:customStyle="1" w:styleId="p3">
    <w:name w:val="p3"/>
    <w:basedOn w:val="a"/>
    <w:rsid w:val="00284B15"/>
    <w:pPr>
      <w:spacing w:before="100" w:beforeAutospacing="1" w:after="100" w:afterAutospacing="1"/>
    </w:pPr>
  </w:style>
  <w:style w:type="character" w:customStyle="1" w:styleId="s3">
    <w:name w:val="s3"/>
    <w:basedOn w:val="a0"/>
    <w:rsid w:val="00284B15"/>
  </w:style>
  <w:style w:type="paragraph" w:customStyle="1" w:styleId="p4">
    <w:name w:val="p4"/>
    <w:basedOn w:val="a"/>
    <w:rsid w:val="00284B15"/>
    <w:pPr>
      <w:spacing w:before="100" w:beforeAutospacing="1" w:after="100" w:afterAutospacing="1"/>
    </w:pPr>
  </w:style>
  <w:style w:type="character" w:customStyle="1" w:styleId="s5">
    <w:name w:val="s5"/>
    <w:basedOn w:val="a0"/>
    <w:rsid w:val="00284B15"/>
  </w:style>
  <w:style w:type="character" w:customStyle="1" w:styleId="s6">
    <w:name w:val="s6"/>
    <w:basedOn w:val="a0"/>
    <w:rsid w:val="00284B15"/>
  </w:style>
  <w:style w:type="character" w:customStyle="1" w:styleId="s7">
    <w:name w:val="s7"/>
    <w:basedOn w:val="a0"/>
    <w:rsid w:val="00284B15"/>
  </w:style>
  <w:style w:type="paragraph" w:customStyle="1" w:styleId="p6">
    <w:name w:val="p6"/>
    <w:basedOn w:val="a"/>
    <w:rsid w:val="00284B15"/>
    <w:pPr>
      <w:spacing w:before="100" w:beforeAutospacing="1" w:after="100" w:afterAutospacing="1"/>
    </w:pPr>
  </w:style>
  <w:style w:type="character" w:customStyle="1" w:styleId="c23">
    <w:name w:val="c23"/>
    <w:basedOn w:val="a0"/>
    <w:uiPriority w:val="99"/>
    <w:rsid w:val="00F65745"/>
    <w:rPr>
      <w:rFonts w:ascii="Times New Roman" w:hAnsi="Times New Roman" w:cs="Times New Roman" w:hint="default"/>
    </w:rPr>
  </w:style>
  <w:style w:type="paragraph" w:customStyle="1" w:styleId="c6">
    <w:name w:val="c6"/>
    <w:basedOn w:val="a"/>
    <w:uiPriority w:val="99"/>
    <w:rsid w:val="00F65745"/>
    <w:pPr>
      <w:spacing w:before="100" w:beforeAutospacing="1" w:after="100" w:afterAutospacing="1"/>
    </w:pPr>
  </w:style>
  <w:style w:type="paragraph" w:customStyle="1" w:styleId="c30">
    <w:name w:val="c30"/>
    <w:basedOn w:val="a"/>
    <w:rsid w:val="00450BB8"/>
    <w:pPr>
      <w:spacing w:before="100" w:beforeAutospacing="1" w:after="100" w:afterAutospacing="1"/>
    </w:pPr>
  </w:style>
  <w:style w:type="character" w:customStyle="1" w:styleId="c31">
    <w:name w:val="c31"/>
    <w:basedOn w:val="a0"/>
    <w:rsid w:val="00450BB8"/>
  </w:style>
  <w:style w:type="character" w:customStyle="1" w:styleId="c52">
    <w:name w:val="c52"/>
    <w:basedOn w:val="a0"/>
    <w:rsid w:val="00450BB8"/>
  </w:style>
  <w:style w:type="character" w:customStyle="1" w:styleId="1d">
    <w:name w:val="Основной текст с отступом Знак1"/>
    <w:aliases w:val="текст Знак1,Основной текст без отступа Знак1,Нумерованный список !! Знак1,Основной текст 1 Знак1"/>
    <w:basedOn w:val="a0"/>
    <w:semiHidden/>
    <w:rsid w:val="00A45BAB"/>
    <w:rPr>
      <w:sz w:val="24"/>
      <w:szCs w:val="24"/>
    </w:rPr>
  </w:style>
  <w:style w:type="character" w:customStyle="1" w:styleId="1e">
    <w:name w:val="Обычный (веб) Знак1"/>
    <w:aliases w:val="Normal (Web) Char Знак1"/>
    <w:uiPriority w:val="34"/>
    <w:locked/>
    <w:rsid w:val="00A45BAB"/>
    <w:rPr>
      <w:rFonts w:ascii="Calibri" w:eastAsia="Calibri" w:hAnsi="Calibri" w:cs="Calibri"/>
      <w:sz w:val="22"/>
      <w:szCs w:val="22"/>
      <w:lang w:eastAsia="en-US"/>
    </w:rPr>
  </w:style>
  <w:style w:type="paragraph" w:customStyle="1" w:styleId="c15">
    <w:name w:val="c15"/>
    <w:basedOn w:val="a"/>
    <w:uiPriority w:val="99"/>
    <w:rsid w:val="00FB06A5"/>
    <w:pPr>
      <w:spacing w:before="90" w:after="90"/>
    </w:pPr>
  </w:style>
  <w:style w:type="paragraph" w:customStyle="1" w:styleId="c21">
    <w:name w:val="c21"/>
    <w:basedOn w:val="a"/>
    <w:uiPriority w:val="99"/>
    <w:rsid w:val="00FB06A5"/>
    <w:pPr>
      <w:spacing w:before="90" w:after="90"/>
    </w:pPr>
  </w:style>
  <w:style w:type="paragraph" w:styleId="afffb">
    <w:name w:val="endnote text"/>
    <w:basedOn w:val="a"/>
    <w:link w:val="afffc"/>
    <w:semiHidden/>
    <w:unhideWhenUsed/>
    <w:rsid w:val="000B2E52"/>
    <w:rPr>
      <w:sz w:val="20"/>
      <w:szCs w:val="20"/>
    </w:rPr>
  </w:style>
  <w:style w:type="character" w:customStyle="1" w:styleId="afffc">
    <w:name w:val="Текст концевой сноски Знак"/>
    <w:basedOn w:val="a0"/>
    <w:link w:val="afffb"/>
    <w:semiHidden/>
    <w:rsid w:val="000B2E52"/>
  </w:style>
  <w:style w:type="character" w:styleId="afffd">
    <w:name w:val="endnote reference"/>
    <w:basedOn w:val="a0"/>
    <w:semiHidden/>
    <w:unhideWhenUsed/>
    <w:rsid w:val="000B2E52"/>
    <w:rPr>
      <w:vertAlign w:val="superscript"/>
    </w:rPr>
  </w:style>
  <w:style w:type="character" w:customStyle="1" w:styleId="FontStyle65">
    <w:name w:val="Font Style65"/>
    <w:rsid w:val="00602EED"/>
    <w:rPr>
      <w:rFonts w:ascii="Times New Roman" w:hAnsi="Times New Roman" w:cs="Times New Roman" w:hint="default"/>
      <w:sz w:val="20"/>
      <w:szCs w:val="20"/>
    </w:rPr>
  </w:style>
  <w:style w:type="character" w:customStyle="1" w:styleId="s2">
    <w:name w:val="s2"/>
    <w:rsid w:val="00605719"/>
  </w:style>
  <w:style w:type="paragraph" w:customStyle="1" w:styleId="p1">
    <w:name w:val="p1"/>
    <w:basedOn w:val="a"/>
    <w:rsid w:val="00605719"/>
    <w:pPr>
      <w:spacing w:before="100" w:beforeAutospacing="1" w:after="100" w:afterAutospacing="1"/>
    </w:pPr>
  </w:style>
  <w:style w:type="paragraph" w:customStyle="1" w:styleId="p7">
    <w:name w:val="p7"/>
    <w:basedOn w:val="a"/>
    <w:rsid w:val="00605719"/>
    <w:pPr>
      <w:spacing w:before="100" w:beforeAutospacing="1" w:after="100" w:afterAutospacing="1"/>
    </w:pPr>
  </w:style>
  <w:style w:type="character" w:customStyle="1" w:styleId="s8">
    <w:name w:val="s8"/>
    <w:basedOn w:val="a0"/>
    <w:rsid w:val="00605719"/>
  </w:style>
  <w:style w:type="paragraph" w:customStyle="1" w:styleId="p8">
    <w:name w:val="p8"/>
    <w:basedOn w:val="a"/>
    <w:rsid w:val="00605719"/>
    <w:pPr>
      <w:spacing w:before="100" w:beforeAutospacing="1" w:after="100" w:afterAutospacing="1"/>
    </w:pPr>
  </w:style>
  <w:style w:type="paragraph" w:customStyle="1" w:styleId="FORMATTEXT">
    <w:name w:val=".FORMATTEXT"/>
    <w:rsid w:val="00DA3FEA"/>
    <w:pPr>
      <w:widowControl w:val="0"/>
      <w:autoSpaceDE w:val="0"/>
      <w:autoSpaceDN w:val="0"/>
      <w:adjustRightInd w:val="0"/>
    </w:pPr>
    <w:rPr>
      <w:sz w:val="24"/>
      <w:szCs w:val="24"/>
    </w:rPr>
  </w:style>
  <w:style w:type="paragraph" w:customStyle="1" w:styleId="xl65">
    <w:name w:val="xl65"/>
    <w:basedOn w:val="a"/>
    <w:rsid w:val="00CA56F8"/>
    <w:pPr>
      <w:spacing w:before="100" w:beforeAutospacing="1" w:after="100" w:afterAutospacing="1"/>
    </w:pPr>
  </w:style>
  <w:style w:type="paragraph" w:customStyle="1" w:styleId="xl66">
    <w:name w:val="xl66"/>
    <w:basedOn w:val="a"/>
    <w:rsid w:val="00CA56F8"/>
    <w:pPr>
      <w:shd w:val="clear" w:color="000000" w:fill="FFFFFF"/>
      <w:spacing w:before="100" w:beforeAutospacing="1" w:after="100" w:afterAutospacing="1"/>
    </w:pPr>
  </w:style>
  <w:style w:type="paragraph" w:customStyle="1" w:styleId="xl67">
    <w:name w:val="xl67"/>
    <w:basedOn w:val="a"/>
    <w:rsid w:val="00CA56F8"/>
    <w:pPr>
      <w:spacing w:before="100" w:beforeAutospacing="1" w:after="100" w:afterAutospacing="1"/>
    </w:pPr>
  </w:style>
  <w:style w:type="paragraph" w:customStyle="1" w:styleId="xl68">
    <w:name w:val="xl68"/>
    <w:basedOn w:val="a"/>
    <w:rsid w:val="00CA56F8"/>
    <w:pPr>
      <w:spacing w:before="100" w:beforeAutospacing="1" w:after="100" w:afterAutospacing="1"/>
      <w:jc w:val="center"/>
    </w:pPr>
  </w:style>
  <w:style w:type="paragraph" w:customStyle="1" w:styleId="xl69">
    <w:name w:val="xl69"/>
    <w:basedOn w:val="a"/>
    <w:rsid w:val="00CA56F8"/>
    <w:pPr>
      <w:spacing w:before="100" w:beforeAutospacing="1" w:after="100" w:afterAutospacing="1"/>
      <w:jc w:val="center"/>
    </w:pPr>
  </w:style>
  <w:style w:type="paragraph" w:customStyle="1" w:styleId="xl70">
    <w:name w:val="xl70"/>
    <w:basedOn w:val="a"/>
    <w:rsid w:val="00CA56F8"/>
    <w:pPr>
      <w:spacing w:before="100" w:beforeAutospacing="1" w:after="100" w:afterAutospacing="1"/>
    </w:pPr>
  </w:style>
  <w:style w:type="paragraph" w:customStyle="1" w:styleId="xl71">
    <w:name w:val="xl71"/>
    <w:basedOn w:val="a"/>
    <w:rsid w:val="00CA56F8"/>
    <w:pPr>
      <w:spacing w:before="100" w:beforeAutospacing="1" w:after="100" w:afterAutospacing="1"/>
    </w:pPr>
  </w:style>
  <w:style w:type="paragraph" w:customStyle="1" w:styleId="xl72">
    <w:name w:val="xl72"/>
    <w:basedOn w:val="a"/>
    <w:rsid w:val="00CA56F8"/>
    <w:pPr>
      <w:spacing w:before="100" w:beforeAutospacing="1" w:after="100" w:afterAutospacing="1"/>
    </w:pPr>
  </w:style>
  <w:style w:type="paragraph" w:customStyle="1" w:styleId="xl73">
    <w:name w:val="xl73"/>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
    <w:rsid w:val="00CA56F8"/>
    <w:pPr>
      <w:spacing w:before="100" w:beforeAutospacing="1" w:after="100" w:afterAutospacing="1"/>
      <w:textAlignment w:val="top"/>
    </w:pPr>
  </w:style>
  <w:style w:type="paragraph" w:customStyle="1" w:styleId="xl75">
    <w:name w:val="xl75"/>
    <w:basedOn w:val="a"/>
    <w:rsid w:val="00CA56F8"/>
    <w:pPr>
      <w:spacing w:before="100" w:beforeAutospacing="1" w:after="100" w:afterAutospacing="1"/>
      <w:textAlignment w:val="top"/>
    </w:pPr>
  </w:style>
  <w:style w:type="paragraph" w:customStyle="1" w:styleId="xl76">
    <w:name w:val="xl76"/>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9">
    <w:name w:val="xl79"/>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
    <w:name w:val="xl82"/>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3">
    <w:name w:val="xl83"/>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CA56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5">
    <w:name w:val="xl85"/>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6">
    <w:name w:val="xl86"/>
    <w:basedOn w:val="a"/>
    <w:rsid w:val="00CA56F8"/>
    <w:pPr>
      <w:pBdr>
        <w:top w:val="single" w:sz="4" w:space="0" w:color="auto"/>
        <w:left w:val="single" w:sz="4" w:space="0" w:color="auto"/>
        <w:right w:val="single" w:sz="4" w:space="0" w:color="auto"/>
      </w:pBdr>
      <w:spacing w:before="100" w:beforeAutospacing="1" w:after="100" w:afterAutospacing="1"/>
    </w:pPr>
  </w:style>
  <w:style w:type="paragraph" w:customStyle="1" w:styleId="xl87">
    <w:name w:val="xl87"/>
    <w:basedOn w:val="a"/>
    <w:rsid w:val="00CA56F8"/>
    <w:pPr>
      <w:pBdr>
        <w:top w:val="single" w:sz="4" w:space="0" w:color="auto"/>
        <w:left w:val="single" w:sz="4" w:space="0" w:color="auto"/>
        <w:right w:val="single" w:sz="8" w:space="0" w:color="auto"/>
      </w:pBdr>
      <w:spacing w:before="100" w:beforeAutospacing="1" w:after="100" w:afterAutospacing="1"/>
    </w:pPr>
  </w:style>
  <w:style w:type="paragraph" w:customStyle="1" w:styleId="xl88">
    <w:name w:val="xl88"/>
    <w:basedOn w:val="a"/>
    <w:rsid w:val="00CA56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9">
    <w:name w:val="xl89"/>
    <w:basedOn w:val="a"/>
    <w:rsid w:val="00CA56F8"/>
    <w:pPr>
      <w:pBdr>
        <w:top w:val="single" w:sz="8" w:space="0" w:color="auto"/>
        <w:left w:val="single" w:sz="4" w:space="0" w:color="auto"/>
        <w:right w:val="single" w:sz="4" w:space="0" w:color="auto"/>
      </w:pBdr>
      <w:spacing w:before="100" w:beforeAutospacing="1" w:after="100" w:afterAutospacing="1"/>
    </w:pPr>
  </w:style>
  <w:style w:type="paragraph" w:customStyle="1" w:styleId="xl90">
    <w:name w:val="xl90"/>
    <w:basedOn w:val="a"/>
    <w:rsid w:val="00CA56F8"/>
    <w:pPr>
      <w:pBdr>
        <w:left w:val="single" w:sz="4" w:space="0" w:color="auto"/>
        <w:right w:val="single" w:sz="4" w:space="0" w:color="auto"/>
      </w:pBdr>
      <w:spacing w:before="100" w:beforeAutospacing="1" w:after="100" w:afterAutospacing="1"/>
    </w:pPr>
  </w:style>
  <w:style w:type="paragraph" w:customStyle="1" w:styleId="xl91">
    <w:name w:val="xl91"/>
    <w:basedOn w:val="a"/>
    <w:rsid w:val="00CA56F8"/>
    <w:pPr>
      <w:spacing w:before="100" w:beforeAutospacing="1" w:after="100" w:afterAutospacing="1"/>
      <w:jc w:val="center"/>
    </w:pPr>
  </w:style>
  <w:style w:type="paragraph" w:customStyle="1" w:styleId="xl92">
    <w:name w:val="xl92"/>
    <w:basedOn w:val="a"/>
    <w:rsid w:val="00CA56F8"/>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
    <w:rsid w:val="00CA56F8"/>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94">
    <w:name w:val="xl94"/>
    <w:basedOn w:val="a"/>
    <w:rsid w:val="00CA56F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CA56F8"/>
    <w:pPr>
      <w:pBdr>
        <w:left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CA56F8"/>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97">
    <w:name w:val="xl97"/>
    <w:basedOn w:val="a"/>
    <w:rsid w:val="00CA56F8"/>
    <w:pPr>
      <w:pBdr>
        <w:left w:val="single" w:sz="4" w:space="0" w:color="auto"/>
        <w:right w:val="single" w:sz="4" w:space="0" w:color="auto"/>
      </w:pBdr>
      <w:spacing w:before="100" w:beforeAutospacing="1" w:after="100" w:afterAutospacing="1"/>
      <w:jc w:val="center"/>
    </w:pPr>
  </w:style>
  <w:style w:type="paragraph" w:customStyle="1" w:styleId="xl98">
    <w:name w:val="xl98"/>
    <w:basedOn w:val="a"/>
    <w:rsid w:val="00CA56F8"/>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99">
    <w:name w:val="xl99"/>
    <w:basedOn w:val="a"/>
    <w:rsid w:val="00CA56F8"/>
    <w:pPr>
      <w:pBdr>
        <w:left w:val="single" w:sz="4" w:space="0" w:color="auto"/>
        <w:right w:val="single" w:sz="4" w:space="0" w:color="auto"/>
      </w:pBdr>
      <w:spacing w:before="100" w:beforeAutospacing="1" w:after="100" w:afterAutospacing="1"/>
      <w:textAlignment w:val="top"/>
    </w:pPr>
  </w:style>
  <w:style w:type="paragraph" w:customStyle="1" w:styleId="xl100">
    <w:name w:val="xl100"/>
    <w:basedOn w:val="a"/>
    <w:rsid w:val="00CA56F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01">
    <w:name w:val="xl101"/>
    <w:basedOn w:val="a"/>
    <w:rsid w:val="00CA56F8"/>
    <w:pPr>
      <w:pBdr>
        <w:top w:val="single" w:sz="8" w:space="0" w:color="auto"/>
        <w:bottom w:val="single" w:sz="4" w:space="0" w:color="auto"/>
      </w:pBdr>
      <w:spacing w:before="100" w:beforeAutospacing="1" w:after="100" w:afterAutospacing="1"/>
      <w:jc w:val="center"/>
    </w:pPr>
  </w:style>
  <w:style w:type="paragraph" w:customStyle="1" w:styleId="xl102">
    <w:name w:val="xl102"/>
    <w:basedOn w:val="a"/>
    <w:rsid w:val="00CA56F8"/>
    <w:pPr>
      <w:pBdr>
        <w:top w:val="single" w:sz="8" w:space="0" w:color="auto"/>
        <w:bottom w:val="single" w:sz="4" w:space="0" w:color="auto"/>
        <w:right w:val="single" w:sz="8" w:space="0" w:color="auto"/>
      </w:pBdr>
      <w:spacing w:before="100" w:beforeAutospacing="1" w:after="100" w:afterAutospacing="1"/>
      <w:jc w:val="center"/>
    </w:pPr>
  </w:style>
  <w:style w:type="table" w:customStyle="1" w:styleId="1f">
    <w:name w:val="Сетка таблицы1"/>
    <w:basedOn w:val="a1"/>
    <w:next w:val="afff3"/>
    <w:uiPriority w:val="39"/>
    <w:rsid w:val="00415D3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Заголовок 5 Знак"/>
    <w:basedOn w:val="a0"/>
    <w:link w:val="50"/>
    <w:rsid w:val="00EE00C2"/>
    <w:rPr>
      <w:b/>
      <w:bCs/>
      <w:i/>
      <w:iCs/>
      <w:sz w:val="26"/>
      <w:szCs w:val="26"/>
    </w:rPr>
  </w:style>
  <w:style w:type="character" w:customStyle="1" w:styleId="61">
    <w:name w:val="Заголовок 6 Знак"/>
    <w:basedOn w:val="a0"/>
    <w:link w:val="60"/>
    <w:rsid w:val="00EE00C2"/>
    <w:rPr>
      <w:b/>
      <w:bCs/>
      <w:sz w:val="24"/>
      <w:szCs w:val="24"/>
    </w:rPr>
  </w:style>
  <w:style w:type="character" w:customStyle="1" w:styleId="70">
    <w:name w:val="Заголовок 7 Знак"/>
    <w:basedOn w:val="a0"/>
    <w:link w:val="7"/>
    <w:rsid w:val="00EE00C2"/>
    <w:rPr>
      <w:b/>
      <w:bCs/>
    </w:rPr>
  </w:style>
  <w:style w:type="character" w:customStyle="1" w:styleId="80">
    <w:name w:val="Заголовок 8 Знак"/>
    <w:basedOn w:val="a0"/>
    <w:link w:val="8"/>
    <w:rsid w:val="00EE00C2"/>
    <w:rPr>
      <w:b/>
      <w:sz w:val="40"/>
    </w:rPr>
  </w:style>
  <w:style w:type="character" w:customStyle="1" w:styleId="90">
    <w:name w:val="Заголовок 9 Знак"/>
    <w:basedOn w:val="a0"/>
    <w:link w:val="9"/>
    <w:rsid w:val="00EE00C2"/>
    <w:rPr>
      <w:b/>
      <w:sz w:val="28"/>
    </w:rPr>
  </w:style>
  <w:style w:type="paragraph" w:styleId="afffe">
    <w:name w:val="caption"/>
    <w:basedOn w:val="a"/>
    <w:uiPriority w:val="35"/>
    <w:qFormat/>
    <w:rsid w:val="00EE00C2"/>
    <w:pPr>
      <w:spacing w:before="120" w:after="120"/>
      <w:ind w:firstLine="709"/>
      <w:jc w:val="both"/>
    </w:pPr>
    <w:rPr>
      <w:b/>
      <w:bCs/>
    </w:rPr>
  </w:style>
  <w:style w:type="paragraph" w:styleId="affff">
    <w:name w:val="Title"/>
    <w:basedOn w:val="a"/>
    <w:link w:val="affff0"/>
    <w:qFormat/>
    <w:rsid w:val="00EE00C2"/>
    <w:pPr>
      <w:ind w:firstLine="709"/>
      <w:jc w:val="center"/>
    </w:pPr>
    <w:rPr>
      <w:b/>
      <w:bCs/>
      <w:i/>
      <w:iCs/>
      <w:sz w:val="28"/>
      <w:szCs w:val="28"/>
    </w:rPr>
  </w:style>
  <w:style w:type="character" w:customStyle="1" w:styleId="affff0">
    <w:name w:val="Название Знак"/>
    <w:basedOn w:val="a0"/>
    <w:link w:val="affff"/>
    <w:rsid w:val="00EE00C2"/>
    <w:rPr>
      <w:b/>
      <w:bCs/>
      <w:i/>
      <w:iCs/>
      <w:sz w:val="28"/>
      <w:szCs w:val="28"/>
    </w:rPr>
  </w:style>
  <w:style w:type="paragraph" w:styleId="affff1">
    <w:name w:val="Document Map"/>
    <w:basedOn w:val="a"/>
    <w:link w:val="affff2"/>
    <w:uiPriority w:val="99"/>
    <w:semiHidden/>
    <w:unhideWhenUsed/>
    <w:rsid w:val="00EE00C2"/>
    <w:pPr>
      <w:shd w:val="clear" w:color="auto" w:fill="000080"/>
      <w:ind w:firstLine="709"/>
      <w:jc w:val="both"/>
    </w:pPr>
    <w:rPr>
      <w:rFonts w:ascii="Tahoma" w:hAnsi="Tahoma" w:cs="Tahoma"/>
      <w:sz w:val="20"/>
      <w:szCs w:val="20"/>
    </w:rPr>
  </w:style>
  <w:style w:type="character" w:customStyle="1" w:styleId="affff2">
    <w:name w:val="Схема документа Знак"/>
    <w:basedOn w:val="a0"/>
    <w:link w:val="affff1"/>
    <w:uiPriority w:val="99"/>
    <w:semiHidden/>
    <w:rsid w:val="00EE00C2"/>
    <w:rPr>
      <w:rFonts w:ascii="Tahoma" w:hAnsi="Tahoma" w:cs="Tahoma"/>
      <w:shd w:val="clear" w:color="auto" w:fill="000080"/>
    </w:rPr>
  </w:style>
  <w:style w:type="paragraph" w:customStyle="1" w:styleId="a60">
    <w:name w:val="a6"/>
    <w:basedOn w:val="a"/>
    <w:rsid w:val="00EE00C2"/>
    <w:pPr>
      <w:ind w:left="720" w:firstLine="709"/>
      <w:jc w:val="both"/>
    </w:pPr>
  </w:style>
  <w:style w:type="paragraph" w:customStyle="1" w:styleId="a6cxspfirst">
    <w:name w:val="a6cxspfirst"/>
    <w:basedOn w:val="a"/>
    <w:rsid w:val="00EE00C2"/>
    <w:pPr>
      <w:ind w:left="720" w:firstLine="709"/>
      <w:jc w:val="both"/>
    </w:pPr>
  </w:style>
  <w:style w:type="paragraph" w:customStyle="1" w:styleId="a6cxspmiddle">
    <w:name w:val="a6cxspmiddle"/>
    <w:basedOn w:val="a"/>
    <w:rsid w:val="00EE00C2"/>
    <w:pPr>
      <w:ind w:left="720" w:firstLine="709"/>
      <w:jc w:val="both"/>
    </w:pPr>
  </w:style>
  <w:style w:type="paragraph" w:customStyle="1" w:styleId="a6cxsplast">
    <w:name w:val="a6cxsplast"/>
    <w:basedOn w:val="a"/>
    <w:rsid w:val="00EE00C2"/>
    <w:pPr>
      <w:ind w:left="720" w:firstLine="709"/>
      <w:jc w:val="both"/>
    </w:pPr>
  </w:style>
  <w:style w:type="paragraph" w:customStyle="1" w:styleId="heading1">
    <w:name w:val="heading1"/>
    <w:basedOn w:val="a"/>
    <w:rsid w:val="00EE00C2"/>
    <w:pPr>
      <w:ind w:firstLine="567"/>
      <w:jc w:val="center"/>
    </w:pPr>
    <w:rPr>
      <w:b/>
      <w:bCs/>
      <w:sz w:val="28"/>
      <w:szCs w:val="28"/>
    </w:rPr>
  </w:style>
  <w:style w:type="paragraph" w:customStyle="1" w:styleId="ab0">
    <w:name w:val="ab"/>
    <w:basedOn w:val="a"/>
    <w:rsid w:val="00EE00C2"/>
    <w:pPr>
      <w:spacing w:after="60"/>
      <w:ind w:left="284" w:right="284" w:firstLine="851"/>
      <w:jc w:val="both"/>
    </w:pPr>
    <w:rPr>
      <w:sz w:val="28"/>
      <w:szCs w:val="28"/>
    </w:rPr>
  </w:style>
  <w:style w:type="paragraph" w:customStyle="1" w:styleId="heading9">
    <w:name w:val="heading9"/>
    <w:basedOn w:val="a"/>
    <w:rsid w:val="00EE00C2"/>
    <w:pPr>
      <w:ind w:firstLine="709"/>
      <w:jc w:val="both"/>
    </w:pPr>
    <w:rPr>
      <w:b/>
      <w:bCs/>
    </w:rPr>
  </w:style>
  <w:style w:type="paragraph" w:customStyle="1" w:styleId="bodytext2">
    <w:name w:val="bodytext2"/>
    <w:basedOn w:val="a"/>
    <w:rsid w:val="00EE00C2"/>
    <w:pPr>
      <w:ind w:firstLine="709"/>
      <w:jc w:val="both"/>
    </w:pPr>
  </w:style>
  <w:style w:type="paragraph" w:customStyle="1" w:styleId="annotationtext">
    <w:name w:val="annotationtext"/>
    <w:basedOn w:val="a"/>
    <w:rsid w:val="00EE00C2"/>
    <w:pPr>
      <w:ind w:firstLine="709"/>
      <w:jc w:val="both"/>
    </w:pPr>
    <w:rPr>
      <w:sz w:val="20"/>
      <w:szCs w:val="20"/>
    </w:rPr>
  </w:style>
  <w:style w:type="paragraph" w:customStyle="1" w:styleId="1f0">
    <w:name w:val="Верхний колонтитул1"/>
    <w:basedOn w:val="a"/>
    <w:rsid w:val="00EE00C2"/>
    <w:pPr>
      <w:ind w:firstLine="709"/>
      <w:jc w:val="both"/>
    </w:pPr>
  </w:style>
  <w:style w:type="paragraph" w:customStyle="1" w:styleId="heading6">
    <w:name w:val="heading6"/>
    <w:basedOn w:val="a"/>
    <w:rsid w:val="00EE00C2"/>
    <w:pPr>
      <w:ind w:firstLine="709"/>
      <w:jc w:val="both"/>
    </w:pPr>
    <w:rPr>
      <w:sz w:val="28"/>
      <w:szCs w:val="28"/>
    </w:rPr>
  </w:style>
  <w:style w:type="paragraph" w:customStyle="1" w:styleId="bodytextindent2">
    <w:name w:val="bodytextindent2"/>
    <w:basedOn w:val="a"/>
    <w:rsid w:val="00EE00C2"/>
    <w:pPr>
      <w:ind w:firstLine="567"/>
      <w:jc w:val="both"/>
    </w:pPr>
  </w:style>
  <w:style w:type="paragraph" w:customStyle="1" w:styleId="fr4">
    <w:name w:val="fr4"/>
    <w:basedOn w:val="a"/>
    <w:rsid w:val="00EE00C2"/>
    <w:pPr>
      <w:snapToGrid w:val="0"/>
      <w:spacing w:line="360" w:lineRule="auto"/>
      <w:ind w:firstLine="1020"/>
      <w:jc w:val="both"/>
    </w:pPr>
    <w:rPr>
      <w:rFonts w:ascii="Courier New" w:hAnsi="Courier New" w:cs="Courier New"/>
    </w:rPr>
  </w:style>
  <w:style w:type="paragraph" w:customStyle="1" w:styleId="af30">
    <w:name w:val="af3"/>
    <w:basedOn w:val="a"/>
    <w:rsid w:val="00EE00C2"/>
    <w:pPr>
      <w:ind w:firstLine="709"/>
      <w:jc w:val="both"/>
    </w:pPr>
    <w:rPr>
      <w:sz w:val="28"/>
      <w:szCs w:val="28"/>
    </w:rPr>
  </w:style>
  <w:style w:type="paragraph" w:customStyle="1" w:styleId="fr2">
    <w:name w:val="fr2"/>
    <w:basedOn w:val="a"/>
    <w:rsid w:val="00EE00C2"/>
    <w:pPr>
      <w:spacing w:before="120"/>
      <w:ind w:left="1320" w:firstLine="280"/>
      <w:jc w:val="both"/>
    </w:pPr>
    <w:rPr>
      <w:rFonts w:ascii="Arial" w:hAnsi="Arial" w:cs="Arial"/>
      <w:i/>
      <w:iCs/>
      <w:sz w:val="16"/>
      <w:szCs w:val="16"/>
    </w:rPr>
  </w:style>
  <w:style w:type="paragraph" w:customStyle="1" w:styleId="justify2">
    <w:name w:val="justify2"/>
    <w:basedOn w:val="a"/>
    <w:rsid w:val="00EE00C2"/>
    <w:pPr>
      <w:spacing w:before="100" w:beforeAutospacing="1" w:after="100" w:afterAutospacing="1"/>
      <w:ind w:firstLine="709"/>
      <w:jc w:val="both"/>
    </w:pPr>
  </w:style>
  <w:style w:type="paragraph" w:customStyle="1" w:styleId="fr5">
    <w:name w:val="fr5"/>
    <w:basedOn w:val="a"/>
    <w:rsid w:val="00EE00C2"/>
    <w:pPr>
      <w:snapToGrid w:val="0"/>
      <w:spacing w:line="278" w:lineRule="auto"/>
      <w:ind w:firstLine="420"/>
      <w:jc w:val="both"/>
    </w:pPr>
    <w:rPr>
      <w:rFonts w:ascii="Arial" w:hAnsi="Arial" w:cs="Arial"/>
      <w:b/>
      <w:bCs/>
      <w:sz w:val="20"/>
      <w:szCs w:val="20"/>
    </w:rPr>
  </w:style>
  <w:style w:type="paragraph" w:customStyle="1" w:styleId="fr3">
    <w:name w:val="fr3"/>
    <w:basedOn w:val="a"/>
    <w:rsid w:val="00EE00C2"/>
    <w:pPr>
      <w:snapToGrid w:val="0"/>
      <w:spacing w:before="80" w:line="300" w:lineRule="auto"/>
      <w:ind w:firstLine="709"/>
      <w:jc w:val="both"/>
    </w:pPr>
    <w:rPr>
      <w:rFonts w:ascii="Arial" w:hAnsi="Arial" w:cs="Arial"/>
      <w:i/>
      <w:iCs/>
      <w:sz w:val="28"/>
      <w:szCs w:val="28"/>
    </w:rPr>
  </w:style>
  <w:style w:type="paragraph" w:customStyle="1" w:styleId="bodytext">
    <w:name w:val="bodytext"/>
    <w:basedOn w:val="a"/>
    <w:rsid w:val="00EE00C2"/>
    <w:pPr>
      <w:ind w:firstLine="709"/>
      <w:jc w:val="both"/>
    </w:pPr>
  </w:style>
  <w:style w:type="paragraph" w:customStyle="1" w:styleId="default0">
    <w:name w:val="default"/>
    <w:basedOn w:val="a"/>
    <w:rsid w:val="00EE00C2"/>
    <w:pPr>
      <w:ind w:firstLine="709"/>
      <w:jc w:val="both"/>
    </w:pPr>
    <w:rPr>
      <w:color w:val="000000"/>
    </w:rPr>
  </w:style>
  <w:style w:type="paragraph" w:customStyle="1" w:styleId="consnormal">
    <w:name w:val="consnormal"/>
    <w:basedOn w:val="a"/>
    <w:rsid w:val="00EE00C2"/>
    <w:pPr>
      <w:ind w:firstLine="720"/>
      <w:jc w:val="both"/>
    </w:pPr>
    <w:rPr>
      <w:rFonts w:ascii="Arial" w:hAnsi="Arial" w:cs="Arial"/>
      <w:sz w:val="20"/>
      <w:szCs w:val="20"/>
    </w:rPr>
  </w:style>
  <w:style w:type="paragraph" w:customStyle="1" w:styleId="conscell">
    <w:name w:val="conscell"/>
    <w:basedOn w:val="a"/>
    <w:rsid w:val="00EE00C2"/>
    <w:pPr>
      <w:ind w:firstLine="709"/>
      <w:jc w:val="both"/>
    </w:pPr>
    <w:rPr>
      <w:rFonts w:ascii="Arial" w:hAnsi="Arial" w:cs="Arial"/>
      <w:sz w:val="20"/>
      <w:szCs w:val="20"/>
    </w:rPr>
  </w:style>
  <w:style w:type="paragraph" w:customStyle="1" w:styleId="nospacing">
    <w:name w:val="nospacing"/>
    <w:basedOn w:val="a"/>
    <w:rsid w:val="00EE00C2"/>
    <w:pPr>
      <w:ind w:firstLine="709"/>
      <w:jc w:val="both"/>
    </w:pPr>
  </w:style>
  <w:style w:type="paragraph" w:customStyle="1" w:styleId="1f1">
    <w:name w:val="1"/>
    <w:basedOn w:val="a"/>
    <w:rsid w:val="00EE00C2"/>
    <w:pPr>
      <w:spacing w:after="160" w:line="240" w:lineRule="atLeast"/>
      <w:ind w:firstLine="709"/>
      <w:jc w:val="both"/>
    </w:pPr>
    <w:rPr>
      <w:rFonts w:ascii="Verdana" w:hAnsi="Verdana"/>
      <w:sz w:val="20"/>
      <w:szCs w:val="20"/>
    </w:rPr>
  </w:style>
  <w:style w:type="paragraph" w:customStyle="1" w:styleId="100">
    <w:name w:val="10"/>
    <w:basedOn w:val="a"/>
    <w:rsid w:val="00EE00C2"/>
    <w:pPr>
      <w:spacing w:after="160" w:line="240" w:lineRule="atLeast"/>
      <w:ind w:firstLine="709"/>
      <w:jc w:val="both"/>
    </w:pPr>
    <w:rPr>
      <w:rFonts w:ascii="Verdana" w:hAnsi="Verdana"/>
      <w:sz w:val="20"/>
      <w:szCs w:val="20"/>
    </w:rPr>
  </w:style>
  <w:style w:type="paragraph" w:customStyle="1" w:styleId="af60">
    <w:name w:val="af6"/>
    <w:basedOn w:val="a"/>
    <w:rsid w:val="00EE00C2"/>
    <w:pPr>
      <w:ind w:firstLine="357"/>
      <w:jc w:val="both"/>
    </w:pPr>
  </w:style>
  <w:style w:type="paragraph" w:customStyle="1" w:styleId="af70">
    <w:name w:val="af7"/>
    <w:basedOn w:val="a"/>
    <w:rsid w:val="00EE00C2"/>
    <w:pPr>
      <w:ind w:left="709" w:hanging="352"/>
      <w:jc w:val="both"/>
    </w:pPr>
  </w:style>
  <w:style w:type="character" w:customStyle="1" w:styleId="affff3">
    <w:name w:val="a"/>
    <w:basedOn w:val="a0"/>
    <w:rsid w:val="00EE00C2"/>
    <w:rPr>
      <w:rFonts w:ascii="Arial" w:hAnsi="Arial" w:cs="Arial" w:hint="default"/>
      <w:b/>
      <w:bCs/>
    </w:rPr>
  </w:style>
  <w:style w:type="character" w:customStyle="1" w:styleId="a10">
    <w:name w:val="a1"/>
    <w:basedOn w:val="a0"/>
    <w:rsid w:val="00EE00C2"/>
    <w:rPr>
      <w:rFonts w:ascii="Arial" w:hAnsi="Arial" w:cs="Arial" w:hint="default"/>
      <w:b/>
      <w:bCs/>
    </w:rPr>
  </w:style>
  <w:style w:type="character" w:customStyle="1" w:styleId="a20">
    <w:name w:val="a2"/>
    <w:basedOn w:val="a0"/>
    <w:rsid w:val="00EE00C2"/>
    <w:rPr>
      <w:b/>
      <w:bCs/>
    </w:rPr>
  </w:style>
  <w:style w:type="character" w:customStyle="1" w:styleId="a30">
    <w:name w:val="a3"/>
    <w:basedOn w:val="a0"/>
    <w:rsid w:val="00EE00C2"/>
    <w:rPr>
      <w:rFonts w:ascii="Times New Roman" w:hAnsi="Times New Roman" w:cs="Times New Roman" w:hint="default"/>
      <w:b/>
      <w:bCs/>
      <w:i/>
      <w:iCs/>
    </w:rPr>
  </w:style>
  <w:style w:type="character" w:customStyle="1" w:styleId="a40">
    <w:name w:val="a4"/>
    <w:basedOn w:val="a0"/>
    <w:rsid w:val="00EE00C2"/>
    <w:rPr>
      <w:rFonts w:ascii="Times New Roman" w:hAnsi="Times New Roman" w:cs="Times New Roman" w:hint="default"/>
      <w:b/>
      <w:bCs/>
    </w:rPr>
  </w:style>
  <w:style w:type="character" w:customStyle="1" w:styleId="a50">
    <w:name w:val="a5"/>
    <w:basedOn w:val="a0"/>
    <w:rsid w:val="00EE00C2"/>
    <w:rPr>
      <w:rFonts w:ascii="Times New Roman" w:hAnsi="Times New Roman" w:cs="Times New Roman" w:hint="default"/>
      <w:b/>
      <w:bCs/>
    </w:rPr>
  </w:style>
  <w:style w:type="character" w:customStyle="1" w:styleId="a70">
    <w:name w:val="a7"/>
    <w:basedOn w:val="a0"/>
    <w:rsid w:val="00EE00C2"/>
    <w:rPr>
      <w:rFonts w:ascii="Times New Roman" w:hAnsi="Times New Roman" w:cs="Times New Roman" w:hint="default"/>
    </w:rPr>
  </w:style>
  <w:style w:type="character" w:customStyle="1" w:styleId="a80">
    <w:name w:val="a8"/>
    <w:basedOn w:val="a0"/>
    <w:rsid w:val="00EE00C2"/>
    <w:rPr>
      <w:rFonts w:ascii="Times New Roman" w:hAnsi="Times New Roman" w:cs="Times New Roman" w:hint="default"/>
    </w:rPr>
  </w:style>
  <w:style w:type="character" w:customStyle="1" w:styleId="a90">
    <w:name w:val="a9"/>
    <w:basedOn w:val="a0"/>
    <w:rsid w:val="00EE00C2"/>
    <w:rPr>
      <w:rFonts w:ascii="Times New Roman" w:hAnsi="Times New Roman" w:cs="Times New Roman" w:hint="default"/>
    </w:rPr>
  </w:style>
  <w:style w:type="character" w:customStyle="1" w:styleId="aa0">
    <w:name w:val="aa"/>
    <w:basedOn w:val="a0"/>
    <w:rsid w:val="00EE00C2"/>
    <w:rPr>
      <w:rFonts w:ascii="Times New Roman" w:hAnsi="Times New Roman" w:cs="Times New Roman" w:hint="default"/>
    </w:rPr>
  </w:style>
  <w:style w:type="character" w:customStyle="1" w:styleId="ac0">
    <w:name w:val="ac"/>
    <w:basedOn w:val="a0"/>
    <w:rsid w:val="00EE00C2"/>
    <w:rPr>
      <w:rFonts w:ascii="Times New Roman" w:hAnsi="Times New Roman" w:cs="Times New Roman" w:hint="default"/>
    </w:rPr>
  </w:style>
  <w:style w:type="character" w:customStyle="1" w:styleId="ad0">
    <w:name w:val="ad"/>
    <w:basedOn w:val="a0"/>
    <w:rsid w:val="00EE00C2"/>
    <w:rPr>
      <w:rFonts w:ascii="Times New Roman" w:hAnsi="Times New Roman" w:cs="Times New Roman" w:hint="default"/>
    </w:rPr>
  </w:style>
  <w:style w:type="character" w:customStyle="1" w:styleId="ae0">
    <w:name w:val="ae"/>
    <w:basedOn w:val="a0"/>
    <w:rsid w:val="00EE00C2"/>
    <w:rPr>
      <w:rFonts w:ascii="Times New Roman" w:hAnsi="Times New Roman" w:cs="Times New Roman" w:hint="default"/>
    </w:rPr>
  </w:style>
  <w:style w:type="character" w:customStyle="1" w:styleId="affff4">
    <w:name w:val="af"/>
    <w:basedOn w:val="a0"/>
    <w:rsid w:val="00EE00C2"/>
    <w:rPr>
      <w:rFonts w:ascii="Times New Roman" w:hAnsi="Times New Roman" w:cs="Times New Roman" w:hint="default"/>
    </w:rPr>
  </w:style>
  <w:style w:type="character" w:customStyle="1" w:styleId="af00">
    <w:name w:val="af0"/>
    <w:basedOn w:val="a0"/>
    <w:rsid w:val="00EE00C2"/>
    <w:rPr>
      <w:rFonts w:ascii="Times New Roman" w:hAnsi="Times New Roman" w:cs="Times New Roman" w:hint="default"/>
      <w:b/>
      <w:bCs/>
      <w:i/>
      <w:iCs/>
    </w:rPr>
  </w:style>
  <w:style w:type="character" w:customStyle="1" w:styleId="af10">
    <w:name w:val="af1"/>
    <w:basedOn w:val="a0"/>
    <w:rsid w:val="00EE00C2"/>
    <w:rPr>
      <w:rFonts w:ascii="Times New Roman" w:hAnsi="Times New Roman" w:cs="Times New Roman" w:hint="default"/>
    </w:rPr>
  </w:style>
  <w:style w:type="character" w:customStyle="1" w:styleId="af20">
    <w:name w:val="af2"/>
    <w:basedOn w:val="a0"/>
    <w:rsid w:val="00EE00C2"/>
    <w:rPr>
      <w:rFonts w:ascii="Tahoma" w:hAnsi="Tahoma" w:cs="Tahoma" w:hint="default"/>
      <w:shd w:val="clear" w:color="auto" w:fill="000080"/>
    </w:rPr>
  </w:style>
  <w:style w:type="character" w:customStyle="1" w:styleId="af40">
    <w:name w:val="af4"/>
    <w:basedOn w:val="a0"/>
    <w:rsid w:val="00EE00C2"/>
    <w:rPr>
      <w:rFonts w:ascii="Arial" w:hAnsi="Arial" w:cs="Arial" w:hint="default"/>
      <w:i/>
      <w:iCs/>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0"/>
    <w:rsid w:val="00EE00C2"/>
    <w:rPr>
      <w:rFonts w:ascii="Times New Roman" w:hAnsi="Times New Roman" w:cs="Times New Roman" w:hint="default"/>
      <w:strike w:val="0"/>
      <w:dstrike w:val="0"/>
      <w:u w:val="none"/>
      <w:effect w:val="none"/>
    </w:rPr>
  </w:style>
  <w:style w:type="character" w:customStyle="1" w:styleId="af50">
    <w:name w:val="af5"/>
    <w:basedOn w:val="a0"/>
    <w:rsid w:val="00EE00C2"/>
    <w:rPr>
      <w:rFonts w:ascii="Tahoma" w:hAnsi="Tahoma" w:cs="Tahoma" w:hint="default"/>
    </w:rPr>
  </w:style>
  <w:style w:type="character" w:customStyle="1" w:styleId="msoins0">
    <w:name w:val="msoins"/>
    <w:basedOn w:val="a0"/>
    <w:rsid w:val="00EE00C2"/>
    <w:rPr>
      <w:u w:val="single"/>
    </w:rPr>
  </w:style>
  <w:style w:type="character" w:customStyle="1" w:styleId="msodel0">
    <w:name w:val="msodel"/>
    <w:basedOn w:val="a0"/>
    <w:rsid w:val="00EE00C2"/>
    <w:rPr>
      <w:strike/>
      <w:color w:val="FF0000"/>
    </w:rPr>
  </w:style>
  <w:style w:type="character" w:customStyle="1" w:styleId="zag110">
    <w:name w:val="zag11"/>
    <w:basedOn w:val="a0"/>
    <w:rsid w:val="00EE00C2"/>
  </w:style>
  <w:style w:type="character" w:customStyle="1" w:styleId="apple-style-span">
    <w:name w:val="apple-style-span"/>
    <w:basedOn w:val="a0"/>
    <w:rsid w:val="00EE00C2"/>
  </w:style>
  <w:style w:type="paragraph" w:customStyle="1" w:styleId="1f2">
    <w:name w:val="Основной текст1"/>
    <w:basedOn w:val="a"/>
    <w:rsid w:val="00EE00C2"/>
    <w:pPr>
      <w:shd w:val="clear" w:color="auto" w:fill="FFFFFF"/>
      <w:spacing w:before="360" w:line="322" w:lineRule="exact"/>
      <w:ind w:firstLine="709"/>
      <w:jc w:val="both"/>
    </w:pPr>
    <w:rPr>
      <w:rFonts w:asciiTheme="minorHAnsi" w:eastAsiaTheme="minorHAnsi" w:hAnsiTheme="minorHAnsi" w:cstheme="minorBidi"/>
      <w:sz w:val="27"/>
      <w:szCs w:val="27"/>
      <w:lang w:eastAsia="en-US"/>
    </w:rPr>
  </w:style>
  <w:style w:type="character" w:customStyle="1" w:styleId="HTML1">
    <w:name w:val="Стандартный HTML Знак1"/>
    <w:basedOn w:val="a0"/>
    <w:uiPriority w:val="99"/>
    <w:semiHidden/>
    <w:rsid w:val="00EE00C2"/>
    <w:rPr>
      <w:rFonts w:ascii="Consolas" w:eastAsia="Calibri" w:hAnsi="Consolas" w:cs="Times New Roman"/>
      <w:sz w:val="20"/>
      <w:szCs w:val="20"/>
    </w:rPr>
  </w:style>
  <w:style w:type="character" w:customStyle="1" w:styleId="z-">
    <w:name w:val="z-Начало формы Знак"/>
    <w:link w:val="z-0"/>
    <w:uiPriority w:val="99"/>
    <w:rsid w:val="00EE00C2"/>
    <w:rPr>
      <w:rFonts w:ascii="Arial" w:hAnsi="Arial" w:cs="Arial"/>
      <w:vanish/>
      <w:sz w:val="16"/>
      <w:szCs w:val="16"/>
    </w:rPr>
  </w:style>
  <w:style w:type="paragraph" w:styleId="z-0">
    <w:name w:val="HTML Top of Form"/>
    <w:basedOn w:val="a"/>
    <w:next w:val="a"/>
    <w:link w:val="z-"/>
    <w:hidden/>
    <w:uiPriority w:val="99"/>
    <w:unhideWhenUsed/>
    <w:rsid w:val="00EE00C2"/>
    <w:pPr>
      <w:pBdr>
        <w:bottom w:val="single" w:sz="6" w:space="1" w:color="auto"/>
      </w:pBdr>
      <w:ind w:firstLine="709"/>
      <w:jc w:val="center"/>
    </w:pPr>
    <w:rPr>
      <w:rFonts w:ascii="Arial" w:hAnsi="Arial" w:cs="Arial"/>
      <w:vanish/>
      <w:sz w:val="16"/>
      <w:szCs w:val="16"/>
    </w:rPr>
  </w:style>
  <w:style w:type="character" w:customStyle="1" w:styleId="z-1">
    <w:name w:val="z-Начало формы Знак1"/>
    <w:basedOn w:val="a0"/>
    <w:uiPriority w:val="99"/>
    <w:semiHidden/>
    <w:rsid w:val="00EE00C2"/>
    <w:rPr>
      <w:rFonts w:ascii="Arial" w:hAnsi="Arial" w:cs="Arial"/>
      <w:vanish/>
      <w:sz w:val="16"/>
      <w:szCs w:val="16"/>
    </w:rPr>
  </w:style>
  <w:style w:type="character" w:customStyle="1" w:styleId="z-2">
    <w:name w:val="z-Конец формы Знак"/>
    <w:link w:val="z-3"/>
    <w:uiPriority w:val="99"/>
    <w:rsid w:val="00EE00C2"/>
    <w:rPr>
      <w:rFonts w:ascii="Arial" w:hAnsi="Arial" w:cs="Arial"/>
      <w:vanish/>
      <w:sz w:val="16"/>
      <w:szCs w:val="16"/>
    </w:rPr>
  </w:style>
  <w:style w:type="paragraph" w:styleId="z-3">
    <w:name w:val="HTML Bottom of Form"/>
    <w:basedOn w:val="a"/>
    <w:next w:val="a"/>
    <w:link w:val="z-2"/>
    <w:hidden/>
    <w:uiPriority w:val="99"/>
    <w:unhideWhenUsed/>
    <w:rsid w:val="00EE00C2"/>
    <w:pPr>
      <w:pBdr>
        <w:top w:val="single" w:sz="6" w:space="1" w:color="auto"/>
      </w:pBdr>
      <w:ind w:firstLine="709"/>
      <w:jc w:val="center"/>
    </w:pPr>
    <w:rPr>
      <w:rFonts w:ascii="Arial" w:hAnsi="Arial" w:cs="Arial"/>
      <w:vanish/>
      <w:sz w:val="16"/>
      <w:szCs w:val="16"/>
    </w:rPr>
  </w:style>
  <w:style w:type="character" w:customStyle="1" w:styleId="z-10">
    <w:name w:val="z-Конец формы Знак1"/>
    <w:basedOn w:val="a0"/>
    <w:uiPriority w:val="99"/>
    <w:semiHidden/>
    <w:rsid w:val="00EE00C2"/>
    <w:rPr>
      <w:rFonts w:ascii="Arial" w:hAnsi="Arial" w:cs="Arial"/>
      <w:vanish/>
      <w:sz w:val="16"/>
      <w:szCs w:val="16"/>
    </w:rPr>
  </w:style>
  <w:style w:type="paragraph" w:styleId="affff5">
    <w:name w:val="Plain Text"/>
    <w:basedOn w:val="a"/>
    <w:link w:val="affff6"/>
    <w:rsid w:val="00EE00C2"/>
    <w:pPr>
      <w:ind w:firstLine="709"/>
      <w:jc w:val="both"/>
    </w:pPr>
    <w:rPr>
      <w:rFonts w:ascii="Courier New" w:hAnsi="Courier New"/>
      <w:sz w:val="20"/>
      <w:szCs w:val="20"/>
    </w:rPr>
  </w:style>
  <w:style w:type="character" w:customStyle="1" w:styleId="affff6">
    <w:name w:val="Текст Знак"/>
    <w:basedOn w:val="a0"/>
    <w:link w:val="affff5"/>
    <w:rsid w:val="00EE00C2"/>
    <w:rPr>
      <w:rFonts w:ascii="Courier New" w:hAnsi="Courier New"/>
    </w:rPr>
  </w:style>
  <w:style w:type="paragraph" w:customStyle="1" w:styleId="FR20">
    <w:name w:val="FR2"/>
    <w:rsid w:val="00EE00C2"/>
    <w:pPr>
      <w:widowControl w:val="0"/>
      <w:autoSpaceDE w:val="0"/>
      <w:autoSpaceDN w:val="0"/>
      <w:adjustRightInd w:val="0"/>
      <w:ind w:firstLine="709"/>
      <w:jc w:val="center"/>
    </w:pPr>
    <w:rPr>
      <w:b/>
      <w:sz w:val="32"/>
    </w:rPr>
  </w:style>
  <w:style w:type="paragraph" w:customStyle="1" w:styleId="2c">
    <w:name w:val="Обычный2"/>
    <w:rsid w:val="00EE00C2"/>
    <w:pPr>
      <w:ind w:firstLine="709"/>
      <w:jc w:val="both"/>
    </w:pPr>
    <w:rPr>
      <w:sz w:val="24"/>
    </w:rPr>
  </w:style>
  <w:style w:type="paragraph" w:customStyle="1" w:styleId="112">
    <w:name w:val="Заголовок 11"/>
    <w:basedOn w:val="2c"/>
    <w:next w:val="2c"/>
    <w:rsid w:val="00EE00C2"/>
    <w:pPr>
      <w:keepNext/>
      <w:outlineLvl w:val="0"/>
    </w:pPr>
    <w:rPr>
      <w:b/>
      <w:sz w:val="28"/>
    </w:rPr>
  </w:style>
  <w:style w:type="paragraph" w:customStyle="1" w:styleId="1">
    <w:name w:val="Список1"/>
    <w:basedOn w:val="2c"/>
    <w:rsid w:val="00EE00C2"/>
    <w:pPr>
      <w:numPr>
        <w:numId w:val="90"/>
      </w:numPr>
    </w:pPr>
  </w:style>
  <w:style w:type="paragraph" w:customStyle="1" w:styleId="810">
    <w:name w:val="Заголовок 81"/>
    <w:basedOn w:val="2c"/>
    <w:next w:val="2c"/>
    <w:rsid w:val="00EE00C2"/>
    <w:pPr>
      <w:keepNext/>
      <w:outlineLvl w:val="7"/>
    </w:pPr>
    <w:rPr>
      <w:u w:val="single"/>
    </w:rPr>
  </w:style>
  <w:style w:type="paragraph" w:customStyle="1" w:styleId="2d">
    <w:name w:val="Основной текст2"/>
    <w:basedOn w:val="2c"/>
    <w:rsid w:val="00EE00C2"/>
    <w:pPr>
      <w:jc w:val="center"/>
    </w:pPr>
    <w:rPr>
      <w:b/>
      <w:sz w:val="28"/>
    </w:rPr>
  </w:style>
  <w:style w:type="paragraph" w:customStyle="1" w:styleId="NR">
    <w:name w:val="NR"/>
    <w:basedOn w:val="a"/>
    <w:rsid w:val="00EE00C2"/>
    <w:pPr>
      <w:ind w:firstLine="709"/>
      <w:jc w:val="both"/>
    </w:pPr>
    <w:rPr>
      <w:szCs w:val="20"/>
    </w:rPr>
  </w:style>
  <w:style w:type="paragraph" w:styleId="affff7">
    <w:name w:val="List"/>
    <w:basedOn w:val="a"/>
    <w:rsid w:val="00EE00C2"/>
    <w:pPr>
      <w:tabs>
        <w:tab w:val="num" w:pos="360"/>
      </w:tabs>
      <w:ind w:left="360" w:hanging="360"/>
      <w:jc w:val="both"/>
    </w:pPr>
  </w:style>
  <w:style w:type="paragraph" w:customStyle="1" w:styleId="320">
    <w:name w:val="Основной текст 32"/>
    <w:basedOn w:val="a"/>
    <w:rsid w:val="00EE00C2"/>
    <w:pPr>
      <w:ind w:firstLine="709"/>
      <w:jc w:val="both"/>
    </w:pPr>
    <w:rPr>
      <w:szCs w:val="20"/>
    </w:rPr>
  </w:style>
  <w:style w:type="paragraph" w:customStyle="1" w:styleId="39">
    <w:name w:val="Обычный3"/>
    <w:rsid w:val="00EE00C2"/>
    <w:pPr>
      <w:ind w:firstLine="709"/>
      <w:jc w:val="both"/>
    </w:pPr>
    <w:rPr>
      <w:sz w:val="24"/>
    </w:rPr>
  </w:style>
  <w:style w:type="paragraph" w:customStyle="1" w:styleId="tips">
    <w:name w:val="tips"/>
    <w:basedOn w:val="a"/>
    <w:rsid w:val="00EE00C2"/>
    <w:pPr>
      <w:spacing w:before="150" w:after="150"/>
      <w:ind w:firstLine="709"/>
      <w:jc w:val="both"/>
    </w:pPr>
    <w:rPr>
      <w:color w:val="E58C00"/>
    </w:rPr>
  </w:style>
  <w:style w:type="paragraph" w:customStyle="1" w:styleId="311">
    <w:name w:val="Основной текст с отступом 31"/>
    <w:basedOn w:val="a"/>
    <w:rsid w:val="00EE00C2"/>
    <w:pPr>
      <w:spacing w:line="259" w:lineRule="auto"/>
      <w:ind w:firstLine="709"/>
      <w:jc w:val="both"/>
    </w:pPr>
    <w:rPr>
      <w:i/>
      <w:sz w:val="28"/>
      <w:szCs w:val="20"/>
    </w:rPr>
  </w:style>
  <w:style w:type="paragraph" w:customStyle="1" w:styleId="FR1">
    <w:name w:val="FR1"/>
    <w:rsid w:val="00EE00C2"/>
    <w:pPr>
      <w:widowControl w:val="0"/>
      <w:overflowPunct w:val="0"/>
      <w:autoSpaceDE w:val="0"/>
      <w:autoSpaceDN w:val="0"/>
      <w:adjustRightInd w:val="0"/>
      <w:spacing w:before="500"/>
      <w:ind w:left="720" w:firstLine="709"/>
      <w:jc w:val="both"/>
    </w:pPr>
    <w:rPr>
      <w:rFonts w:ascii="Arial" w:hAnsi="Arial"/>
      <w:b/>
      <w:sz w:val="18"/>
    </w:rPr>
  </w:style>
  <w:style w:type="paragraph" w:customStyle="1" w:styleId="330">
    <w:name w:val="Основной текст 33"/>
    <w:basedOn w:val="a"/>
    <w:rsid w:val="00EE00C2"/>
    <w:pPr>
      <w:ind w:firstLine="709"/>
      <w:jc w:val="both"/>
    </w:pPr>
    <w:rPr>
      <w:szCs w:val="20"/>
    </w:rPr>
  </w:style>
  <w:style w:type="paragraph" w:customStyle="1" w:styleId="230">
    <w:name w:val="Основной текст 23"/>
    <w:basedOn w:val="a"/>
    <w:rsid w:val="00EE00C2"/>
    <w:pPr>
      <w:tabs>
        <w:tab w:val="left" w:pos="8222"/>
      </w:tabs>
      <w:ind w:right="-1759" w:firstLine="709"/>
      <w:jc w:val="both"/>
    </w:pPr>
    <w:rPr>
      <w:sz w:val="28"/>
      <w:szCs w:val="20"/>
    </w:rPr>
  </w:style>
  <w:style w:type="paragraph" w:customStyle="1" w:styleId="Style2">
    <w:name w:val="Style2"/>
    <w:basedOn w:val="a"/>
    <w:uiPriority w:val="99"/>
    <w:rsid w:val="00EE00C2"/>
    <w:pPr>
      <w:widowControl w:val="0"/>
      <w:autoSpaceDE w:val="0"/>
      <w:autoSpaceDN w:val="0"/>
      <w:adjustRightInd w:val="0"/>
      <w:spacing w:line="264" w:lineRule="exact"/>
      <w:ind w:firstLine="326"/>
      <w:jc w:val="both"/>
    </w:pPr>
  </w:style>
  <w:style w:type="character" w:customStyle="1" w:styleId="FontStyle53">
    <w:name w:val="Font Style53"/>
    <w:uiPriority w:val="99"/>
    <w:rsid w:val="00EE00C2"/>
    <w:rPr>
      <w:rFonts w:ascii="Times New Roman" w:hAnsi="Times New Roman" w:cs="Times New Roman"/>
      <w:b/>
      <w:bCs/>
      <w:sz w:val="22"/>
      <w:szCs w:val="22"/>
    </w:rPr>
  </w:style>
  <w:style w:type="paragraph" w:customStyle="1" w:styleId="1f3">
    <w:name w:val="Знак Знак Знак1 Знак Знак Знак Знак Знак Знак Знак Знак Знак Знак Знак Знак Знак Знак Знак"/>
    <w:basedOn w:val="a"/>
    <w:rsid w:val="00EE00C2"/>
    <w:pPr>
      <w:spacing w:before="100" w:beforeAutospacing="1" w:after="100" w:afterAutospacing="1"/>
    </w:pPr>
    <w:rPr>
      <w:rFonts w:ascii="Tahoma" w:hAnsi="Tahoma"/>
      <w:sz w:val="20"/>
      <w:szCs w:val="20"/>
      <w:lang w:val="en-US" w:eastAsia="en-U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EE00C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EE00C2"/>
    <w:pPr>
      <w:spacing w:after="120"/>
      <w:ind w:left="280"/>
    </w:p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EE00C2"/>
    <w:rPr>
      <w:rFonts w:ascii="Times New Roman" w:hAnsi="Times New Roman" w:cs="Times New Roman"/>
      <w:strike w:val="0"/>
      <w:dstrike w:val="0"/>
      <w:sz w:val="24"/>
      <w:szCs w:val="24"/>
      <w:u w:val="none"/>
    </w:rPr>
  </w:style>
  <w:style w:type="paragraph" w:customStyle="1" w:styleId="TableParagraph">
    <w:name w:val="Table Paragraph"/>
    <w:basedOn w:val="a"/>
    <w:uiPriority w:val="1"/>
    <w:qFormat/>
    <w:rsid w:val="00EE00C2"/>
    <w:pPr>
      <w:widowControl w:val="0"/>
    </w:pPr>
    <w:rPr>
      <w:rFonts w:ascii="Calibri" w:eastAsia="Calibri" w:hAnsi="Calibri"/>
      <w:sz w:val="22"/>
      <w:szCs w:val="22"/>
      <w:lang w:val="en-US" w:eastAsia="en-US"/>
    </w:rPr>
  </w:style>
  <w:style w:type="paragraph" w:customStyle="1" w:styleId="211">
    <w:name w:val="Заголовок 21"/>
    <w:basedOn w:val="a"/>
    <w:uiPriority w:val="1"/>
    <w:qFormat/>
    <w:rsid w:val="00EE00C2"/>
    <w:pPr>
      <w:widowControl w:val="0"/>
      <w:spacing w:before="5"/>
      <w:ind w:left="529"/>
      <w:outlineLvl w:val="2"/>
    </w:pPr>
    <w:rPr>
      <w:rFonts w:cstheme="minorBidi"/>
      <w:b/>
      <w:bCs/>
      <w:lang w:val="en-US" w:eastAsia="en-US"/>
    </w:rPr>
  </w:style>
  <w:style w:type="paragraph" w:customStyle="1" w:styleId="affff8">
    <w:name w:val="Новый"/>
    <w:basedOn w:val="a"/>
    <w:rsid w:val="00EE00C2"/>
    <w:pPr>
      <w:spacing w:line="360" w:lineRule="auto"/>
      <w:ind w:firstLine="454"/>
      <w:jc w:val="both"/>
    </w:pPr>
    <w:rPr>
      <w:rFonts w:eastAsia="Calibri"/>
      <w:sz w:val="28"/>
      <w:lang w:eastAsia="en-US"/>
    </w:rPr>
  </w:style>
  <w:style w:type="paragraph" w:customStyle="1" w:styleId="affff9">
    <w:name w:val="Знак Знак Знак Знак Знак Знак Знак Знак Знак Знак Знак Знак Знак Знак Знак Знак Знак Знак Знак"/>
    <w:basedOn w:val="a"/>
    <w:rsid w:val="00EE00C2"/>
    <w:pPr>
      <w:spacing w:before="100" w:beforeAutospacing="1" w:after="100" w:afterAutospacing="1"/>
    </w:pPr>
    <w:rPr>
      <w:rFonts w:ascii="Tahoma" w:hAnsi="Tahoma"/>
      <w:sz w:val="20"/>
      <w:szCs w:val="20"/>
      <w:lang w:val="en-US" w:eastAsia="en-US"/>
    </w:rPr>
  </w:style>
  <w:style w:type="paragraph" w:customStyle="1" w:styleId="xl108">
    <w:name w:val="xl108"/>
    <w:basedOn w:val="a"/>
    <w:rsid w:val="00EE00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rticle-body">
    <w:name w:val="article-body"/>
    <w:basedOn w:val="a"/>
    <w:rsid w:val="00EE00C2"/>
    <w:pPr>
      <w:spacing w:before="100" w:beforeAutospacing="1" w:after="100" w:afterAutospacing="1"/>
    </w:pPr>
  </w:style>
  <w:style w:type="paragraph" w:customStyle="1" w:styleId="Style6">
    <w:name w:val="Style6"/>
    <w:basedOn w:val="a"/>
    <w:uiPriority w:val="99"/>
    <w:rsid w:val="00EE00C2"/>
    <w:pPr>
      <w:widowControl w:val="0"/>
      <w:autoSpaceDE w:val="0"/>
      <w:autoSpaceDN w:val="0"/>
      <w:adjustRightInd w:val="0"/>
      <w:spacing w:line="215" w:lineRule="exact"/>
      <w:jc w:val="both"/>
    </w:pPr>
    <w:rPr>
      <w:rFonts w:ascii="Franklin Gothic Medium Cond" w:eastAsia="Calibri" w:hAnsi="Franklin Gothic Medium Cond"/>
    </w:rPr>
  </w:style>
  <w:style w:type="paragraph" w:customStyle="1" w:styleId="affffa">
    <w:name w:val="Заголовок"/>
    <w:basedOn w:val="a"/>
    <w:next w:val="aff1"/>
    <w:rsid w:val="00EE00C2"/>
    <w:pPr>
      <w:keepNext/>
      <w:spacing w:before="240" w:after="120"/>
    </w:pPr>
    <w:rPr>
      <w:rFonts w:ascii="Arial" w:eastAsia="Lucida Sans Unicode" w:hAnsi="Arial" w:cs="Tahoma"/>
      <w:sz w:val="28"/>
      <w:szCs w:val="28"/>
      <w:lang w:eastAsia="ar-SA"/>
    </w:rPr>
  </w:style>
  <w:style w:type="paragraph" w:customStyle="1" w:styleId="affffb">
    <w:name w:val="Содержимое врезки"/>
    <w:basedOn w:val="aff1"/>
    <w:rsid w:val="00EE00C2"/>
    <w:rPr>
      <w:szCs w:val="20"/>
      <w:lang w:val="x-none" w:eastAsia="ar-SA"/>
    </w:rPr>
  </w:style>
  <w:style w:type="paragraph" w:customStyle="1" w:styleId="affffc">
    <w:name w:val="Стиль"/>
    <w:rsid w:val="00EE00C2"/>
    <w:pPr>
      <w:widowControl w:val="0"/>
      <w:autoSpaceDE w:val="0"/>
      <w:autoSpaceDN w:val="0"/>
      <w:adjustRightInd w:val="0"/>
    </w:pPr>
    <w:rPr>
      <w:sz w:val="24"/>
      <w:szCs w:val="24"/>
    </w:rPr>
  </w:style>
  <w:style w:type="character" w:customStyle="1" w:styleId="2e">
    <w:name w:val="Основной текст (2)_"/>
    <w:link w:val="2f"/>
    <w:locked/>
    <w:rsid w:val="00EE00C2"/>
    <w:rPr>
      <w:shd w:val="clear" w:color="auto" w:fill="FFFFFF"/>
    </w:rPr>
  </w:style>
  <w:style w:type="paragraph" w:customStyle="1" w:styleId="2f">
    <w:name w:val="Основной текст (2)"/>
    <w:basedOn w:val="a"/>
    <w:link w:val="2e"/>
    <w:rsid w:val="00EE00C2"/>
    <w:pPr>
      <w:shd w:val="clear" w:color="auto" w:fill="FFFFFF"/>
      <w:spacing w:line="240" w:lineRule="exact"/>
      <w:jc w:val="both"/>
    </w:pPr>
    <w:rPr>
      <w:sz w:val="20"/>
      <w:szCs w:val="20"/>
      <w:shd w:val="clear" w:color="auto" w:fill="FFFFFF"/>
    </w:rPr>
  </w:style>
  <w:style w:type="character" w:customStyle="1" w:styleId="11pt2">
    <w:name w:val="Основной текст + 11 pt2"/>
    <w:aliases w:val="Курсив13"/>
    <w:rsid w:val="00EE00C2"/>
    <w:rPr>
      <w:rFonts w:ascii="Times New Roman" w:hAnsi="Times New Roman"/>
      <w:i/>
      <w:spacing w:val="0"/>
      <w:sz w:val="22"/>
      <w:shd w:val="clear" w:color="auto" w:fill="FFFFFF"/>
    </w:rPr>
  </w:style>
  <w:style w:type="character" w:customStyle="1" w:styleId="101">
    <w:name w:val="Основной текст + 10"/>
    <w:aliases w:val="5 pt4,Полужирный,Курсив11,Основной текст + 11 pt,Заголовок №1 + Bookman Old Style,10 pt,Заголовок №1 + 13 pt,Основной текст + 10 pt,Полужирный1,Заголовок №1 + 10 pt"/>
    <w:rsid w:val="00EE00C2"/>
    <w:rPr>
      <w:rFonts w:ascii="Times New Roman" w:hAnsi="Times New Roman"/>
      <w:b/>
      <w:i/>
      <w:spacing w:val="0"/>
      <w:sz w:val="21"/>
      <w:shd w:val="clear" w:color="auto" w:fill="FFFFFF"/>
    </w:rPr>
  </w:style>
  <w:style w:type="character" w:customStyle="1" w:styleId="11pt1">
    <w:name w:val="Основной текст + 11 pt1"/>
    <w:aliases w:val="Полужирный4,Курсив10"/>
    <w:uiPriority w:val="99"/>
    <w:rsid w:val="00EE00C2"/>
    <w:rPr>
      <w:rFonts w:ascii="Times New Roman" w:hAnsi="Times New Roman"/>
      <w:b/>
      <w:i/>
      <w:spacing w:val="0"/>
      <w:sz w:val="22"/>
      <w:shd w:val="clear" w:color="auto" w:fill="FFFFFF"/>
    </w:rPr>
  </w:style>
  <w:style w:type="character" w:customStyle="1" w:styleId="affffd">
    <w:name w:val="Основной текст + Полужирный"/>
    <w:aliases w:val="Курсив9"/>
    <w:uiPriority w:val="99"/>
    <w:rsid w:val="00EE00C2"/>
    <w:rPr>
      <w:rFonts w:ascii="Bookman Old Style" w:hAnsi="Bookman Old Style"/>
      <w:b/>
      <w:i/>
      <w:spacing w:val="0"/>
      <w:sz w:val="18"/>
      <w:shd w:val="clear" w:color="auto" w:fill="FFFFFF"/>
    </w:rPr>
  </w:style>
  <w:style w:type="character" w:customStyle="1" w:styleId="92">
    <w:name w:val="Основной текст + 9"/>
    <w:aliases w:val="5 pt3,Курсив8"/>
    <w:uiPriority w:val="99"/>
    <w:rsid w:val="00EE00C2"/>
    <w:rPr>
      <w:rFonts w:ascii="Bookman Old Style" w:hAnsi="Bookman Old Style"/>
      <w:i/>
      <w:spacing w:val="0"/>
      <w:sz w:val="19"/>
      <w:shd w:val="clear" w:color="auto" w:fill="FFFFFF"/>
    </w:rPr>
  </w:style>
  <w:style w:type="character" w:customStyle="1" w:styleId="FontStyle30">
    <w:name w:val="Font Style30"/>
    <w:uiPriority w:val="99"/>
    <w:rsid w:val="00EE00C2"/>
    <w:rPr>
      <w:rFonts w:ascii="Times New Roman" w:hAnsi="Times New Roman" w:cs="Times New Roman"/>
      <w:sz w:val="24"/>
      <w:szCs w:val="24"/>
    </w:rPr>
  </w:style>
  <w:style w:type="paragraph" w:customStyle="1" w:styleId="Style10">
    <w:name w:val="Style10"/>
    <w:basedOn w:val="a"/>
    <w:uiPriority w:val="99"/>
    <w:rsid w:val="00EE00C2"/>
    <w:pPr>
      <w:widowControl w:val="0"/>
      <w:autoSpaceDE w:val="0"/>
      <w:autoSpaceDN w:val="0"/>
      <w:adjustRightInd w:val="0"/>
      <w:spacing w:line="290" w:lineRule="exact"/>
      <w:ind w:firstLine="528"/>
      <w:jc w:val="both"/>
    </w:pPr>
  </w:style>
  <w:style w:type="paragraph" w:customStyle="1" w:styleId="Style11">
    <w:name w:val="Style11"/>
    <w:basedOn w:val="a"/>
    <w:uiPriority w:val="99"/>
    <w:rsid w:val="00EE00C2"/>
    <w:pPr>
      <w:widowControl w:val="0"/>
      <w:autoSpaceDE w:val="0"/>
      <w:autoSpaceDN w:val="0"/>
      <w:adjustRightInd w:val="0"/>
      <w:spacing w:line="293" w:lineRule="exact"/>
      <w:ind w:firstLine="547"/>
      <w:jc w:val="both"/>
    </w:pPr>
  </w:style>
  <w:style w:type="paragraph" w:customStyle="1" w:styleId="Style20">
    <w:name w:val="Style20"/>
    <w:basedOn w:val="a"/>
    <w:uiPriority w:val="99"/>
    <w:rsid w:val="00EE00C2"/>
    <w:pPr>
      <w:widowControl w:val="0"/>
      <w:autoSpaceDE w:val="0"/>
      <w:autoSpaceDN w:val="0"/>
      <w:adjustRightInd w:val="0"/>
    </w:pPr>
  </w:style>
  <w:style w:type="character" w:customStyle="1" w:styleId="FontStyle27">
    <w:name w:val="Font Style27"/>
    <w:uiPriority w:val="99"/>
    <w:rsid w:val="00EE00C2"/>
    <w:rPr>
      <w:rFonts w:ascii="Times New Roman" w:hAnsi="Times New Roman" w:cs="Times New Roman"/>
      <w:b/>
      <w:bCs/>
      <w:i/>
      <w:iCs/>
      <w:sz w:val="24"/>
      <w:szCs w:val="24"/>
    </w:rPr>
  </w:style>
  <w:style w:type="paragraph" w:customStyle="1" w:styleId="Style17">
    <w:name w:val="Style17"/>
    <w:basedOn w:val="a"/>
    <w:uiPriority w:val="99"/>
    <w:rsid w:val="00EE00C2"/>
    <w:pPr>
      <w:widowControl w:val="0"/>
      <w:autoSpaceDE w:val="0"/>
      <w:autoSpaceDN w:val="0"/>
      <w:adjustRightInd w:val="0"/>
    </w:pPr>
  </w:style>
  <w:style w:type="character" w:customStyle="1" w:styleId="FontStyle47">
    <w:name w:val="Font Style47"/>
    <w:rsid w:val="00EE00C2"/>
    <w:rPr>
      <w:rFonts w:ascii="Times New Roman" w:hAnsi="Times New Roman" w:cs="Times New Roman"/>
      <w:sz w:val="22"/>
      <w:szCs w:val="22"/>
    </w:rPr>
  </w:style>
  <w:style w:type="paragraph" w:customStyle="1" w:styleId="Style3">
    <w:name w:val="Style3"/>
    <w:basedOn w:val="a"/>
    <w:rsid w:val="00EE00C2"/>
    <w:pPr>
      <w:widowControl w:val="0"/>
      <w:autoSpaceDE w:val="0"/>
      <w:autoSpaceDN w:val="0"/>
      <w:adjustRightInd w:val="0"/>
    </w:pPr>
    <w:rPr>
      <w:rFonts w:ascii="Century Gothic" w:hAnsi="Century Gothic"/>
    </w:rPr>
  </w:style>
  <w:style w:type="paragraph" w:customStyle="1" w:styleId="Style12">
    <w:name w:val="Style12"/>
    <w:basedOn w:val="a"/>
    <w:uiPriority w:val="99"/>
    <w:rsid w:val="00EE00C2"/>
    <w:pPr>
      <w:widowControl w:val="0"/>
      <w:autoSpaceDE w:val="0"/>
      <w:autoSpaceDN w:val="0"/>
      <w:adjustRightInd w:val="0"/>
    </w:pPr>
    <w:rPr>
      <w:rFonts w:ascii="Century Gothic" w:hAnsi="Century Gothic"/>
    </w:rPr>
  </w:style>
  <w:style w:type="paragraph" w:customStyle="1" w:styleId="Style13">
    <w:name w:val="Style13"/>
    <w:basedOn w:val="a"/>
    <w:rsid w:val="00EE00C2"/>
    <w:pPr>
      <w:widowControl w:val="0"/>
      <w:autoSpaceDE w:val="0"/>
      <w:autoSpaceDN w:val="0"/>
      <w:adjustRightInd w:val="0"/>
    </w:pPr>
    <w:rPr>
      <w:rFonts w:ascii="Century Gothic" w:hAnsi="Century Gothic"/>
    </w:rPr>
  </w:style>
  <w:style w:type="character" w:customStyle="1" w:styleId="FontStyle50">
    <w:name w:val="Font Style50"/>
    <w:rsid w:val="00EE00C2"/>
    <w:rPr>
      <w:rFonts w:ascii="Times New Roman" w:hAnsi="Times New Roman" w:cs="Times New Roman"/>
      <w:i/>
      <w:iCs/>
      <w:sz w:val="22"/>
      <w:szCs w:val="22"/>
    </w:rPr>
  </w:style>
  <w:style w:type="character" w:customStyle="1" w:styleId="9pt">
    <w:name w:val="Основной текст + 9 pt"/>
    <w:rsid w:val="00EE00C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rsid w:val="00EE00C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Style5">
    <w:name w:val="Style5"/>
    <w:basedOn w:val="a"/>
    <w:uiPriority w:val="99"/>
    <w:rsid w:val="00EE00C2"/>
    <w:pPr>
      <w:widowControl w:val="0"/>
      <w:autoSpaceDE w:val="0"/>
      <w:autoSpaceDN w:val="0"/>
      <w:adjustRightInd w:val="0"/>
      <w:spacing w:line="320" w:lineRule="exact"/>
      <w:jc w:val="center"/>
    </w:pPr>
  </w:style>
  <w:style w:type="character" w:customStyle="1" w:styleId="FontStyle29">
    <w:name w:val="Font Style29"/>
    <w:uiPriority w:val="99"/>
    <w:rsid w:val="00EE00C2"/>
    <w:rPr>
      <w:rFonts w:ascii="Times New Roman" w:hAnsi="Times New Roman" w:cs="Times New Roman"/>
      <w:b/>
      <w:bCs/>
      <w:color w:val="000000"/>
      <w:sz w:val="26"/>
      <w:szCs w:val="26"/>
    </w:rPr>
  </w:style>
  <w:style w:type="paragraph" w:customStyle="1" w:styleId="Style4">
    <w:name w:val="Style4"/>
    <w:basedOn w:val="a"/>
    <w:uiPriority w:val="99"/>
    <w:rsid w:val="00EE00C2"/>
    <w:pPr>
      <w:widowControl w:val="0"/>
      <w:autoSpaceDE w:val="0"/>
      <w:autoSpaceDN w:val="0"/>
      <w:adjustRightInd w:val="0"/>
    </w:pPr>
    <w:rPr>
      <w:rFonts w:ascii="Book Antiqua" w:hAnsi="Book Antiqua"/>
    </w:rPr>
  </w:style>
  <w:style w:type="character" w:customStyle="1" w:styleId="FontStyle34">
    <w:name w:val="Font Style34"/>
    <w:uiPriority w:val="99"/>
    <w:rsid w:val="00EE00C2"/>
    <w:rPr>
      <w:rFonts w:ascii="Book Antiqua" w:hAnsi="Book Antiqua" w:cs="Book Antiqua"/>
      <w:i/>
      <w:iCs/>
      <w:sz w:val="18"/>
      <w:szCs w:val="18"/>
    </w:rPr>
  </w:style>
  <w:style w:type="table" w:customStyle="1" w:styleId="2f0">
    <w:name w:val="Сетка таблицы2"/>
    <w:basedOn w:val="a1"/>
    <w:next w:val="afff3"/>
    <w:rsid w:val="00EE0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7">
    <w:name w:val="c17"/>
    <w:basedOn w:val="a0"/>
    <w:rsid w:val="00EE00C2"/>
  </w:style>
  <w:style w:type="character" w:customStyle="1" w:styleId="c9">
    <w:name w:val="c9"/>
    <w:basedOn w:val="a0"/>
    <w:rsid w:val="00EE00C2"/>
  </w:style>
  <w:style w:type="paragraph" w:customStyle="1" w:styleId="c17c10c31">
    <w:name w:val="c17 c10 c31"/>
    <w:basedOn w:val="a"/>
    <w:rsid w:val="00EE00C2"/>
    <w:pPr>
      <w:spacing w:before="100" w:beforeAutospacing="1" w:after="100" w:afterAutospacing="1"/>
    </w:pPr>
  </w:style>
  <w:style w:type="character" w:customStyle="1" w:styleId="c23c25">
    <w:name w:val="c23 c25"/>
    <w:basedOn w:val="a0"/>
    <w:rsid w:val="00EE00C2"/>
  </w:style>
  <w:style w:type="numbering" w:customStyle="1" w:styleId="1f4">
    <w:name w:val="Нет списка1"/>
    <w:next w:val="a2"/>
    <w:uiPriority w:val="99"/>
    <w:semiHidden/>
    <w:unhideWhenUsed/>
    <w:rsid w:val="00EE00C2"/>
  </w:style>
  <w:style w:type="table" w:customStyle="1" w:styleId="3a">
    <w:name w:val="Сетка таблицы3"/>
    <w:basedOn w:val="a1"/>
    <w:next w:val="afff3"/>
    <w:uiPriority w:val="59"/>
    <w:rsid w:val="00EE00C2"/>
    <w:pPr>
      <w:jc w:val="center"/>
    </w:pPr>
    <w:rPr>
      <w:rFonts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1">
    <w:name w:val="-11"/>
    <w:basedOn w:val="a"/>
    <w:rsid w:val="00EE00C2"/>
    <w:pPr>
      <w:spacing w:before="100" w:beforeAutospacing="1" w:after="100" w:afterAutospacing="1"/>
    </w:pPr>
  </w:style>
  <w:style w:type="character" w:styleId="affffe">
    <w:name w:val="Subtle Emphasis"/>
    <w:basedOn w:val="a0"/>
    <w:uiPriority w:val="19"/>
    <w:qFormat/>
    <w:rsid w:val="00EE00C2"/>
    <w:rPr>
      <w:i/>
      <w:iCs/>
      <w:color w:val="404040" w:themeColor="text1" w:themeTint="BF"/>
    </w:rPr>
  </w:style>
  <w:style w:type="character" w:styleId="afffff">
    <w:name w:val="Intense Emphasis"/>
    <w:basedOn w:val="a0"/>
    <w:uiPriority w:val="21"/>
    <w:qFormat/>
    <w:rsid w:val="00EE00C2"/>
    <w:rPr>
      <w:i/>
      <w:iCs/>
      <w:color w:val="4F81BD" w:themeColor="accent1"/>
    </w:rPr>
  </w:style>
  <w:style w:type="paragraph" w:styleId="afffff0">
    <w:name w:val="Intense Quote"/>
    <w:basedOn w:val="a"/>
    <w:next w:val="a"/>
    <w:link w:val="afffff1"/>
    <w:uiPriority w:val="30"/>
    <w:qFormat/>
    <w:rsid w:val="00EE00C2"/>
    <w:pPr>
      <w:pBdr>
        <w:top w:val="single" w:sz="4" w:space="10" w:color="4F81BD" w:themeColor="accent1"/>
        <w:bottom w:val="single" w:sz="4" w:space="10" w:color="4F81BD" w:themeColor="accent1"/>
      </w:pBdr>
      <w:spacing w:before="360" w:after="360"/>
      <w:ind w:left="864" w:right="864" w:firstLine="709"/>
      <w:jc w:val="center"/>
    </w:pPr>
    <w:rPr>
      <w:rFonts w:eastAsia="Calibri"/>
      <w:i/>
      <w:iCs/>
      <w:color w:val="4F81BD" w:themeColor="accent1"/>
      <w:lang w:eastAsia="en-US"/>
    </w:rPr>
  </w:style>
  <w:style w:type="character" w:customStyle="1" w:styleId="afffff1">
    <w:name w:val="Выделенная цитата Знак"/>
    <w:basedOn w:val="a0"/>
    <w:link w:val="afffff0"/>
    <w:uiPriority w:val="30"/>
    <w:rsid w:val="00EE00C2"/>
    <w:rPr>
      <w:rFonts w:eastAsia="Calibri"/>
      <w:i/>
      <w:iCs/>
      <w:color w:val="4F81BD" w:themeColor="accent1"/>
      <w:sz w:val="24"/>
      <w:szCs w:val="24"/>
      <w:lang w:eastAsia="en-US"/>
    </w:rPr>
  </w:style>
  <w:style w:type="character" w:styleId="afffff2">
    <w:name w:val="Subtle Reference"/>
    <w:basedOn w:val="a0"/>
    <w:uiPriority w:val="31"/>
    <w:qFormat/>
    <w:rsid w:val="00EE00C2"/>
    <w:rPr>
      <w:smallCaps/>
      <w:color w:val="5A5A5A" w:themeColor="text1" w:themeTint="A5"/>
    </w:rPr>
  </w:style>
  <w:style w:type="character" w:styleId="afffff3">
    <w:name w:val="Intense Reference"/>
    <w:basedOn w:val="a0"/>
    <w:uiPriority w:val="32"/>
    <w:qFormat/>
    <w:rsid w:val="00EE00C2"/>
    <w:rPr>
      <w:b/>
      <w:bCs/>
      <w:smallCaps/>
      <w:color w:val="4F81BD" w:themeColor="accent1"/>
      <w:spacing w:val="5"/>
    </w:rPr>
  </w:style>
  <w:style w:type="character" w:styleId="afffff4">
    <w:name w:val="Book Title"/>
    <w:basedOn w:val="a0"/>
    <w:uiPriority w:val="33"/>
    <w:qFormat/>
    <w:rsid w:val="00EE00C2"/>
    <w:rPr>
      <w:b/>
      <w:bCs/>
      <w:i/>
      <w:iCs/>
      <w:spacing w:val="5"/>
    </w:rPr>
  </w:style>
  <w:style w:type="character" w:customStyle="1" w:styleId="CharAttribute501">
    <w:name w:val="CharAttribute501"/>
    <w:uiPriority w:val="99"/>
    <w:rsid w:val="00EE00C2"/>
    <w:rPr>
      <w:rFonts w:ascii="Times New Roman" w:eastAsia="Times New Roman"/>
      <w:i/>
      <w:sz w:val="28"/>
      <w:u w:val="single"/>
    </w:rPr>
  </w:style>
  <w:style w:type="character" w:customStyle="1" w:styleId="CharAttribute502">
    <w:name w:val="CharAttribute502"/>
    <w:rsid w:val="00EE00C2"/>
    <w:rPr>
      <w:rFonts w:ascii="Times New Roman" w:eastAsia="Times New Roman"/>
      <w:i/>
      <w:sz w:val="28"/>
    </w:rPr>
  </w:style>
  <w:style w:type="character" w:customStyle="1" w:styleId="CharAttribute504">
    <w:name w:val="CharAttribute504"/>
    <w:rsid w:val="00EE00C2"/>
    <w:rPr>
      <w:rFonts w:ascii="Times New Roman" w:eastAsia="Times New Roman"/>
      <w:sz w:val="28"/>
    </w:rPr>
  </w:style>
  <w:style w:type="character" w:customStyle="1" w:styleId="CharAttribute511">
    <w:name w:val="CharAttribute511"/>
    <w:uiPriority w:val="99"/>
    <w:rsid w:val="00EE00C2"/>
    <w:rPr>
      <w:rFonts w:ascii="Times New Roman" w:eastAsia="Times New Roman"/>
      <w:sz w:val="28"/>
    </w:rPr>
  </w:style>
  <w:style w:type="character" w:customStyle="1" w:styleId="CharAttribute512">
    <w:name w:val="CharAttribute512"/>
    <w:rsid w:val="00EE00C2"/>
    <w:rPr>
      <w:rFonts w:ascii="Times New Roman" w:eastAsia="Times New Roman"/>
      <w:sz w:val="28"/>
    </w:rPr>
  </w:style>
  <w:style w:type="paragraph" w:customStyle="1" w:styleId="db9fe9049761426654245bb2dd862eecmsonormal">
    <w:name w:val="db9fe9049761426654245bb2dd862eecmsonormal"/>
    <w:basedOn w:val="a"/>
    <w:rsid w:val="00EE00C2"/>
    <w:pPr>
      <w:spacing w:before="100" w:beforeAutospacing="1" w:after="100" w:afterAutospacing="1"/>
    </w:pPr>
  </w:style>
  <w:style w:type="paragraph" w:customStyle="1" w:styleId="ConsNormal0">
    <w:name w:val="ConsNormal"/>
    <w:rsid w:val="00EE00C2"/>
    <w:pPr>
      <w:widowControl w:val="0"/>
      <w:autoSpaceDE w:val="0"/>
      <w:autoSpaceDN w:val="0"/>
      <w:adjustRightInd w:val="0"/>
      <w:ind w:firstLine="720"/>
    </w:pPr>
    <w:rPr>
      <w:rFonts w:ascii="Arial" w:hAnsi="Arial" w:cs="Arial"/>
      <w:sz w:val="24"/>
      <w:szCs w:val="24"/>
    </w:rPr>
  </w:style>
  <w:style w:type="paragraph" w:customStyle="1" w:styleId="c5">
    <w:name w:val="c5"/>
    <w:basedOn w:val="a"/>
    <w:rsid w:val="000873B6"/>
    <w:pPr>
      <w:spacing w:before="100" w:beforeAutospacing="1" w:after="100" w:afterAutospacing="1"/>
    </w:pPr>
  </w:style>
  <w:style w:type="numbering" w:customStyle="1" w:styleId="WW8Num6">
    <w:name w:val="WW8Num6"/>
    <w:basedOn w:val="a2"/>
    <w:rsid w:val="00ED10BF"/>
    <w:pPr>
      <w:numPr>
        <w:numId w:val="176"/>
      </w:numPr>
    </w:pPr>
  </w:style>
  <w:style w:type="numbering" w:customStyle="1" w:styleId="WW8Num3">
    <w:name w:val="WW8Num3"/>
    <w:basedOn w:val="a2"/>
    <w:rsid w:val="00ED10BF"/>
    <w:pPr>
      <w:numPr>
        <w:numId w:val="177"/>
      </w:numPr>
    </w:pPr>
  </w:style>
  <w:style w:type="numbering" w:customStyle="1" w:styleId="WW8Num1">
    <w:name w:val="WW8Num1"/>
    <w:basedOn w:val="a2"/>
    <w:rsid w:val="00ED10BF"/>
    <w:pPr>
      <w:numPr>
        <w:numId w:val="178"/>
      </w:numPr>
    </w:pPr>
  </w:style>
  <w:style w:type="numbering" w:customStyle="1" w:styleId="WW8Num7">
    <w:name w:val="WW8Num7"/>
    <w:basedOn w:val="a2"/>
    <w:rsid w:val="00ED10BF"/>
    <w:pPr>
      <w:numPr>
        <w:numId w:val="179"/>
      </w:numPr>
    </w:pPr>
  </w:style>
  <w:style w:type="paragraph" w:customStyle="1" w:styleId="article-renderblock">
    <w:name w:val="article-render__block"/>
    <w:basedOn w:val="a"/>
    <w:rsid w:val="00F823E9"/>
    <w:pPr>
      <w:spacing w:before="100" w:beforeAutospacing="1" w:after="100" w:afterAutospacing="1"/>
    </w:pPr>
  </w:style>
  <w:style w:type="character" w:customStyle="1" w:styleId="markedcontent">
    <w:name w:val="markedcontent"/>
    <w:basedOn w:val="a0"/>
    <w:rsid w:val="00F823E9"/>
  </w:style>
  <w:style w:type="paragraph" w:customStyle="1" w:styleId="formattext0">
    <w:name w:val="formattext"/>
    <w:basedOn w:val="a"/>
    <w:rsid w:val="00F823E9"/>
    <w:pPr>
      <w:spacing w:before="100" w:beforeAutospacing="1" w:after="100" w:afterAutospacing="1"/>
    </w:pPr>
  </w:style>
  <w:style w:type="table" w:customStyle="1" w:styleId="44">
    <w:name w:val="Сетка таблицы4"/>
    <w:basedOn w:val="a1"/>
    <w:next w:val="afff3"/>
    <w:uiPriority w:val="59"/>
    <w:rsid w:val="00262BB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408">
      <w:bodyDiv w:val="1"/>
      <w:marLeft w:val="0"/>
      <w:marRight w:val="0"/>
      <w:marTop w:val="0"/>
      <w:marBottom w:val="0"/>
      <w:divBdr>
        <w:top w:val="none" w:sz="0" w:space="0" w:color="auto"/>
        <w:left w:val="none" w:sz="0" w:space="0" w:color="auto"/>
        <w:bottom w:val="none" w:sz="0" w:space="0" w:color="auto"/>
        <w:right w:val="none" w:sz="0" w:space="0" w:color="auto"/>
      </w:divBdr>
    </w:div>
    <w:div w:id="20906468">
      <w:bodyDiv w:val="1"/>
      <w:marLeft w:val="0"/>
      <w:marRight w:val="0"/>
      <w:marTop w:val="0"/>
      <w:marBottom w:val="0"/>
      <w:divBdr>
        <w:top w:val="none" w:sz="0" w:space="0" w:color="auto"/>
        <w:left w:val="none" w:sz="0" w:space="0" w:color="auto"/>
        <w:bottom w:val="none" w:sz="0" w:space="0" w:color="auto"/>
        <w:right w:val="none" w:sz="0" w:space="0" w:color="auto"/>
      </w:divBdr>
    </w:div>
    <w:div w:id="32660212">
      <w:bodyDiv w:val="1"/>
      <w:marLeft w:val="0"/>
      <w:marRight w:val="0"/>
      <w:marTop w:val="0"/>
      <w:marBottom w:val="0"/>
      <w:divBdr>
        <w:top w:val="none" w:sz="0" w:space="0" w:color="auto"/>
        <w:left w:val="none" w:sz="0" w:space="0" w:color="auto"/>
        <w:bottom w:val="none" w:sz="0" w:space="0" w:color="auto"/>
        <w:right w:val="none" w:sz="0" w:space="0" w:color="auto"/>
      </w:divBdr>
    </w:div>
    <w:div w:id="68305963">
      <w:bodyDiv w:val="1"/>
      <w:marLeft w:val="0"/>
      <w:marRight w:val="0"/>
      <w:marTop w:val="0"/>
      <w:marBottom w:val="0"/>
      <w:divBdr>
        <w:top w:val="none" w:sz="0" w:space="0" w:color="auto"/>
        <w:left w:val="none" w:sz="0" w:space="0" w:color="auto"/>
        <w:bottom w:val="none" w:sz="0" w:space="0" w:color="auto"/>
        <w:right w:val="none" w:sz="0" w:space="0" w:color="auto"/>
      </w:divBdr>
    </w:div>
    <w:div w:id="76248171">
      <w:bodyDiv w:val="1"/>
      <w:marLeft w:val="0"/>
      <w:marRight w:val="0"/>
      <w:marTop w:val="0"/>
      <w:marBottom w:val="0"/>
      <w:divBdr>
        <w:top w:val="none" w:sz="0" w:space="0" w:color="auto"/>
        <w:left w:val="none" w:sz="0" w:space="0" w:color="auto"/>
        <w:bottom w:val="none" w:sz="0" w:space="0" w:color="auto"/>
        <w:right w:val="none" w:sz="0" w:space="0" w:color="auto"/>
      </w:divBdr>
    </w:div>
    <w:div w:id="119151822">
      <w:bodyDiv w:val="1"/>
      <w:marLeft w:val="0"/>
      <w:marRight w:val="0"/>
      <w:marTop w:val="0"/>
      <w:marBottom w:val="0"/>
      <w:divBdr>
        <w:top w:val="none" w:sz="0" w:space="0" w:color="auto"/>
        <w:left w:val="none" w:sz="0" w:space="0" w:color="auto"/>
        <w:bottom w:val="none" w:sz="0" w:space="0" w:color="auto"/>
        <w:right w:val="none" w:sz="0" w:space="0" w:color="auto"/>
      </w:divBdr>
    </w:div>
    <w:div w:id="138420919">
      <w:bodyDiv w:val="1"/>
      <w:marLeft w:val="0"/>
      <w:marRight w:val="0"/>
      <w:marTop w:val="0"/>
      <w:marBottom w:val="0"/>
      <w:divBdr>
        <w:top w:val="none" w:sz="0" w:space="0" w:color="auto"/>
        <w:left w:val="none" w:sz="0" w:space="0" w:color="auto"/>
        <w:bottom w:val="none" w:sz="0" w:space="0" w:color="auto"/>
        <w:right w:val="none" w:sz="0" w:space="0" w:color="auto"/>
      </w:divBdr>
    </w:div>
    <w:div w:id="210965899">
      <w:bodyDiv w:val="1"/>
      <w:marLeft w:val="0"/>
      <w:marRight w:val="0"/>
      <w:marTop w:val="0"/>
      <w:marBottom w:val="0"/>
      <w:divBdr>
        <w:top w:val="none" w:sz="0" w:space="0" w:color="auto"/>
        <w:left w:val="none" w:sz="0" w:space="0" w:color="auto"/>
        <w:bottom w:val="none" w:sz="0" w:space="0" w:color="auto"/>
        <w:right w:val="none" w:sz="0" w:space="0" w:color="auto"/>
      </w:divBdr>
    </w:div>
    <w:div w:id="219053985">
      <w:bodyDiv w:val="1"/>
      <w:marLeft w:val="0"/>
      <w:marRight w:val="0"/>
      <w:marTop w:val="0"/>
      <w:marBottom w:val="0"/>
      <w:divBdr>
        <w:top w:val="none" w:sz="0" w:space="0" w:color="auto"/>
        <w:left w:val="none" w:sz="0" w:space="0" w:color="auto"/>
        <w:bottom w:val="none" w:sz="0" w:space="0" w:color="auto"/>
        <w:right w:val="none" w:sz="0" w:space="0" w:color="auto"/>
      </w:divBdr>
    </w:div>
    <w:div w:id="273903483">
      <w:bodyDiv w:val="1"/>
      <w:marLeft w:val="0"/>
      <w:marRight w:val="0"/>
      <w:marTop w:val="0"/>
      <w:marBottom w:val="0"/>
      <w:divBdr>
        <w:top w:val="none" w:sz="0" w:space="0" w:color="auto"/>
        <w:left w:val="none" w:sz="0" w:space="0" w:color="auto"/>
        <w:bottom w:val="none" w:sz="0" w:space="0" w:color="auto"/>
        <w:right w:val="none" w:sz="0" w:space="0" w:color="auto"/>
      </w:divBdr>
    </w:div>
    <w:div w:id="278685931">
      <w:bodyDiv w:val="1"/>
      <w:marLeft w:val="0"/>
      <w:marRight w:val="0"/>
      <w:marTop w:val="0"/>
      <w:marBottom w:val="0"/>
      <w:divBdr>
        <w:top w:val="none" w:sz="0" w:space="0" w:color="auto"/>
        <w:left w:val="none" w:sz="0" w:space="0" w:color="auto"/>
        <w:bottom w:val="none" w:sz="0" w:space="0" w:color="auto"/>
        <w:right w:val="none" w:sz="0" w:space="0" w:color="auto"/>
      </w:divBdr>
    </w:div>
    <w:div w:id="311297470">
      <w:bodyDiv w:val="1"/>
      <w:marLeft w:val="0"/>
      <w:marRight w:val="0"/>
      <w:marTop w:val="0"/>
      <w:marBottom w:val="0"/>
      <w:divBdr>
        <w:top w:val="none" w:sz="0" w:space="0" w:color="auto"/>
        <w:left w:val="none" w:sz="0" w:space="0" w:color="auto"/>
        <w:bottom w:val="none" w:sz="0" w:space="0" w:color="auto"/>
        <w:right w:val="none" w:sz="0" w:space="0" w:color="auto"/>
      </w:divBdr>
    </w:div>
    <w:div w:id="317808281">
      <w:bodyDiv w:val="1"/>
      <w:marLeft w:val="0"/>
      <w:marRight w:val="0"/>
      <w:marTop w:val="0"/>
      <w:marBottom w:val="0"/>
      <w:divBdr>
        <w:top w:val="none" w:sz="0" w:space="0" w:color="auto"/>
        <w:left w:val="none" w:sz="0" w:space="0" w:color="auto"/>
        <w:bottom w:val="none" w:sz="0" w:space="0" w:color="auto"/>
        <w:right w:val="none" w:sz="0" w:space="0" w:color="auto"/>
      </w:divBdr>
    </w:div>
    <w:div w:id="333991952">
      <w:bodyDiv w:val="1"/>
      <w:marLeft w:val="0"/>
      <w:marRight w:val="0"/>
      <w:marTop w:val="0"/>
      <w:marBottom w:val="0"/>
      <w:divBdr>
        <w:top w:val="none" w:sz="0" w:space="0" w:color="auto"/>
        <w:left w:val="none" w:sz="0" w:space="0" w:color="auto"/>
        <w:bottom w:val="none" w:sz="0" w:space="0" w:color="auto"/>
        <w:right w:val="none" w:sz="0" w:space="0" w:color="auto"/>
      </w:divBdr>
    </w:div>
    <w:div w:id="338388796">
      <w:bodyDiv w:val="1"/>
      <w:marLeft w:val="0"/>
      <w:marRight w:val="0"/>
      <w:marTop w:val="0"/>
      <w:marBottom w:val="0"/>
      <w:divBdr>
        <w:top w:val="none" w:sz="0" w:space="0" w:color="auto"/>
        <w:left w:val="none" w:sz="0" w:space="0" w:color="auto"/>
        <w:bottom w:val="none" w:sz="0" w:space="0" w:color="auto"/>
        <w:right w:val="none" w:sz="0" w:space="0" w:color="auto"/>
      </w:divBdr>
    </w:div>
    <w:div w:id="343747355">
      <w:bodyDiv w:val="1"/>
      <w:marLeft w:val="0"/>
      <w:marRight w:val="0"/>
      <w:marTop w:val="0"/>
      <w:marBottom w:val="0"/>
      <w:divBdr>
        <w:top w:val="none" w:sz="0" w:space="0" w:color="auto"/>
        <w:left w:val="none" w:sz="0" w:space="0" w:color="auto"/>
        <w:bottom w:val="none" w:sz="0" w:space="0" w:color="auto"/>
        <w:right w:val="none" w:sz="0" w:space="0" w:color="auto"/>
      </w:divBdr>
    </w:div>
    <w:div w:id="347173351">
      <w:bodyDiv w:val="1"/>
      <w:marLeft w:val="0"/>
      <w:marRight w:val="0"/>
      <w:marTop w:val="0"/>
      <w:marBottom w:val="0"/>
      <w:divBdr>
        <w:top w:val="none" w:sz="0" w:space="0" w:color="auto"/>
        <w:left w:val="none" w:sz="0" w:space="0" w:color="auto"/>
        <w:bottom w:val="none" w:sz="0" w:space="0" w:color="auto"/>
        <w:right w:val="none" w:sz="0" w:space="0" w:color="auto"/>
      </w:divBdr>
    </w:div>
    <w:div w:id="376398795">
      <w:bodyDiv w:val="1"/>
      <w:marLeft w:val="0"/>
      <w:marRight w:val="0"/>
      <w:marTop w:val="0"/>
      <w:marBottom w:val="0"/>
      <w:divBdr>
        <w:top w:val="none" w:sz="0" w:space="0" w:color="auto"/>
        <w:left w:val="none" w:sz="0" w:space="0" w:color="auto"/>
        <w:bottom w:val="none" w:sz="0" w:space="0" w:color="auto"/>
        <w:right w:val="none" w:sz="0" w:space="0" w:color="auto"/>
      </w:divBdr>
    </w:div>
    <w:div w:id="389308235">
      <w:bodyDiv w:val="1"/>
      <w:marLeft w:val="0"/>
      <w:marRight w:val="0"/>
      <w:marTop w:val="0"/>
      <w:marBottom w:val="0"/>
      <w:divBdr>
        <w:top w:val="none" w:sz="0" w:space="0" w:color="auto"/>
        <w:left w:val="none" w:sz="0" w:space="0" w:color="auto"/>
        <w:bottom w:val="none" w:sz="0" w:space="0" w:color="auto"/>
        <w:right w:val="none" w:sz="0" w:space="0" w:color="auto"/>
      </w:divBdr>
    </w:div>
    <w:div w:id="392117467">
      <w:bodyDiv w:val="1"/>
      <w:marLeft w:val="0"/>
      <w:marRight w:val="0"/>
      <w:marTop w:val="0"/>
      <w:marBottom w:val="0"/>
      <w:divBdr>
        <w:top w:val="none" w:sz="0" w:space="0" w:color="auto"/>
        <w:left w:val="none" w:sz="0" w:space="0" w:color="auto"/>
        <w:bottom w:val="none" w:sz="0" w:space="0" w:color="auto"/>
        <w:right w:val="none" w:sz="0" w:space="0" w:color="auto"/>
      </w:divBdr>
    </w:div>
    <w:div w:id="431903119">
      <w:bodyDiv w:val="1"/>
      <w:marLeft w:val="0"/>
      <w:marRight w:val="0"/>
      <w:marTop w:val="0"/>
      <w:marBottom w:val="0"/>
      <w:divBdr>
        <w:top w:val="none" w:sz="0" w:space="0" w:color="auto"/>
        <w:left w:val="none" w:sz="0" w:space="0" w:color="auto"/>
        <w:bottom w:val="none" w:sz="0" w:space="0" w:color="auto"/>
        <w:right w:val="none" w:sz="0" w:space="0" w:color="auto"/>
      </w:divBdr>
    </w:div>
    <w:div w:id="433480730">
      <w:bodyDiv w:val="1"/>
      <w:marLeft w:val="0"/>
      <w:marRight w:val="0"/>
      <w:marTop w:val="0"/>
      <w:marBottom w:val="0"/>
      <w:divBdr>
        <w:top w:val="none" w:sz="0" w:space="0" w:color="auto"/>
        <w:left w:val="none" w:sz="0" w:space="0" w:color="auto"/>
        <w:bottom w:val="none" w:sz="0" w:space="0" w:color="auto"/>
        <w:right w:val="none" w:sz="0" w:space="0" w:color="auto"/>
      </w:divBdr>
    </w:div>
    <w:div w:id="433522495">
      <w:bodyDiv w:val="1"/>
      <w:marLeft w:val="0"/>
      <w:marRight w:val="0"/>
      <w:marTop w:val="0"/>
      <w:marBottom w:val="0"/>
      <w:divBdr>
        <w:top w:val="none" w:sz="0" w:space="0" w:color="auto"/>
        <w:left w:val="none" w:sz="0" w:space="0" w:color="auto"/>
        <w:bottom w:val="none" w:sz="0" w:space="0" w:color="auto"/>
        <w:right w:val="none" w:sz="0" w:space="0" w:color="auto"/>
      </w:divBdr>
    </w:div>
    <w:div w:id="442269192">
      <w:bodyDiv w:val="1"/>
      <w:marLeft w:val="0"/>
      <w:marRight w:val="0"/>
      <w:marTop w:val="0"/>
      <w:marBottom w:val="0"/>
      <w:divBdr>
        <w:top w:val="none" w:sz="0" w:space="0" w:color="auto"/>
        <w:left w:val="none" w:sz="0" w:space="0" w:color="auto"/>
        <w:bottom w:val="none" w:sz="0" w:space="0" w:color="auto"/>
        <w:right w:val="none" w:sz="0" w:space="0" w:color="auto"/>
      </w:divBdr>
    </w:div>
    <w:div w:id="448864654">
      <w:bodyDiv w:val="1"/>
      <w:marLeft w:val="0"/>
      <w:marRight w:val="0"/>
      <w:marTop w:val="0"/>
      <w:marBottom w:val="0"/>
      <w:divBdr>
        <w:top w:val="none" w:sz="0" w:space="0" w:color="auto"/>
        <w:left w:val="none" w:sz="0" w:space="0" w:color="auto"/>
        <w:bottom w:val="none" w:sz="0" w:space="0" w:color="auto"/>
        <w:right w:val="none" w:sz="0" w:space="0" w:color="auto"/>
      </w:divBdr>
    </w:div>
    <w:div w:id="457799491">
      <w:bodyDiv w:val="1"/>
      <w:marLeft w:val="0"/>
      <w:marRight w:val="0"/>
      <w:marTop w:val="0"/>
      <w:marBottom w:val="0"/>
      <w:divBdr>
        <w:top w:val="none" w:sz="0" w:space="0" w:color="auto"/>
        <w:left w:val="none" w:sz="0" w:space="0" w:color="auto"/>
        <w:bottom w:val="none" w:sz="0" w:space="0" w:color="auto"/>
        <w:right w:val="none" w:sz="0" w:space="0" w:color="auto"/>
      </w:divBdr>
    </w:div>
    <w:div w:id="471867355">
      <w:bodyDiv w:val="1"/>
      <w:marLeft w:val="0"/>
      <w:marRight w:val="0"/>
      <w:marTop w:val="0"/>
      <w:marBottom w:val="0"/>
      <w:divBdr>
        <w:top w:val="none" w:sz="0" w:space="0" w:color="auto"/>
        <w:left w:val="none" w:sz="0" w:space="0" w:color="auto"/>
        <w:bottom w:val="none" w:sz="0" w:space="0" w:color="auto"/>
        <w:right w:val="none" w:sz="0" w:space="0" w:color="auto"/>
      </w:divBdr>
    </w:div>
    <w:div w:id="543063727">
      <w:bodyDiv w:val="1"/>
      <w:marLeft w:val="0"/>
      <w:marRight w:val="0"/>
      <w:marTop w:val="0"/>
      <w:marBottom w:val="0"/>
      <w:divBdr>
        <w:top w:val="none" w:sz="0" w:space="0" w:color="auto"/>
        <w:left w:val="none" w:sz="0" w:space="0" w:color="auto"/>
        <w:bottom w:val="none" w:sz="0" w:space="0" w:color="auto"/>
        <w:right w:val="none" w:sz="0" w:space="0" w:color="auto"/>
      </w:divBdr>
    </w:div>
    <w:div w:id="630746918">
      <w:bodyDiv w:val="1"/>
      <w:marLeft w:val="0"/>
      <w:marRight w:val="0"/>
      <w:marTop w:val="0"/>
      <w:marBottom w:val="0"/>
      <w:divBdr>
        <w:top w:val="none" w:sz="0" w:space="0" w:color="auto"/>
        <w:left w:val="none" w:sz="0" w:space="0" w:color="auto"/>
        <w:bottom w:val="none" w:sz="0" w:space="0" w:color="auto"/>
        <w:right w:val="none" w:sz="0" w:space="0" w:color="auto"/>
      </w:divBdr>
    </w:div>
    <w:div w:id="654771131">
      <w:bodyDiv w:val="1"/>
      <w:marLeft w:val="0"/>
      <w:marRight w:val="0"/>
      <w:marTop w:val="0"/>
      <w:marBottom w:val="0"/>
      <w:divBdr>
        <w:top w:val="none" w:sz="0" w:space="0" w:color="auto"/>
        <w:left w:val="none" w:sz="0" w:space="0" w:color="auto"/>
        <w:bottom w:val="none" w:sz="0" w:space="0" w:color="auto"/>
        <w:right w:val="none" w:sz="0" w:space="0" w:color="auto"/>
      </w:divBdr>
    </w:div>
    <w:div w:id="683556418">
      <w:bodyDiv w:val="1"/>
      <w:marLeft w:val="0"/>
      <w:marRight w:val="0"/>
      <w:marTop w:val="0"/>
      <w:marBottom w:val="0"/>
      <w:divBdr>
        <w:top w:val="none" w:sz="0" w:space="0" w:color="auto"/>
        <w:left w:val="none" w:sz="0" w:space="0" w:color="auto"/>
        <w:bottom w:val="none" w:sz="0" w:space="0" w:color="auto"/>
        <w:right w:val="none" w:sz="0" w:space="0" w:color="auto"/>
      </w:divBdr>
    </w:div>
    <w:div w:id="691029783">
      <w:bodyDiv w:val="1"/>
      <w:marLeft w:val="0"/>
      <w:marRight w:val="0"/>
      <w:marTop w:val="0"/>
      <w:marBottom w:val="0"/>
      <w:divBdr>
        <w:top w:val="none" w:sz="0" w:space="0" w:color="auto"/>
        <w:left w:val="none" w:sz="0" w:space="0" w:color="auto"/>
        <w:bottom w:val="none" w:sz="0" w:space="0" w:color="auto"/>
        <w:right w:val="none" w:sz="0" w:space="0" w:color="auto"/>
      </w:divBdr>
    </w:div>
    <w:div w:id="704987910">
      <w:bodyDiv w:val="1"/>
      <w:marLeft w:val="0"/>
      <w:marRight w:val="0"/>
      <w:marTop w:val="0"/>
      <w:marBottom w:val="0"/>
      <w:divBdr>
        <w:top w:val="none" w:sz="0" w:space="0" w:color="auto"/>
        <w:left w:val="none" w:sz="0" w:space="0" w:color="auto"/>
        <w:bottom w:val="none" w:sz="0" w:space="0" w:color="auto"/>
        <w:right w:val="none" w:sz="0" w:space="0" w:color="auto"/>
      </w:divBdr>
    </w:div>
    <w:div w:id="706834052">
      <w:bodyDiv w:val="1"/>
      <w:marLeft w:val="0"/>
      <w:marRight w:val="0"/>
      <w:marTop w:val="0"/>
      <w:marBottom w:val="0"/>
      <w:divBdr>
        <w:top w:val="none" w:sz="0" w:space="0" w:color="auto"/>
        <w:left w:val="none" w:sz="0" w:space="0" w:color="auto"/>
        <w:bottom w:val="none" w:sz="0" w:space="0" w:color="auto"/>
        <w:right w:val="none" w:sz="0" w:space="0" w:color="auto"/>
      </w:divBdr>
    </w:div>
    <w:div w:id="711658058">
      <w:bodyDiv w:val="1"/>
      <w:marLeft w:val="0"/>
      <w:marRight w:val="0"/>
      <w:marTop w:val="0"/>
      <w:marBottom w:val="0"/>
      <w:divBdr>
        <w:top w:val="none" w:sz="0" w:space="0" w:color="auto"/>
        <w:left w:val="none" w:sz="0" w:space="0" w:color="auto"/>
        <w:bottom w:val="none" w:sz="0" w:space="0" w:color="auto"/>
        <w:right w:val="none" w:sz="0" w:space="0" w:color="auto"/>
      </w:divBdr>
    </w:div>
    <w:div w:id="787048795">
      <w:bodyDiv w:val="1"/>
      <w:marLeft w:val="0"/>
      <w:marRight w:val="0"/>
      <w:marTop w:val="0"/>
      <w:marBottom w:val="0"/>
      <w:divBdr>
        <w:top w:val="none" w:sz="0" w:space="0" w:color="auto"/>
        <w:left w:val="none" w:sz="0" w:space="0" w:color="auto"/>
        <w:bottom w:val="none" w:sz="0" w:space="0" w:color="auto"/>
        <w:right w:val="none" w:sz="0" w:space="0" w:color="auto"/>
      </w:divBdr>
    </w:div>
    <w:div w:id="789667826">
      <w:bodyDiv w:val="1"/>
      <w:marLeft w:val="0"/>
      <w:marRight w:val="0"/>
      <w:marTop w:val="0"/>
      <w:marBottom w:val="0"/>
      <w:divBdr>
        <w:top w:val="none" w:sz="0" w:space="0" w:color="auto"/>
        <w:left w:val="none" w:sz="0" w:space="0" w:color="auto"/>
        <w:bottom w:val="none" w:sz="0" w:space="0" w:color="auto"/>
        <w:right w:val="none" w:sz="0" w:space="0" w:color="auto"/>
      </w:divBdr>
    </w:div>
    <w:div w:id="796025684">
      <w:bodyDiv w:val="1"/>
      <w:marLeft w:val="0"/>
      <w:marRight w:val="0"/>
      <w:marTop w:val="0"/>
      <w:marBottom w:val="0"/>
      <w:divBdr>
        <w:top w:val="none" w:sz="0" w:space="0" w:color="auto"/>
        <w:left w:val="none" w:sz="0" w:space="0" w:color="auto"/>
        <w:bottom w:val="none" w:sz="0" w:space="0" w:color="auto"/>
        <w:right w:val="none" w:sz="0" w:space="0" w:color="auto"/>
      </w:divBdr>
    </w:div>
    <w:div w:id="802500973">
      <w:bodyDiv w:val="1"/>
      <w:marLeft w:val="0"/>
      <w:marRight w:val="0"/>
      <w:marTop w:val="0"/>
      <w:marBottom w:val="0"/>
      <w:divBdr>
        <w:top w:val="none" w:sz="0" w:space="0" w:color="auto"/>
        <w:left w:val="none" w:sz="0" w:space="0" w:color="auto"/>
        <w:bottom w:val="none" w:sz="0" w:space="0" w:color="auto"/>
        <w:right w:val="none" w:sz="0" w:space="0" w:color="auto"/>
      </w:divBdr>
    </w:div>
    <w:div w:id="805859518">
      <w:bodyDiv w:val="1"/>
      <w:marLeft w:val="0"/>
      <w:marRight w:val="0"/>
      <w:marTop w:val="0"/>
      <w:marBottom w:val="0"/>
      <w:divBdr>
        <w:top w:val="none" w:sz="0" w:space="0" w:color="auto"/>
        <w:left w:val="none" w:sz="0" w:space="0" w:color="auto"/>
        <w:bottom w:val="none" w:sz="0" w:space="0" w:color="auto"/>
        <w:right w:val="none" w:sz="0" w:space="0" w:color="auto"/>
      </w:divBdr>
    </w:div>
    <w:div w:id="808596931">
      <w:bodyDiv w:val="1"/>
      <w:marLeft w:val="0"/>
      <w:marRight w:val="0"/>
      <w:marTop w:val="0"/>
      <w:marBottom w:val="0"/>
      <w:divBdr>
        <w:top w:val="none" w:sz="0" w:space="0" w:color="auto"/>
        <w:left w:val="none" w:sz="0" w:space="0" w:color="auto"/>
        <w:bottom w:val="none" w:sz="0" w:space="0" w:color="auto"/>
        <w:right w:val="none" w:sz="0" w:space="0" w:color="auto"/>
      </w:divBdr>
    </w:div>
    <w:div w:id="820926348">
      <w:bodyDiv w:val="1"/>
      <w:marLeft w:val="0"/>
      <w:marRight w:val="0"/>
      <w:marTop w:val="0"/>
      <w:marBottom w:val="0"/>
      <w:divBdr>
        <w:top w:val="none" w:sz="0" w:space="0" w:color="auto"/>
        <w:left w:val="none" w:sz="0" w:space="0" w:color="auto"/>
        <w:bottom w:val="none" w:sz="0" w:space="0" w:color="auto"/>
        <w:right w:val="none" w:sz="0" w:space="0" w:color="auto"/>
      </w:divBdr>
    </w:div>
    <w:div w:id="841941023">
      <w:bodyDiv w:val="1"/>
      <w:marLeft w:val="0"/>
      <w:marRight w:val="0"/>
      <w:marTop w:val="0"/>
      <w:marBottom w:val="0"/>
      <w:divBdr>
        <w:top w:val="none" w:sz="0" w:space="0" w:color="auto"/>
        <w:left w:val="none" w:sz="0" w:space="0" w:color="auto"/>
        <w:bottom w:val="none" w:sz="0" w:space="0" w:color="auto"/>
        <w:right w:val="none" w:sz="0" w:space="0" w:color="auto"/>
      </w:divBdr>
    </w:div>
    <w:div w:id="861089390">
      <w:bodyDiv w:val="1"/>
      <w:marLeft w:val="0"/>
      <w:marRight w:val="0"/>
      <w:marTop w:val="0"/>
      <w:marBottom w:val="0"/>
      <w:divBdr>
        <w:top w:val="none" w:sz="0" w:space="0" w:color="auto"/>
        <w:left w:val="none" w:sz="0" w:space="0" w:color="auto"/>
        <w:bottom w:val="none" w:sz="0" w:space="0" w:color="auto"/>
        <w:right w:val="none" w:sz="0" w:space="0" w:color="auto"/>
      </w:divBdr>
    </w:div>
    <w:div w:id="861630518">
      <w:bodyDiv w:val="1"/>
      <w:marLeft w:val="0"/>
      <w:marRight w:val="0"/>
      <w:marTop w:val="0"/>
      <w:marBottom w:val="0"/>
      <w:divBdr>
        <w:top w:val="none" w:sz="0" w:space="0" w:color="auto"/>
        <w:left w:val="none" w:sz="0" w:space="0" w:color="auto"/>
        <w:bottom w:val="none" w:sz="0" w:space="0" w:color="auto"/>
        <w:right w:val="none" w:sz="0" w:space="0" w:color="auto"/>
      </w:divBdr>
    </w:div>
    <w:div w:id="870461621">
      <w:bodyDiv w:val="1"/>
      <w:marLeft w:val="0"/>
      <w:marRight w:val="0"/>
      <w:marTop w:val="0"/>
      <w:marBottom w:val="0"/>
      <w:divBdr>
        <w:top w:val="none" w:sz="0" w:space="0" w:color="auto"/>
        <w:left w:val="none" w:sz="0" w:space="0" w:color="auto"/>
        <w:bottom w:val="none" w:sz="0" w:space="0" w:color="auto"/>
        <w:right w:val="none" w:sz="0" w:space="0" w:color="auto"/>
      </w:divBdr>
    </w:div>
    <w:div w:id="898318898">
      <w:bodyDiv w:val="1"/>
      <w:marLeft w:val="0"/>
      <w:marRight w:val="0"/>
      <w:marTop w:val="0"/>
      <w:marBottom w:val="0"/>
      <w:divBdr>
        <w:top w:val="none" w:sz="0" w:space="0" w:color="auto"/>
        <w:left w:val="none" w:sz="0" w:space="0" w:color="auto"/>
        <w:bottom w:val="none" w:sz="0" w:space="0" w:color="auto"/>
        <w:right w:val="none" w:sz="0" w:space="0" w:color="auto"/>
      </w:divBdr>
    </w:div>
    <w:div w:id="917011969">
      <w:bodyDiv w:val="1"/>
      <w:marLeft w:val="0"/>
      <w:marRight w:val="0"/>
      <w:marTop w:val="0"/>
      <w:marBottom w:val="0"/>
      <w:divBdr>
        <w:top w:val="none" w:sz="0" w:space="0" w:color="auto"/>
        <w:left w:val="none" w:sz="0" w:space="0" w:color="auto"/>
        <w:bottom w:val="none" w:sz="0" w:space="0" w:color="auto"/>
        <w:right w:val="none" w:sz="0" w:space="0" w:color="auto"/>
      </w:divBdr>
    </w:div>
    <w:div w:id="926379826">
      <w:bodyDiv w:val="1"/>
      <w:marLeft w:val="0"/>
      <w:marRight w:val="0"/>
      <w:marTop w:val="0"/>
      <w:marBottom w:val="0"/>
      <w:divBdr>
        <w:top w:val="none" w:sz="0" w:space="0" w:color="auto"/>
        <w:left w:val="none" w:sz="0" w:space="0" w:color="auto"/>
        <w:bottom w:val="none" w:sz="0" w:space="0" w:color="auto"/>
        <w:right w:val="none" w:sz="0" w:space="0" w:color="auto"/>
      </w:divBdr>
    </w:div>
    <w:div w:id="976571758">
      <w:bodyDiv w:val="1"/>
      <w:marLeft w:val="0"/>
      <w:marRight w:val="0"/>
      <w:marTop w:val="0"/>
      <w:marBottom w:val="0"/>
      <w:divBdr>
        <w:top w:val="none" w:sz="0" w:space="0" w:color="auto"/>
        <w:left w:val="none" w:sz="0" w:space="0" w:color="auto"/>
        <w:bottom w:val="none" w:sz="0" w:space="0" w:color="auto"/>
        <w:right w:val="none" w:sz="0" w:space="0" w:color="auto"/>
      </w:divBdr>
    </w:div>
    <w:div w:id="993338721">
      <w:bodyDiv w:val="1"/>
      <w:marLeft w:val="0"/>
      <w:marRight w:val="0"/>
      <w:marTop w:val="0"/>
      <w:marBottom w:val="0"/>
      <w:divBdr>
        <w:top w:val="none" w:sz="0" w:space="0" w:color="auto"/>
        <w:left w:val="none" w:sz="0" w:space="0" w:color="auto"/>
        <w:bottom w:val="none" w:sz="0" w:space="0" w:color="auto"/>
        <w:right w:val="none" w:sz="0" w:space="0" w:color="auto"/>
      </w:divBdr>
    </w:div>
    <w:div w:id="1008144505">
      <w:bodyDiv w:val="1"/>
      <w:marLeft w:val="0"/>
      <w:marRight w:val="0"/>
      <w:marTop w:val="0"/>
      <w:marBottom w:val="0"/>
      <w:divBdr>
        <w:top w:val="none" w:sz="0" w:space="0" w:color="auto"/>
        <w:left w:val="none" w:sz="0" w:space="0" w:color="auto"/>
        <w:bottom w:val="none" w:sz="0" w:space="0" w:color="auto"/>
        <w:right w:val="none" w:sz="0" w:space="0" w:color="auto"/>
      </w:divBdr>
    </w:div>
    <w:div w:id="1019312138">
      <w:bodyDiv w:val="1"/>
      <w:marLeft w:val="0"/>
      <w:marRight w:val="0"/>
      <w:marTop w:val="0"/>
      <w:marBottom w:val="0"/>
      <w:divBdr>
        <w:top w:val="none" w:sz="0" w:space="0" w:color="auto"/>
        <w:left w:val="none" w:sz="0" w:space="0" w:color="auto"/>
        <w:bottom w:val="none" w:sz="0" w:space="0" w:color="auto"/>
        <w:right w:val="none" w:sz="0" w:space="0" w:color="auto"/>
      </w:divBdr>
    </w:div>
    <w:div w:id="1043948656">
      <w:bodyDiv w:val="1"/>
      <w:marLeft w:val="0"/>
      <w:marRight w:val="0"/>
      <w:marTop w:val="0"/>
      <w:marBottom w:val="0"/>
      <w:divBdr>
        <w:top w:val="none" w:sz="0" w:space="0" w:color="auto"/>
        <w:left w:val="none" w:sz="0" w:space="0" w:color="auto"/>
        <w:bottom w:val="none" w:sz="0" w:space="0" w:color="auto"/>
        <w:right w:val="none" w:sz="0" w:space="0" w:color="auto"/>
      </w:divBdr>
    </w:div>
    <w:div w:id="1066149245">
      <w:bodyDiv w:val="1"/>
      <w:marLeft w:val="0"/>
      <w:marRight w:val="0"/>
      <w:marTop w:val="0"/>
      <w:marBottom w:val="0"/>
      <w:divBdr>
        <w:top w:val="none" w:sz="0" w:space="0" w:color="auto"/>
        <w:left w:val="none" w:sz="0" w:space="0" w:color="auto"/>
        <w:bottom w:val="none" w:sz="0" w:space="0" w:color="auto"/>
        <w:right w:val="none" w:sz="0" w:space="0" w:color="auto"/>
      </w:divBdr>
    </w:div>
    <w:div w:id="1067415889">
      <w:bodyDiv w:val="1"/>
      <w:marLeft w:val="0"/>
      <w:marRight w:val="0"/>
      <w:marTop w:val="0"/>
      <w:marBottom w:val="0"/>
      <w:divBdr>
        <w:top w:val="none" w:sz="0" w:space="0" w:color="auto"/>
        <w:left w:val="none" w:sz="0" w:space="0" w:color="auto"/>
        <w:bottom w:val="none" w:sz="0" w:space="0" w:color="auto"/>
        <w:right w:val="none" w:sz="0" w:space="0" w:color="auto"/>
      </w:divBdr>
    </w:div>
    <w:div w:id="1071195301">
      <w:bodyDiv w:val="1"/>
      <w:marLeft w:val="0"/>
      <w:marRight w:val="0"/>
      <w:marTop w:val="0"/>
      <w:marBottom w:val="0"/>
      <w:divBdr>
        <w:top w:val="none" w:sz="0" w:space="0" w:color="auto"/>
        <w:left w:val="none" w:sz="0" w:space="0" w:color="auto"/>
        <w:bottom w:val="none" w:sz="0" w:space="0" w:color="auto"/>
        <w:right w:val="none" w:sz="0" w:space="0" w:color="auto"/>
      </w:divBdr>
    </w:div>
    <w:div w:id="1081366555">
      <w:bodyDiv w:val="1"/>
      <w:marLeft w:val="0"/>
      <w:marRight w:val="0"/>
      <w:marTop w:val="0"/>
      <w:marBottom w:val="0"/>
      <w:divBdr>
        <w:top w:val="none" w:sz="0" w:space="0" w:color="auto"/>
        <w:left w:val="none" w:sz="0" w:space="0" w:color="auto"/>
        <w:bottom w:val="none" w:sz="0" w:space="0" w:color="auto"/>
        <w:right w:val="none" w:sz="0" w:space="0" w:color="auto"/>
      </w:divBdr>
    </w:div>
    <w:div w:id="1098333053">
      <w:bodyDiv w:val="1"/>
      <w:marLeft w:val="0"/>
      <w:marRight w:val="0"/>
      <w:marTop w:val="0"/>
      <w:marBottom w:val="0"/>
      <w:divBdr>
        <w:top w:val="none" w:sz="0" w:space="0" w:color="auto"/>
        <w:left w:val="none" w:sz="0" w:space="0" w:color="auto"/>
        <w:bottom w:val="none" w:sz="0" w:space="0" w:color="auto"/>
        <w:right w:val="none" w:sz="0" w:space="0" w:color="auto"/>
      </w:divBdr>
    </w:div>
    <w:div w:id="1111163278">
      <w:bodyDiv w:val="1"/>
      <w:marLeft w:val="0"/>
      <w:marRight w:val="0"/>
      <w:marTop w:val="0"/>
      <w:marBottom w:val="0"/>
      <w:divBdr>
        <w:top w:val="none" w:sz="0" w:space="0" w:color="auto"/>
        <w:left w:val="none" w:sz="0" w:space="0" w:color="auto"/>
        <w:bottom w:val="none" w:sz="0" w:space="0" w:color="auto"/>
        <w:right w:val="none" w:sz="0" w:space="0" w:color="auto"/>
      </w:divBdr>
    </w:div>
    <w:div w:id="1197235023">
      <w:bodyDiv w:val="1"/>
      <w:marLeft w:val="0"/>
      <w:marRight w:val="0"/>
      <w:marTop w:val="0"/>
      <w:marBottom w:val="0"/>
      <w:divBdr>
        <w:top w:val="none" w:sz="0" w:space="0" w:color="auto"/>
        <w:left w:val="none" w:sz="0" w:space="0" w:color="auto"/>
        <w:bottom w:val="none" w:sz="0" w:space="0" w:color="auto"/>
        <w:right w:val="none" w:sz="0" w:space="0" w:color="auto"/>
      </w:divBdr>
    </w:div>
    <w:div w:id="1222443768">
      <w:bodyDiv w:val="1"/>
      <w:marLeft w:val="0"/>
      <w:marRight w:val="0"/>
      <w:marTop w:val="0"/>
      <w:marBottom w:val="0"/>
      <w:divBdr>
        <w:top w:val="none" w:sz="0" w:space="0" w:color="auto"/>
        <w:left w:val="none" w:sz="0" w:space="0" w:color="auto"/>
        <w:bottom w:val="none" w:sz="0" w:space="0" w:color="auto"/>
        <w:right w:val="none" w:sz="0" w:space="0" w:color="auto"/>
      </w:divBdr>
    </w:div>
    <w:div w:id="1280989237">
      <w:bodyDiv w:val="1"/>
      <w:marLeft w:val="0"/>
      <w:marRight w:val="0"/>
      <w:marTop w:val="0"/>
      <w:marBottom w:val="0"/>
      <w:divBdr>
        <w:top w:val="none" w:sz="0" w:space="0" w:color="auto"/>
        <w:left w:val="none" w:sz="0" w:space="0" w:color="auto"/>
        <w:bottom w:val="none" w:sz="0" w:space="0" w:color="auto"/>
        <w:right w:val="none" w:sz="0" w:space="0" w:color="auto"/>
      </w:divBdr>
    </w:div>
    <w:div w:id="1284995704">
      <w:bodyDiv w:val="1"/>
      <w:marLeft w:val="0"/>
      <w:marRight w:val="0"/>
      <w:marTop w:val="0"/>
      <w:marBottom w:val="0"/>
      <w:divBdr>
        <w:top w:val="none" w:sz="0" w:space="0" w:color="auto"/>
        <w:left w:val="none" w:sz="0" w:space="0" w:color="auto"/>
        <w:bottom w:val="none" w:sz="0" w:space="0" w:color="auto"/>
        <w:right w:val="none" w:sz="0" w:space="0" w:color="auto"/>
      </w:divBdr>
    </w:div>
    <w:div w:id="1300569616">
      <w:bodyDiv w:val="1"/>
      <w:marLeft w:val="0"/>
      <w:marRight w:val="0"/>
      <w:marTop w:val="0"/>
      <w:marBottom w:val="0"/>
      <w:divBdr>
        <w:top w:val="none" w:sz="0" w:space="0" w:color="auto"/>
        <w:left w:val="none" w:sz="0" w:space="0" w:color="auto"/>
        <w:bottom w:val="none" w:sz="0" w:space="0" w:color="auto"/>
        <w:right w:val="none" w:sz="0" w:space="0" w:color="auto"/>
      </w:divBdr>
    </w:div>
    <w:div w:id="1310787316">
      <w:bodyDiv w:val="1"/>
      <w:marLeft w:val="0"/>
      <w:marRight w:val="0"/>
      <w:marTop w:val="0"/>
      <w:marBottom w:val="0"/>
      <w:divBdr>
        <w:top w:val="none" w:sz="0" w:space="0" w:color="auto"/>
        <w:left w:val="none" w:sz="0" w:space="0" w:color="auto"/>
        <w:bottom w:val="none" w:sz="0" w:space="0" w:color="auto"/>
        <w:right w:val="none" w:sz="0" w:space="0" w:color="auto"/>
      </w:divBdr>
    </w:div>
    <w:div w:id="1390109988">
      <w:bodyDiv w:val="1"/>
      <w:marLeft w:val="0"/>
      <w:marRight w:val="0"/>
      <w:marTop w:val="0"/>
      <w:marBottom w:val="0"/>
      <w:divBdr>
        <w:top w:val="none" w:sz="0" w:space="0" w:color="auto"/>
        <w:left w:val="none" w:sz="0" w:space="0" w:color="auto"/>
        <w:bottom w:val="none" w:sz="0" w:space="0" w:color="auto"/>
        <w:right w:val="none" w:sz="0" w:space="0" w:color="auto"/>
      </w:divBdr>
    </w:div>
    <w:div w:id="1447769230">
      <w:bodyDiv w:val="1"/>
      <w:marLeft w:val="0"/>
      <w:marRight w:val="0"/>
      <w:marTop w:val="0"/>
      <w:marBottom w:val="0"/>
      <w:divBdr>
        <w:top w:val="none" w:sz="0" w:space="0" w:color="auto"/>
        <w:left w:val="none" w:sz="0" w:space="0" w:color="auto"/>
        <w:bottom w:val="none" w:sz="0" w:space="0" w:color="auto"/>
        <w:right w:val="none" w:sz="0" w:space="0" w:color="auto"/>
      </w:divBdr>
    </w:div>
    <w:div w:id="1457748567">
      <w:bodyDiv w:val="1"/>
      <w:marLeft w:val="0"/>
      <w:marRight w:val="0"/>
      <w:marTop w:val="0"/>
      <w:marBottom w:val="0"/>
      <w:divBdr>
        <w:top w:val="none" w:sz="0" w:space="0" w:color="auto"/>
        <w:left w:val="none" w:sz="0" w:space="0" w:color="auto"/>
        <w:bottom w:val="none" w:sz="0" w:space="0" w:color="auto"/>
        <w:right w:val="none" w:sz="0" w:space="0" w:color="auto"/>
      </w:divBdr>
    </w:div>
    <w:div w:id="1466124184">
      <w:bodyDiv w:val="1"/>
      <w:marLeft w:val="0"/>
      <w:marRight w:val="0"/>
      <w:marTop w:val="0"/>
      <w:marBottom w:val="0"/>
      <w:divBdr>
        <w:top w:val="none" w:sz="0" w:space="0" w:color="auto"/>
        <w:left w:val="none" w:sz="0" w:space="0" w:color="auto"/>
        <w:bottom w:val="none" w:sz="0" w:space="0" w:color="auto"/>
        <w:right w:val="none" w:sz="0" w:space="0" w:color="auto"/>
      </w:divBdr>
    </w:div>
    <w:div w:id="1485702659">
      <w:bodyDiv w:val="1"/>
      <w:marLeft w:val="0"/>
      <w:marRight w:val="0"/>
      <w:marTop w:val="0"/>
      <w:marBottom w:val="0"/>
      <w:divBdr>
        <w:top w:val="none" w:sz="0" w:space="0" w:color="auto"/>
        <w:left w:val="none" w:sz="0" w:space="0" w:color="auto"/>
        <w:bottom w:val="none" w:sz="0" w:space="0" w:color="auto"/>
        <w:right w:val="none" w:sz="0" w:space="0" w:color="auto"/>
      </w:divBdr>
    </w:div>
    <w:div w:id="1553034989">
      <w:bodyDiv w:val="1"/>
      <w:marLeft w:val="0"/>
      <w:marRight w:val="0"/>
      <w:marTop w:val="0"/>
      <w:marBottom w:val="0"/>
      <w:divBdr>
        <w:top w:val="none" w:sz="0" w:space="0" w:color="auto"/>
        <w:left w:val="none" w:sz="0" w:space="0" w:color="auto"/>
        <w:bottom w:val="none" w:sz="0" w:space="0" w:color="auto"/>
        <w:right w:val="none" w:sz="0" w:space="0" w:color="auto"/>
      </w:divBdr>
    </w:div>
    <w:div w:id="1609310585">
      <w:bodyDiv w:val="1"/>
      <w:marLeft w:val="0"/>
      <w:marRight w:val="0"/>
      <w:marTop w:val="0"/>
      <w:marBottom w:val="0"/>
      <w:divBdr>
        <w:top w:val="none" w:sz="0" w:space="0" w:color="auto"/>
        <w:left w:val="none" w:sz="0" w:space="0" w:color="auto"/>
        <w:bottom w:val="none" w:sz="0" w:space="0" w:color="auto"/>
        <w:right w:val="none" w:sz="0" w:space="0" w:color="auto"/>
      </w:divBdr>
    </w:div>
    <w:div w:id="1619410006">
      <w:bodyDiv w:val="1"/>
      <w:marLeft w:val="0"/>
      <w:marRight w:val="0"/>
      <w:marTop w:val="0"/>
      <w:marBottom w:val="0"/>
      <w:divBdr>
        <w:top w:val="none" w:sz="0" w:space="0" w:color="auto"/>
        <w:left w:val="none" w:sz="0" w:space="0" w:color="auto"/>
        <w:bottom w:val="none" w:sz="0" w:space="0" w:color="auto"/>
        <w:right w:val="none" w:sz="0" w:space="0" w:color="auto"/>
      </w:divBdr>
    </w:div>
    <w:div w:id="1653483596">
      <w:bodyDiv w:val="1"/>
      <w:marLeft w:val="0"/>
      <w:marRight w:val="0"/>
      <w:marTop w:val="0"/>
      <w:marBottom w:val="0"/>
      <w:divBdr>
        <w:top w:val="none" w:sz="0" w:space="0" w:color="auto"/>
        <w:left w:val="none" w:sz="0" w:space="0" w:color="auto"/>
        <w:bottom w:val="none" w:sz="0" w:space="0" w:color="auto"/>
        <w:right w:val="none" w:sz="0" w:space="0" w:color="auto"/>
      </w:divBdr>
    </w:div>
    <w:div w:id="1680086828">
      <w:bodyDiv w:val="1"/>
      <w:marLeft w:val="0"/>
      <w:marRight w:val="0"/>
      <w:marTop w:val="0"/>
      <w:marBottom w:val="0"/>
      <w:divBdr>
        <w:top w:val="none" w:sz="0" w:space="0" w:color="auto"/>
        <w:left w:val="none" w:sz="0" w:space="0" w:color="auto"/>
        <w:bottom w:val="none" w:sz="0" w:space="0" w:color="auto"/>
        <w:right w:val="none" w:sz="0" w:space="0" w:color="auto"/>
      </w:divBdr>
    </w:div>
    <w:div w:id="1724476877">
      <w:bodyDiv w:val="1"/>
      <w:marLeft w:val="0"/>
      <w:marRight w:val="0"/>
      <w:marTop w:val="0"/>
      <w:marBottom w:val="0"/>
      <w:divBdr>
        <w:top w:val="none" w:sz="0" w:space="0" w:color="auto"/>
        <w:left w:val="none" w:sz="0" w:space="0" w:color="auto"/>
        <w:bottom w:val="none" w:sz="0" w:space="0" w:color="auto"/>
        <w:right w:val="none" w:sz="0" w:space="0" w:color="auto"/>
      </w:divBdr>
    </w:div>
    <w:div w:id="1733695665">
      <w:bodyDiv w:val="1"/>
      <w:marLeft w:val="0"/>
      <w:marRight w:val="0"/>
      <w:marTop w:val="0"/>
      <w:marBottom w:val="0"/>
      <w:divBdr>
        <w:top w:val="none" w:sz="0" w:space="0" w:color="auto"/>
        <w:left w:val="none" w:sz="0" w:space="0" w:color="auto"/>
        <w:bottom w:val="none" w:sz="0" w:space="0" w:color="auto"/>
        <w:right w:val="none" w:sz="0" w:space="0" w:color="auto"/>
      </w:divBdr>
    </w:div>
    <w:div w:id="1784111865">
      <w:bodyDiv w:val="1"/>
      <w:marLeft w:val="0"/>
      <w:marRight w:val="0"/>
      <w:marTop w:val="0"/>
      <w:marBottom w:val="0"/>
      <w:divBdr>
        <w:top w:val="none" w:sz="0" w:space="0" w:color="auto"/>
        <w:left w:val="none" w:sz="0" w:space="0" w:color="auto"/>
        <w:bottom w:val="none" w:sz="0" w:space="0" w:color="auto"/>
        <w:right w:val="none" w:sz="0" w:space="0" w:color="auto"/>
      </w:divBdr>
    </w:div>
    <w:div w:id="1850175506">
      <w:bodyDiv w:val="1"/>
      <w:marLeft w:val="0"/>
      <w:marRight w:val="0"/>
      <w:marTop w:val="0"/>
      <w:marBottom w:val="0"/>
      <w:divBdr>
        <w:top w:val="none" w:sz="0" w:space="0" w:color="auto"/>
        <w:left w:val="none" w:sz="0" w:space="0" w:color="auto"/>
        <w:bottom w:val="none" w:sz="0" w:space="0" w:color="auto"/>
        <w:right w:val="none" w:sz="0" w:space="0" w:color="auto"/>
      </w:divBdr>
    </w:div>
    <w:div w:id="1882013862">
      <w:bodyDiv w:val="1"/>
      <w:marLeft w:val="0"/>
      <w:marRight w:val="0"/>
      <w:marTop w:val="0"/>
      <w:marBottom w:val="0"/>
      <w:divBdr>
        <w:top w:val="none" w:sz="0" w:space="0" w:color="auto"/>
        <w:left w:val="none" w:sz="0" w:space="0" w:color="auto"/>
        <w:bottom w:val="none" w:sz="0" w:space="0" w:color="auto"/>
        <w:right w:val="none" w:sz="0" w:space="0" w:color="auto"/>
      </w:divBdr>
    </w:div>
    <w:div w:id="1891913794">
      <w:bodyDiv w:val="1"/>
      <w:marLeft w:val="0"/>
      <w:marRight w:val="0"/>
      <w:marTop w:val="0"/>
      <w:marBottom w:val="0"/>
      <w:divBdr>
        <w:top w:val="none" w:sz="0" w:space="0" w:color="auto"/>
        <w:left w:val="none" w:sz="0" w:space="0" w:color="auto"/>
        <w:bottom w:val="none" w:sz="0" w:space="0" w:color="auto"/>
        <w:right w:val="none" w:sz="0" w:space="0" w:color="auto"/>
      </w:divBdr>
    </w:div>
    <w:div w:id="1912227050">
      <w:bodyDiv w:val="1"/>
      <w:marLeft w:val="0"/>
      <w:marRight w:val="0"/>
      <w:marTop w:val="0"/>
      <w:marBottom w:val="0"/>
      <w:divBdr>
        <w:top w:val="none" w:sz="0" w:space="0" w:color="auto"/>
        <w:left w:val="none" w:sz="0" w:space="0" w:color="auto"/>
        <w:bottom w:val="none" w:sz="0" w:space="0" w:color="auto"/>
        <w:right w:val="none" w:sz="0" w:space="0" w:color="auto"/>
      </w:divBdr>
    </w:div>
    <w:div w:id="1938632298">
      <w:bodyDiv w:val="1"/>
      <w:marLeft w:val="0"/>
      <w:marRight w:val="0"/>
      <w:marTop w:val="0"/>
      <w:marBottom w:val="0"/>
      <w:divBdr>
        <w:top w:val="none" w:sz="0" w:space="0" w:color="auto"/>
        <w:left w:val="none" w:sz="0" w:space="0" w:color="auto"/>
        <w:bottom w:val="none" w:sz="0" w:space="0" w:color="auto"/>
        <w:right w:val="none" w:sz="0" w:space="0" w:color="auto"/>
      </w:divBdr>
    </w:div>
    <w:div w:id="1955944859">
      <w:bodyDiv w:val="1"/>
      <w:marLeft w:val="0"/>
      <w:marRight w:val="0"/>
      <w:marTop w:val="0"/>
      <w:marBottom w:val="0"/>
      <w:divBdr>
        <w:top w:val="none" w:sz="0" w:space="0" w:color="auto"/>
        <w:left w:val="none" w:sz="0" w:space="0" w:color="auto"/>
        <w:bottom w:val="none" w:sz="0" w:space="0" w:color="auto"/>
        <w:right w:val="none" w:sz="0" w:space="0" w:color="auto"/>
      </w:divBdr>
    </w:div>
    <w:div w:id="1963263443">
      <w:bodyDiv w:val="1"/>
      <w:marLeft w:val="0"/>
      <w:marRight w:val="0"/>
      <w:marTop w:val="0"/>
      <w:marBottom w:val="0"/>
      <w:divBdr>
        <w:top w:val="none" w:sz="0" w:space="0" w:color="auto"/>
        <w:left w:val="none" w:sz="0" w:space="0" w:color="auto"/>
        <w:bottom w:val="none" w:sz="0" w:space="0" w:color="auto"/>
        <w:right w:val="none" w:sz="0" w:space="0" w:color="auto"/>
      </w:divBdr>
    </w:div>
    <w:div w:id="2012834247">
      <w:bodyDiv w:val="1"/>
      <w:marLeft w:val="0"/>
      <w:marRight w:val="0"/>
      <w:marTop w:val="0"/>
      <w:marBottom w:val="0"/>
      <w:divBdr>
        <w:top w:val="none" w:sz="0" w:space="0" w:color="auto"/>
        <w:left w:val="none" w:sz="0" w:space="0" w:color="auto"/>
        <w:bottom w:val="none" w:sz="0" w:space="0" w:color="auto"/>
        <w:right w:val="none" w:sz="0" w:space="0" w:color="auto"/>
      </w:divBdr>
    </w:div>
    <w:div w:id="2023629113">
      <w:bodyDiv w:val="1"/>
      <w:marLeft w:val="0"/>
      <w:marRight w:val="0"/>
      <w:marTop w:val="0"/>
      <w:marBottom w:val="0"/>
      <w:divBdr>
        <w:top w:val="none" w:sz="0" w:space="0" w:color="auto"/>
        <w:left w:val="none" w:sz="0" w:space="0" w:color="auto"/>
        <w:bottom w:val="none" w:sz="0" w:space="0" w:color="auto"/>
        <w:right w:val="none" w:sz="0" w:space="0" w:color="auto"/>
      </w:divBdr>
    </w:div>
    <w:div w:id="2034649332">
      <w:bodyDiv w:val="1"/>
      <w:marLeft w:val="0"/>
      <w:marRight w:val="0"/>
      <w:marTop w:val="0"/>
      <w:marBottom w:val="0"/>
      <w:divBdr>
        <w:top w:val="none" w:sz="0" w:space="0" w:color="auto"/>
        <w:left w:val="none" w:sz="0" w:space="0" w:color="auto"/>
        <w:bottom w:val="none" w:sz="0" w:space="0" w:color="auto"/>
        <w:right w:val="none" w:sz="0" w:space="0" w:color="auto"/>
      </w:divBdr>
    </w:div>
    <w:div w:id="2044557361">
      <w:bodyDiv w:val="1"/>
      <w:marLeft w:val="0"/>
      <w:marRight w:val="0"/>
      <w:marTop w:val="0"/>
      <w:marBottom w:val="0"/>
      <w:divBdr>
        <w:top w:val="none" w:sz="0" w:space="0" w:color="auto"/>
        <w:left w:val="none" w:sz="0" w:space="0" w:color="auto"/>
        <w:bottom w:val="none" w:sz="0" w:space="0" w:color="auto"/>
        <w:right w:val="none" w:sz="0" w:space="0" w:color="auto"/>
      </w:divBdr>
    </w:div>
    <w:div w:id="2058553752">
      <w:bodyDiv w:val="1"/>
      <w:marLeft w:val="0"/>
      <w:marRight w:val="0"/>
      <w:marTop w:val="0"/>
      <w:marBottom w:val="0"/>
      <w:divBdr>
        <w:top w:val="none" w:sz="0" w:space="0" w:color="auto"/>
        <w:left w:val="none" w:sz="0" w:space="0" w:color="auto"/>
        <w:bottom w:val="none" w:sz="0" w:space="0" w:color="auto"/>
        <w:right w:val="none" w:sz="0" w:space="0" w:color="auto"/>
      </w:divBdr>
    </w:div>
    <w:div w:id="2063168753">
      <w:bodyDiv w:val="1"/>
      <w:marLeft w:val="0"/>
      <w:marRight w:val="0"/>
      <w:marTop w:val="0"/>
      <w:marBottom w:val="0"/>
      <w:divBdr>
        <w:top w:val="none" w:sz="0" w:space="0" w:color="auto"/>
        <w:left w:val="none" w:sz="0" w:space="0" w:color="auto"/>
        <w:bottom w:val="none" w:sz="0" w:space="0" w:color="auto"/>
        <w:right w:val="none" w:sz="0" w:space="0" w:color="auto"/>
      </w:divBdr>
    </w:div>
    <w:div w:id="2070684659">
      <w:bodyDiv w:val="1"/>
      <w:marLeft w:val="0"/>
      <w:marRight w:val="0"/>
      <w:marTop w:val="0"/>
      <w:marBottom w:val="0"/>
      <w:divBdr>
        <w:top w:val="none" w:sz="0" w:space="0" w:color="auto"/>
        <w:left w:val="none" w:sz="0" w:space="0" w:color="auto"/>
        <w:bottom w:val="none" w:sz="0" w:space="0" w:color="auto"/>
        <w:right w:val="none" w:sz="0" w:space="0" w:color="auto"/>
      </w:divBdr>
    </w:div>
    <w:div w:id="2099477342">
      <w:bodyDiv w:val="1"/>
      <w:marLeft w:val="0"/>
      <w:marRight w:val="0"/>
      <w:marTop w:val="0"/>
      <w:marBottom w:val="0"/>
      <w:divBdr>
        <w:top w:val="none" w:sz="0" w:space="0" w:color="auto"/>
        <w:left w:val="none" w:sz="0" w:space="0" w:color="auto"/>
        <w:bottom w:val="none" w:sz="0" w:space="0" w:color="auto"/>
        <w:right w:val="none" w:sz="0" w:space="0" w:color="auto"/>
      </w:divBdr>
    </w:div>
    <w:div w:id="211061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hyperlink" Target="https://docs.cntd.ru/document/35116174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2BF20A-A188-4337-9C39-4F2D44E5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114481</Words>
  <Characters>652546</Characters>
  <Application>Microsoft Office Word</Application>
  <DocSecurity>0</DocSecurity>
  <Lines>5437</Lines>
  <Paragraphs>1530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Примерная основная образовательная программа образовательного учреждения</vt:lpstr>
      <vt:lpstr>Примерная основная образовательная программа образовательного учреждения</vt:lpstr>
    </vt:vector>
  </TitlesOfParts>
  <Company>Prosv</Company>
  <LinksUpToDate>false</LinksUpToDate>
  <CharactersWithSpaces>765497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Lev</cp:lastModifiedBy>
  <cp:revision>2</cp:revision>
  <cp:lastPrinted>2019-02-18T15:34:00Z</cp:lastPrinted>
  <dcterms:created xsi:type="dcterms:W3CDTF">2022-11-07T09:19:00Z</dcterms:created>
  <dcterms:modified xsi:type="dcterms:W3CDTF">2022-11-07T09:19:00Z</dcterms:modified>
</cp:coreProperties>
</file>